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CC32A" w14:textId="45361FA8" w:rsidR="00AD3552" w:rsidRPr="00846781" w:rsidRDefault="00AD3552" w:rsidP="00815C81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lang w:eastAsia="pl-PL"/>
        </w:rPr>
      </w:pPr>
      <w:bookmarkStart w:id="0" w:name="_Hlk65501159"/>
      <w:r w:rsidRPr="00846781">
        <w:rPr>
          <w:rFonts w:ascii="Bookman Old Style" w:eastAsia="Times New Roman" w:hAnsi="Bookman Old Style" w:cs="Arial"/>
          <w:b/>
          <w:lang w:eastAsia="pl-PL"/>
        </w:rPr>
        <w:t xml:space="preserve">Załącznik nr </w:t>
      </w:r>
      <w:r w:rsidR="00AC581F">
        <w:rPr>
          <w:rFonts w:ascii="Bookman Old Style" w:eastAsia="Times New Roman" w:hAnsi="Bookman Old Style" w:cs="Arial"/>
          <w:b/>
          <w:lang w:eastAsia="pl-PL"/>
        </w:rPr>
        <w:t>3</w:t>
      </w:r>
      <w:r w:rsidRPr="00846781">
        <w:rPr>
          <w:rFonts w:ascii="Bookman Old Style" w:eastAsia="Times New Roman" w:hAnsi="Bookman Old Style" w:cs="Arial"/>
          <w:b/>
          <w:lang w:eastAsia="pl-PL"/>
        </w:rPr>
        <w:t xml:space="preserve"> do SWZ</w:t>
      </w:r>
      <w:r w:rsidR="00A25C9F" w:rsidRPr="00846781">
        <w:rPr>
          <w:rFonts w:ascii="Bookman Old Style" w:eastAsia="Times New Roman" w:hAnsi="Bookman Old Style" w:cs="Arial"/>
          <w:b/>
          <w:lang w:eastAsia="pl-PL"/>
        </w:rPr>
        <w:t xml:space="preserve"> – </w:t>
      </w:r>
      <w:r w:rsidRPr="00846781">
        <w:rPr>
          <w:rFonts w:ascii="Bookman Old Style" w:eastAsia="Times New Roman" w:hAnsi="Bookman Old Style" w:cs="Arial"/>
          <w:lang w:eastAsia="pl-PL"/>
        </w:rPr>
        <w:t>wzór</w:t>
      </w:r>
      <w:r w:rsidR="00A25C9F" w:rsidRPr="00846781">
        <w:rPr>
          <w:rFonts w:ascii="Bookman Old Style" w:eastAsia="Times New Roman" w:hAnsi="Bookman Old Style" w:cs="Arial"/>
          <w:lang w:eastAsia="pl-PL"/>
        </w:rPr>
        <w:t xml:space="preserve"> formularza ofertowego</w:t>
      </w:r>
    </w:p>
    <w:p w14:paraId="3C01B183" w14:textId="77777777" w:rsidR="00815C81" w:rsidRPr="00846781" w:rsidRDefault="00815C81" w:rsidP="00F645F3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5CD28488" w14:textId="6A50E22C" w:rsidR="009A7A83" w:rsidRPr="00846781" w:rsidRDefault="00AD3552" w:rsidP="00815C81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3FACA5B0" w14:textId="77777777" w:rsidR="00F645F3" w:rsidRPr="00846781" w:rsidRDefault="00F645F3" w:rsidP="00F645F3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5758712D" w14:textId="29091760" w:rsidR="00AD3552" w:rsidRPr="00846781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Zamawiający:</w:t>
      </w:r>
    </w:p>
    <w:p w14:paraId="76FAABA1" w14:textId="77777777" w:rsidR="00AD3552" w:rsidRPr="00846781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099728FE" w14:textId="13333A43" w:rsidR="00AD3552" w:rsidRPr="00846781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1373D49F" w14:textId="2F1E6836" w:rsidR="00AD3552" w:rsidRPr="00F354FD" w:rsidRDefault="00AD3552" w:rsidP="00966F58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F354FD">
        <w:rPr>
          <w:rFonts w:ascii="Bookman Old Style" w:eastAsia="Times New Roman" w:hAnsi="Bookman Old Style" w:cs="Arial"/>
          <w:lang w:eastAsia="pl-PL"/>
        </w:rPr>
        <w:t>adres e-mail: zp@pan.pl</w:t>
      </w:r>
    </w:p>
    <w:p w14:paraId="5DB09C78" w14:textId="77777777" w:rsidR="00AD3552" w:rsidRPr="00846781" w:rsidRDefault="00AD3552" w:rsidP="00AD3552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5B6F9716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63040B9E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2D3EAA6E" w14:textId="428004F7" w:rsidR="00AD3552" w:rsidRPr="00846781" w:rsidRDefault="00AD3552" w:rsidP="00AD3552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NIP .........................</w:t>
      </w:r>
      <w:r w:rsidR="00BA6DB8"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lang w:eastAsia="pl-PL"/>
        </w:rPr>
        <w:t>REGON.......................</w:t>
      </w:r>
      <w:r w:rsidR="00BA6DB8" w:rsidRPr="00846781">
        <w:rPr>
          <w:rFonts w:ascii="Bookman Old Style" w:eastAsia="Times New Roman" w:hAnsi="Bookman Old Style" w:cs="Arial"/>
          <w:lang w:eastAsia="pl-PL"/>
        </w:rPr>
        <w:t xml:space="preserve"> KRS……………..</w:t>
      </w:r>
    </w:p>
    <w:p w14:paraId="581D055E" w14:textId="77777777" w:rsidR="00AD3552" w:rsidRPr="00846781" w:rsidRDefault="00AD3552" w:rsidP="00AD3552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6C63C4F5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4A87D4BA" w14:textId="77777777" w:rsidR="00AD3552" w:rsidRPr="00846781" w:rsidRDefault="00AD3552" w:rsidP="00AD3552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57F8C8CC" w14:textId="77777777" w:rsidR="00AD3552" w:rsidRPr="00846781" w:rsidRDefault="00AD3552" w:rsidP="00AD3552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7E3C2328" w14:textId="77777777" w:rsidR="00AD3552" w:rsidRPr="00846781" w:rsidRDefault="00AD3552" w:rsidP="00AD3552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60DD958B" w14:textId="77777777" w:rsidR="00AD3552" w:rsidRPr="00846781" w:rsidRDefault="00AD3552" w:rsidP="00AD3552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28F3D067" w14:textId="77777777" w:rsidR="00A25C9F" w:rsidRPr="00846781" w:rsidRDefault="006F2AEB" w:rsidP="00A25C9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8244" behindDoc="0" locked="0" layoutInCell="1" allowOverlap="0" wp14:anchorId="0BDBE40D" wp14:editId="1A31A598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C327A" w14:textId="65BB4E9E" w:rsidR="00A25C9F" w:rsidRPr="00846781" w:rsidRDefault="007E65F8" w:rsidP="00A25C9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przetarg</w:t>
      </w:r>
    </w:p>
    <w:p w14:paraId="13BA35AE" w14:textId="4AD4357C" w:rsidR="003C6A3F" w:rsidRPr="00846781" w:rsidRDefault="00AD3552" w:rsidP="003C6A3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W odpowiedzi na ogłoszenie o </w:t>
      </w:r>
      <w:r w:rsidR="007E65F8">
        <w:rPr>
          <w:rFonts w:ascii="Bookman Old Style" w:eastAsia="Times New Roman" w:hAnsi="Bookman Old Style" w:cs="Arial"/>
          <w:lang w:eastAsia="pl-PL"/>
        </w:rPr>
        <w:t>zamówieniu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składamy niniejszą ofertę na: </w:t>
      </w:r>
      <w:r w:rsidR="00BA6DB8" w:rsidRPr="00846781">
        <w:rPr>
          <w:rFonts w:ascii="Bookman Old Style" w:hAnsi="Bookman Old Style"/>
          <w:b/>
        </w:rPr>
        <w:t>„</w:t>
      </w:r>
      <w:r w:rsidR="00F354FD">
        <w:rPr>
          <w:rFonts w:ascii="Bookman Old Style" w:eastAsia="Arial Unicode MS" w:hAnsi="Bookman Old Style" w:cs="Arial"/>
          <w:b/>
          <w:lang w:bidi="en-US"/>
        </w:rPr>
        <w:t>Ubezpieczenie majątkowe</w:t>
      </w:r>
      <w:r w:rsidR="00BA6DB8" w:rsidRPr="00846781">
        <w:rPr>
          <w:rFonts w:ascii="Bookman Old Style" w:hAnsi="Bookman Old Style"/>
          <w:b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</w:t>
      </w:r>
      <w:r w:rsidR="00331D1F" w:rsidRPr="00846781">
        <w:rPr>
          <w:rFonts w:ascii="Bookman Old Style" w:eastAsia="Times New Roman" w:hAnsi="Bookman Old Style" w:cs="Arial"/>
          <w:b/>
          <w:lang w:eastAsia="pl-PL"/>
        </w:rPr>
        <w:t xml:space="preserve"> ZZP.261</w:t>
      </w:r>
      <w:r w:rsidR="00CF1D2A">
        <w:rPr>
          <w:rFonts w:ascii="Bookman Old Style" w:eastAsia="Times New Roman" w:hAnsi="Bookman Old Style" w:cs="Arial"/>
          <w:b/>
          <w:lang w:eastAsia="pl-PL"/>
        </w:rPr>
        <w:t>.11</w:t>
      </w:r>
      <w:r w:rsidR="00331D1F" w:rsidRPr="00846781">
        <w:rPr>
          <w:rFonts w:ascii="Bookman Old Style" w:eastAsia="Times New Roman" w:hAnsi="Bookman Old Style" w:cs="Arial"/>
          <w:b/>
          <w:lang w:eastAsia="pl-PL"/>
        </w:rPr>
        <w:t>.20</w:t>
      </w:r>
      <w:r w:rsidR="00D04A2B" w:rsidRPr="00846781">
        <w:rPr>
          <w:rFonts w:ascii="Bookman Old Style" w:eastAsia="Times New Roman" w:hAnsi="Bookman Old Style" w:cs="Arial"/>
          <w:b/>
          <w:lang w:eastAsia="pl-PL"/>
        </w:rPr>
        <w:t>2</w:t>
      </w:r>
      <w:r w:rsidR="00A25C9F" w:rsidRPr="00846781">
        <w:rPr>
          <w:rFonts w:ascii="Bookman Old Style" w:eastAsia="Times New Roman" w:hAnsi="Bookman Old Style" w:cs="Arial"/>
          <w:b/>
          <w:lang w:eastAsia="pl-PL"/>
        </w:rPr>
        <w:t>1</w:t>
      </w:r>
      <w:r w:rsidRPr="00846781">
        <w:rPr>
          <w:rFonts w:ascii="Bookman Old Style" w:eastAsia="Times New Roman" w:hAnsi="Bookman Old Style" w:cs="Arial"/>
          <w:lang w:eastAsia="pl-PL"/>
        </w:rPr>
        <w:t>, oferując wykonanie przedmiotu zamówienia:</w:t>
      </w:r>
    </w:p>
    <w:p w14:paraId="28F70B3A" w14:textId="77777777" w:rsidR="003C6A3F" w:rsidRPr="00846781" w:rsidRDefault="003C6A3F" w:rsidP="00AD3552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1A50FD6F" w14:textId="77777777" w:rsidR="00AC581F" w:rsidRPr="00D463F1" w:rsidRDefault="00AC581F" w:rsidP="00AC581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/>
          <w:b/>
          <w:color w:val="000000"/>
        </w:rPr>
      </w:pPr>
      <w:r>
        <w:rPr>
          <w:rFonts w:ascii="Bookman Old Style" w:hAnsi="Bookman Old Style"/>
          <w:b/>
          <w:color w:val="000000"/>
        </w:rPr>
        <w:t>U</w:t>
      </w:r>
      <w:r w:rsidRPr="00D463F1">
        <w:rPr>
          <w:rFonts w:ascii="Bookman Old Style" w:hAnsi="Bookman Old Style"/>
          <w:b/>
          <w:color w:val="000000"/>
        </w:rPr>
        <w:t>bezpieczenia majątkowe</w:t>
      </w:r>
    </w:p>
    <w:p w14:paraId="301742C6" w14:textId="7A83B72F" w:rsidR="00AC581F" w:rsidRPr="00D463F1" w:rsidRDefault="00AC581F" w:rsidP="00AC581F">
      <w:pPr>
        <w:tabs>
          <w:tab w:val="left" w:pos="3780"/>
          <w:tab w:val="left" w:leader="dot" w:pos="8460"/>
        </w:tabs>
        <w:spacing w:after="0"/>
        <w:ind w:left="426"/>
        <w:jc w:val="both"/>
        <w:rPr>
          <w:rFonts w:ascii="Bookman Old Style" w:eastAsia="Times New Roman" w:hAnsi="Bookman Old Style"/>
          <w:b/>
          <w:lang w:bidi="en-US"/>
        </w:rPr>
      </w:pPr>
      <w:r w:rsidRPr="00D463F1">
        <w:rPr>
          <w:rFonts w:ascii="Bookman Old Style" w:eastAsia="Times New Roman" w:hAnsi="Bookman Old Style"/>
          <w:b/>
          <w:lang w:eastAsia="pl-PL" w:bidi="en-US"/>
        </w:rPr>
        <w:t xml:space="preserve">oferując wykonanie przedmiotu zamówienia za </w:t>
      </w:r>
      <w:r w:rsidRPr="00D463F1">
        <w:rPr>
          <w:rFonts w:ascii="Bookman Old Style" w:eastAsia="Times New Roman" w:hAnsi="Bookman Old Style"/>
          <w:b/>
          <w:lang w:bidi="en-US"/>
        </w:rPr>
        <w:t xml:space="preserve">CENĘ brutto </w:t>
      </w:r>
      <w:r w:rsidRPr="00D463F1">
        <w:rPr>
          <w:rFonts w:ascii="Bookman Old Style" w:hAnsi="Bookman Old Style"/>
        </w:rPr>
        <w:t xml:space="preserve">obliczoną zgodnie z kalkulacją podaną w </w:t>
      </w:r>
      <w:r w:rsidRPr="00D463F1">
        <w:rPr>
          <w:rFonts w:ascii="Bookman Old Style" w:hAnsi="Bookman Old Style"/>
          <w:b/>
          <w:u w:val="single"/>
        </w:rPr>
        <w:t> For</w:t>
      </w:r>
      <w:r>
        <w:rPr>
          <w:rFonts w:ascii="Bookman Old Style" w:hAnsi="Bookman Old Style"/>
          <w:b/>
          <w:u w:val="single"/>
        </w:rPr>
        <w:t>mularzu cenowym (załącznik nr</w:t>
      </w:r>
      <w:r w:rsidR="00B07BCE">
        <w:rPr>
          <w:rFonts w:ascii="Bookman Old Style" w:hAnsi="Bookman Old Style"/>
          <w:b/>
          <w:u w:val="single"/>
        </w:rPr>
        <w:t xml:space="preserve"> 4</w:t>
      </w:r>
      <w:r w:rsidRPr="00D463F1">
        <w:rPr>
          <w:rFonts w:ascii="Bookman Old Style" w:hAnsi="Bookman Old Style"/>
          <w:b/>
          <w:u w:val="single"/>
        </w:rPr>
        <w:t xml:space="preserve"> do S</w:t>
      </w:r>
      <w:r>
        <w:rPr>
          <w:rFonts w:ascii="Bookman Old Style" w:hAnsi="Bookman Old Style"/>
          <w:b/>
          <w:u w:val="single"/>
        </w:rPr>
        <w:t>W</w:t>
      </w:r>
      <w:r w:rsidRPr="00D463F1">
        <w:rPr>
          <w:rFonts w:ascii="Bookman Old Style" w:hAnsi="Bookman Old Style"/>
          <w:b/>
          <w:u w:val="single"/>
        </w:rPr>
        <w:t>Z)</w:t>
      </w:r>
      <w:r w:rsidRPr="00D463F1">
        <w:rPr>
          <w:rFonts w:ascii="Bookman Old Style" w:eastAsia="Times New Roman" w:hAnsi="Bookman Old Style"/>
          <w:lang w:bidi="en-US"/>
        </w:rPr>
        <w:t>:</w:t>
      </w:r>
    </w:p>
    <w:p w14:paraId="0769694B" w14:textId="77777777" w:rsidR="00AC581F" w:rsidRPr="00D463F1" w:rsidRDefault="00AC581F" w:rsidP="00AC581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Bookman Old Style" w:eastAsia="Times New Roman" w:hAnsi="Bookman Old Style"/>
          <w:bCs/>
          <w:sz w:val="20"/>
          <w:szCs w:val="20"/>
          <w:lang w:eastAsia="pl-PL"/>
        </w:rPr>
      </w:pPr>
    </w:p>
    <w:p w14:paraId="71F92109" w14:textId="03142CE5" w:rsidR="00AC581F" w:rsidRPr="00D463F1" w:rsidRDefault="00AC581F" w:rsidP="00AC581F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Bookman Old Style" w:eastAsia="Times New Roman" w:hAnsi="Bookman Old Style"/>
          <w:bCs/>
          <w:sz w:val="20"/>
          <w:szCs w:val="20"/>
          <w:lang w:eastAsia="pl-PL"/>
        </w:rPr>
      </w:pPr>
      <w:r w:rsidRPr="00D463F1">
        <w:rPr>
          <w:rFonts w:ascii="Bookman Old Style" w:eastAsia="Times New Roman" w:hAnsi="Bookman Old Style"/>
          <w:bCs/>
          <w:sz w:val="20"/>
          <w:szCs w:val="20"/>
          <w:lang w:eastAsia="pl-PL"/>
        </w:rPr>
        <w:t xml:space="preserve">Cena brutto za 12 miesięczny okres ubezpieczenia: .................... PLN </w:t>
      </w:r>
    </w:p>
    <w:p w14:paraId="7D753859" w14:textId="77777777" w:rsidR="00AC581F" w:rsidRPr="00D463F1" w:rsidRDefault="00AC581F" w:rsidP="00AC581F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Bookman Old Style" w:eastAsia="Times New Roman" w:hAnsi="Bookman Old Style"/>
          <w:bCs/>
          <w:sz w:val="20"/>
          <w:szCs w:val="20"/>
          <w:lang w:eastAsia="pl-PL"/>
        </w:rPr>
      </w:pPr>
      <w:r w:rsidRPr="00D463F1">
        <w:rPr>
          <w:rFonts w:ascii="Bookman Old Style" w:eastAsia="Times New Roman" w:hAnsi="Bookman Old Style"/>
          <w:bCs/>
          <w:sz w:val="20"/>
          <w:szCs w:val="20"/>
          <w:lang w:eastAsia="pl-PL"/>
        </w:rPr>
        <w:t xml:space="preserve">(słownie: ………………..……………………………………….... PLN) </w:t>
      </w:r>
    </w:p>
    <w:p w14:paraId="14FFA5B2" w14:textId="77777777" w:rsidR="00AC581F" w:rsidRPr="00D463F1" w:rsidRDefault="00AC581F" w:rsidP="00AC581F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eastAsia="Times New Roman" w:hAnsi="Bookman Old Style"/>
          <w:b/>
          <w:bCs/>
          <w:szCs w:val="20"/>
          <w:lang w:eastAsia="pl-PL"/>
        </w:rPr>
      </w:pPr>
    </w:p>
    <w:p w14:paraId="2E845EC7" w14:textId="77777777" w:rsidR="00AC581F" w:rsidRDefault="00AC581F" w:rsidP="00AC581F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  <w:r w:rsidRPr="00D463F1">
        <w:rPr>
          <w:rFonts w:ascii="Bookman Old Style" w:hAnsi="Bookman Old Style" w:cs="Arial"/>
        </w:rPr>
        <w:t>Akceptujemy następujące</w:t>
      </w:r>
      <w:r w:rsidRPr="00D463F1">
        <w:rPr>
          <w:rFonts w:ascii="Bookman Old Style" w:hAnsi="Bookman Old Style"/>
          <w:bCs/>
          <w:color w:val="000000"/>
        </w:rPr>
        <w:t xml:space="preserve"> klauzule fakultatywne, która obowiązywałaby w umowie ubezpieczenia:</w:t>
      </w:r>
    </w:p>
    <w:p w14:paraId="604BD729" w14:textId="77777777" w:rsidR="00B07BCE" w:rsidRDefault="00B07BCE" w:rsidP="00AC581F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tbl>
      <w:tblPr>
        <w:tblW w:w="4616" w:type="pct"/>
        <w:tblInd w:w="6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3"/>
        <w:gridCol w:w="4750"/>
        <w:gridCol w:w="3345"/>
      </w:tblGrid>
      <w:tr w:rsidR="00B07BCE" w:rsidRPr="00D463F1" w14:paraId="3C0B3F4D" w14:textId="77777777" w:rsidTr="00EC3CD9">
        <w:trPr>
          <w:trHeight w:val="296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14:paraId="3323CE5D" w14:textId="6D52FDC1" w:rsidR="00B07BCE" w:rsidRPr="00900850" w:rsidRDefault="00B07BCE" w:rsidP="00900850">
            <w:pPr>
              <w:spacing w:after="0" w:line="360" w:lineRule="auto"/>
              <w:jc w:val="center"/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18"/>
                <w:lang w:eastAsia="pl-PL"/>
              </w:rPr>
            </w:pPr>
            <w:r w:rsidRPr="00900850"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18"/>
                <w:lang w:eastAsia="pl-PL"/>
              </w:rPr>
              <w:t>Lp.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14:paraId="7FB08F5C" w14:textId="77777777" w:rsidR="00B07BCE" w:rsidRPr="00B07BCE" w:rsidRDefault="00B07BCE" w:rsidP="00900850">
            <w:pPr>
              <w:spacing w:after="0" w:line="360" w:lineRule="auto"/>
              <w:jc w:val="center"/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18"/>
                <w:lang w:eastAsia="pl-PL"/>
              </w:rPr>
            </w:pPr>
            <w:r w:rsidRPr="00B07BCE"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18"/>
                <w:lang w:eastAsia="pl-PL"/>
              </w:rPr>
              <w:t>Klauzula fakultatywna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14:paraId="3378CADD" w14:textId="23DDBB8B" w:rsidR="00B07BCE" w:rsidRPr="00B07BCE" w:rsidRDefault="00B07BCE" w:rsidP="00900850">
            <w:pPr>
              <w:spacing w:after="0" w:line="360" w:lineRule="auto"/>
              <w:jc w:val="center"/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18"/>
                <w:lang w:eastAsia="pl-PL"/>
              </w:rPr>
            </w:pPr>
            <w:r w:rsidRPr="00B07BCE">
              <w:rPr>
                <w:rFonts w:ascii="Bookman Old Style" w:eastAsia="Times New Roman" w:hAnsi="Bookman Old Style" w:cs="Tahoma"/>
                <w:b/>
                <w:color w:val="000000"/>
                <w:sz w:val="20"/>
                <w:szCs w:val="18"/>
                <w:lang w:eastAsia="pl-PL"/>
              </w:rPr>
              <w:t>Wykonawca zaznacza właściwe*</w:t>
            </w:r>
          </w:p>
        </w:tc>
      </w:tr>
      <w:tr w:rsidR="00B07BCE" w:rsidRPr="00D463F1" w14:paraId="6CCC541F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16883D99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03AFDB25" w14:textId="77777777" w:rsidR="00B07BCE" w:rsidRPr="00D463F1" w:rsidRDefault="00B07BCE" w:rsidP="00F354FD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Podniesienie sumy gwarancyjnej w ubezpieczeniu odpowiedzialności cywilnej z tytułu prowadzonej działalności i posiadanego mienia z 2.000.000,00 PLN na jedno i 3.000.000,00 PLN na wszystkie zdarzenia w rocznym okresie ubezpieczenia do 5.000.000,00 PLN na jedno i wszystkie zdarzenia 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0C76D5A3" w14:textId="77777777" w:rsidR="00B07BCE" w:rsidRPr="00D463F1" w:rsidRDefault="00B07BCE" w:rsidP="00F354FD">
            <w:pPr>
              <w:numPr>
                <w:ilvl w:val="0"/>
                <w:numId w:val="124"/>
              </w:numPr>
              <w:tabs>
                <w:tab w:val="left" w:pos="1049"/>
              </w:tabs>
              <w:spacing w:after="0" w:line="240" w:lineRule="auto"/>
              <w:ind w:left="1333" w:right="831" w:hanging="709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45EE94B9" w14:textId="77777777" w:rsidR="00B07BCE" w:rsidRPr="00D463F1" w:rsidRDefault="00B07BCE" w:rsidP="00F354FD">
            <w:pPr>
              <w:numPr>
                <w:ilvl w:val="0"/>
                <w:numId w:val="124"/>
              </w:numPr>
              <w:tabs>
                <w:tab w:val="left" w:pos="1049"/>
              </w:tabs>
              <w:spacing w:after="0" w:line="240" w:lineRule="auto"/>
              <w:ind w:left="1333" w:right="831" w:hanging="709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  <w:tr w:rsidR="00B07BCE" w:rsidRPr="00D463F1" w14:paraId="469EC3BA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75C41E12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7FC29FA2" w14:textId="77777777" w:rsidR="00B07BCE" w:rsidRPr="00D463F1" w:rsidRDefault="00B07BCE" w:rsidP="00F354FD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strike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Rozszerzenie odpowiedzialności cywilnej za szkody związane z naruszeniem poufności informacji (rozumianych jako poufność informacji i poufność danych), naruszeniem tajemnicy handlowej, naruszeniem praw własności przemysłowej, praw własności intelektualnej, praw autorskich, znaków towarowych, patentów, praw do wzorów (zarejestrowanych i niezarejestrowanych)- limit 500.000,00 PLN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6872F6DF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left="352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1D75ADF1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left="352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  <w:tr w:rsidR="00B07BCE" w:rsidRPr="00D463F1" w14:paraId="1BE22666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53C793DB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2A8017DE" w14:textId="77777777" w:rsidR="00B07BCE" w:rsidRPr="00D463F1" w:rsidRDefault="00B07BCE" w:rsidP="00F354FD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Odpowiedzialność cywilna za szkody spowodowane zniszczeniem, zagubieniem, uszkodzeniem, zaginięciem, zniekształceniem dokumentów lub danych, w tym danych komputerowych przechowywanych w systemie- limit 200.000 PLN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0F207B4A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6C267EFA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left="211" w:hanging="142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  <w:tr w:rsidR="00B07BCE" w:rsidRPr="00D463F1" w14:paraId="70B0C52E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DE7C7FB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lastRenderedPageBreak/>
              <w:t>4.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FEFD979" w14:textId="77777777" w:rsidR="00B07BCE" w:rsidRPr="00D463F1" w:rsidRDefault="00B07BCE" w:rsidP="00F354FD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Rozszerzenie zakresu ochrony ubezpieczeniowej o odpowiedzialność cywilną za szkody w związku z prowadzonymi przez Ubezpieczonego lub na jego zlecenie w obrębie miejsca ubezpieczenia robotami budowlanymi (rozumianymi zgodnie z prawem budowlanym); 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3F76E95F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4FE3C95D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  <w:tr w:rsidR="00B07BCE" w:rsidRPr="00D463F1" w14:paraId="7733D0EA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8897217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5BEACA46" w14:textId="77777777" w:rsidR="00B07BCE" w:rsidRPr="00D463F1" w:rsidRDefault="00B07BCE" w:rsidP="00F354FD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Rozszerzenie zakresu ochrony ubezpieczeniowej o odpowiedzialność cywilną za szkody powstałe w mieniu będącym przedmiotem budowy, montażu lub procesu instalacji; 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595ECB2D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24A55ED5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  <w:tr w:rsidR="00B07BCE" w:rsidRPr="00D463F1" w14:paraId="30506BE4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19E2A269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267D644C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Włączenie klauzuli sprzeniewierzenia</w:t>
            </w:r>
            <w:r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 (nr 25)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337D7C65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7019FECA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  <w:tr w:rsidR="00B07BCE" w:rsidRPr="00D463F1" w14:paraId="136AC973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1847E1DF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18B0EBE6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Włączenie</w:t>
            </w:r>
            <w:r w:rsidRPr="00D463F1">
              <w:rPr>
                <w:rFonts w:ascii="Bookman Old Style" w:eastAsia="Times New Roman" w:hAnsi="Bookman Old Style" w:cs="Tahoma"/>
                <w:bCs/>
                <w:sz w:val="18"/>
                <w:szCs w:val="18"/>
                <w:lang w:eastAsia="pl-PL"/>
              </w:rPr>
              <w:t xml:space="preserve"> Klauzula akceptacji ryzyka</w:t>
            </w:r>
            <w:r>
              <w:rPr>
                <w:rFonts w:ascii="Bookman Old Style" w:eastAsia="Times New Roman" w:hAnsi="Bookman Old Style" w:cs="Tahoma"/>
                <w:bCs/>
                <w:sz w:val="18"/>
                <w:szCs w:val="18"/>
                <w:lang w:eastAsia="pl-PL"/>
              </w:rPr>
              <w:t xml:space="preserve"> (nr 18)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56569FC2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543BC113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  <w:tr w:rsidR="00B07BCE" w:rsidRPr="00D463F1" w14:paraId="7AD933ED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02BF0890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75B8303C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Włączenie Klauzuli rażącego niedbalstwa </w:t>
            </w:r>
            <w:r w:rsidRPr="00F02D1A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(nr 4</w:t>
            </w:r>
            <w:r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6</w:t>
            </w:r>
            <w:r w:rsidRPr="00F02D1A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361F6948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6E16C6E5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  <w:tr w:rsidR="00B07BCE" w:rsidRPr="00D463F1" w14:paraId="18663DA8" w14:textId="77777777" w:rsidTr="00EC3CD9">
        <w:trPr>
          <w:trHeight w:val="394"/>
        </w:trPr>
        <w:tc>
          <w:tcPr>
            <w:tcW w:w="29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79AA0B4C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9</w:t>
            </w:r>
            <w:r w:rsidRPr="00D463F1">
              <w:rPr>
                <w:rFonts w:ascii="Bookman Old Style" w:eastAsia="Times New Roman" w:hAnsi="Bookman Old Style" w:cs="Tahoma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759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0B805AB9" w14:textId="77777777" w:rsidR="00B07BCE" w:rsidRPr="00D463F1" w:rsidRDefault="00B07BCE" w:rsidP="00F354FD">
            <w:pPr>
              <w:spacing w:after="0" w:line="240" w:lineRule="auto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 xml:space="preserve">Włączenie Klauzuli </w:t>
            </w:r>
            <w:r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błędów i przeoczeń )nr 11)</w:t>
            </w:r>
          </w:p>
        </w:tc>
        <w:tc>
          <w:tcPr>
            <w:tcW w:w="1943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56252547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Tak</w:t>
            </w:r>
          </w:p>
          <w:p w14:paraId="6A13E5DD" w14:textId="77777777" w:rsidR="00B07BCE" w:rsidRPr="00D463F1" w:rsidRDefault="00B07BCE" w:rsidP="00F354FD">
            <w:pPr>
              <w:numPr>
                <w:ilvl w:val="0"/>
                <w:numId w:val="124"/>
              </w:numPr>
              <w:spacing w:after="0" w:line="240" w:lineRule="auto"/>
              <w:ind w:hanging="651"/>
              <w:contextualSpacing/>
              <w:jc w:val="center"/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</w:pPr>
            <w:r w:rsidRPr="00D463F1">
              <w:rPr>
                <w:rFonts w:ascii="Bookman Old Style" w:eastAsia="Times New Roman" w:hAnsi="Bookman Old Style" w:cs="Tahoma"/>
                <w:sz w:val="20"/>
                <w:szCs w:val="20"/>
                <w:lang w:eastAsia="pl-PL"/>
              </w:rPr>
              <w:t>Nie</w:t>
            </w:r>
          </w:p>
        </w:tc>
      </w:tr>
    </w:tbl>
    <w:p w14:paraId="0B64A66C" w14:textId="77777777" w:rsidR="00B07BCE" w:rsidRDefault="00B07BCE" w:rsidP="00F354FD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p w14:paraId="22386F5B" w14:textId="77777777" w:rsidR="00B07BCE" w:rsidRPr="00900850" w:rsidRDefault="00B07BCE" w:rsidP="00B07BCE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Bookman Old Style" w:hAnsi="Bookman Old Style" w:cs="Arial"/>
          <w:i/>
          <w:sz w:val="18"/>
        </w:rPr>
      </w:pPr>
      <w:r w:rsidRPr="00900850">
        <w:rPr>
          <w:rFonts w:ascii="Bookman Old Style" w:hAnsi="Bookman Old Style" w:cs="Arial"/>
          <w:i/>
          <w:sz w:val="18"/>
        </w:rPr>
        <w:t xml:space="preserve">Uwaga: W przypadku, gdy Wykonawca nie zaznaczy żadnej z opcji lub zaznaczy obie opcje lub zaznaczy „NIE” w formularzu ofertowym, Zamawiający przyjmie, że Wykonawca nie akceptuje </w:t>
      </w:r>
      <w:r w:rsidRPr="00900850">
        <w:rPr>
          <w:rFonts w:ascii="Bookman Old Style" w:hAnsi="Bookman Old Style"/>
          <w:bCs/>
          <w:i/>
          <w:color w:val="000000"/>
          <w:sz w:val="18"/>
        </w:rPr>
        <w:t>rodzaju klauzuli fakultatywnej, która obowiązywałaby w umowie ubezpieczenia</w:t>
      </w:r>
      <w:r w:rsidRPr="00900850">
        <w:rPr>
          <w:rFonts w:ascii="Bookman Old Style" w:hAnsi="Bookman Old Style" w:cs="Arial"/>
          <w:i/>
          <w:sz w:val="18"/>
        </w:rPr>
        <w:t xml:space="preserve">, a w ramach ww. </w:t>
      </w:r>
      <w:proofErr w:type="spellStart"/>
      <w:r w:rsidRPr="00900850">
        <w:rPr>
          <w:rFonts w:ascii="Bookman Old Style" w:hAnsi="Bookman Old Style" w:cs="Arial"/>
          <w:i/>
          <w:sz w:val="18"/>
        </w:rPr>
        <w:t>podkryterium</w:t>
      </w:r>
      <w:proofErr w:type="spellEnd"/>
      <w:r w:rsidRPr="00900850">
        <w:rPr>
          <w:rFonts w:ascii="Bookman Old Style" w:hAnsi="Bookman Old Style" w:cs="Arial"/>
          <w:i/>
          <w:sz w:val="18"/>
        </w:rPr>
        <w:t xml:space="preserve"> oferta otrzyma 0 pkt. W przypadku zaznaczenia „TAK” Wykonawca otrzyma punkty określone w Rozdziale XIX ust. 2 pkt 2) SWZ.</w:t>
      </w:r>
    </w:p>
    <w:p w14:paraId="2F8B1E3E" w14:textId="0713F636" w:rsidR="00AC581F" w:rsidRDefault="00AC581F" w:rsidP="00331D1F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p w14:paraId="47D7C033" w14:textId="77777777" w:rsidR="00AC581F" w:rsidRPr="00846781" w:rsidRDefault="00AC581F" w:rsidP="00331D1F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p w14:paraId="536A02C1" w14:textId="46CB21A4" w:rsidR="00E570A0" w:rsidRPr="00846781" w:rsidRDefault="00E570A0" w:rsidP="006B075B">
      <w:pPr>
        <w:numPr>
          <w:ilvl w:val="0"/>
          <w:numId w:val="12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>, że zapoznaliśmy się ze Specyfikacją Warunków Zamówienia</w:t>
      </w:r>
      <w:r w:rsidR="003C6A3F" w:rsidRPr="00846781">
        <w:rPr>
          <w:rFonts w:ascii="Bookman Old Style" w:eastAsia="Times New Roman" w:hAnsi="Bookman Old Style" w:cs="Arial"/>
          <w:lang w:eastAsia="pl-PL"/>
        </w:rPr>
        <w:t xml:space="preserve"> (SWZ)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i uznajemy się za związanych określonymi w niej postanowieniami i zasadami postępowania</w:t>
      </w:r>
      <w:r w:rsidR="003C6A3F" w:rsidRPr="00846781">
        <w:rPr>
          <w:rFonts w:ascii="Bookman Old Style" w:eastAsia="Times New Roman" w:hAnsi="Bookman Old Style" w:cs="Arial"/>
          <w:lang w:eastAsia="pl-PL"/>
        </w:rPr>
        <w:t xml:space="preserve"> oraz wyjaśnieniami do SWZ i zmianami SWZ</w:t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24F88486" w14:textId="67A34A4A" w:rsidR="00E570A0" w:rsidRPr="00846781" w:rsidRDefault="00E570A0" w:rsidP="006B075B">
      <w:pPr>
        <w:numPr>
          <w:ilvl w:val="0"/>
          <w:numId w:val="12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="00D04A2B" w:rsidRPr="00846781">
        <w:rPr>
          <w:rFonts w:ascii="Bookman Old Style" w:hAnsi="Bookman Old Style"/>
        </w:rPr>
        <w:t>S</w:t>
      </w:r>
      <w:r w:rsidR="003C6A3F" w:rsidRPr="00846781">
        <w:rPr>
          <w:rFonts w:ascii="Bookman Old Style" w:hAnsi="Bookman Old Style"/>
        </w:rPr>
        <w:t>WZ</w:t>
      </w:r>
      <w:r w:rsidR="00D04A2B" w:rsidRPr="00846781">
        <w:rPr>
          <w:rFonts w:ascii="Bookman Old Style" w:hAnsi="Bookman Old Style"/>
        </w:rPr>
        <w:t>.</w:t>
      </w:r>
    </w:p>
    <w:p w14:paraId="22191EFE" w14:textId="63691165" w:rsidR="00E570A0" w:rsidRPr="00846781" w:rsidRDefault="00D41FAD" w:rsidP="006B075B">
      <w:pPr>
        <w:numPr>
          <w:ilvl w:val="0"/>
          <w:numId w:val="12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Stosownie do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art. </w:t>
      </w:r>
      <w:r w:rsidR="003C6A3F" w:rsidRPr="00846781">
        <w:rPr>
          <w:rFonts w:ascii="Bookman Old Style" w:eastAsia="Times New Roman" w:hAnsi="Bookman Old Style" w:cs="Arial"/>
          <w:lang w:eastAsia="pl-PL"/>
        </w:rPr>
        <w:t>225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ustawy </w:t>
      </w:r>
      <w:proofErr w:type="spellStart"/>
      <w:r w:rsidR="00FF1FEC" w:rsidRPr="00846781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="00FF1FEC"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oświadczam(y), że wybór naszej oferty </w:t>
      </w:r>
      <w:r w:rsidR="00E570A0" w:rsidRPr="00846781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="00E570A0" w:rsidRPr="00846781">
        <w:rPr>
          <w:rFonts w:ascii="Bookman Old Style" w:eastAsia="Times New Roman" w:hAnsi="Bookman Old Style"/>
          <w:vertAlign w:val="superscript"/>
          <w:lang w:eastAsia="pl-PL"/>
        </w:rPr>
        <w:footnoteReference w:id="2"/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4D88F0DB" w14:textId="77777777" w:rsidR="003C6A3F" w:rsidRPr="00846781" w:rsidRDefault="003C6A3F" w:rsidP="00376386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846781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846781">
        <w:rPr>
          <w:rFonts w:ascii="Bookman Old Style" w:eastAsia="Times New Roman" w:hAnsi="Bookman Old Style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Pzp</w:t>
      </w:r>
      <w:proofErr w:type="spellEnd"/>
      <w:r w:rsidRPr="00846781">
        <w:rPr>
          <w:rFonts w:ascii="Bookman Old Style" w:hAnsi="Bookman Old Style"/>
        </w:rPr>
        <w:t>:</w:t>
      </w:r>
    </w:p>
    <w:p w14:paraId="49820483" w14:textId="77777777" w:rsidR="003C6A3F" w:rsidRPr="00846781" w:rsidRDefault="003C6A3F" w:rsidP="003C6A3F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3C6A3F" w:rsidRPr="00846781" w14:paraId="7A88C8DF" w14:textId="76B8A2A0" w:rsidTr="00C83159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CFF969" w14:textId="77777777" w:rsidR="003C6A3F" w:rsidRPr="00846781" w:rsidRDefault="003C6A3F" w:rsidP="00F354FD">
            <w:pPr>
              <w:shd w:val="clear" w:color="auto" w:fill="FFFFFF"/>
              <w:spacing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Nazwa (rodzaj) towaru lub usługi, których dostawa lub świadczenie będzie prowadzić do powstania obowiązku podatkowego u Zamawiającego</w:t>
            </w:r>
            <w:r w:rsidRPr="00846781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3"/>
            </w:r>
          </w:p>
          <w:p w14:paraId="38C6CBD8" w14:textId="634CBBDD" w:rsidR="003C6A3F" w:rsidRPr="00846781" w:rsidRDefault="003C6A3F" w:rsidP="00F354FD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86E194" w14:textId="3FEA30C7" w:rsidR="003C6A3F" w:rsidRPr="00846781" w:rsidRDefault="003C6A3F" w:rsidP="00F354FD">
            <w:pPr>
              <w:spacing w:after="0"/>
              <w:ind w:left="5" w:hanging="5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3DB99" w14:textId="165E05CE" w:rsidR="003C6A3F" w:rsidRPr="00846781" w:rsidRDefault="003C6A3F" w:rsidP="00F354FD">
            <w:pPr>
              <w:spacing w:after="0"/>
              <w:ind w:left="5" w:hanging="5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3C6A3F" w:rsidRPr="00846781" w14:paraId="41D8D504" w14:textId="5A4C3FA4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F189B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8AFED6A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2033E62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2106C0A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B0D6C43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FF1BC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26639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3C6A3F" w:rsidRPr="00846781" w14:paraId="61AAFBE6" w14:textId="3A8864E9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4F2CD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037BA3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40E1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6C65798E" w14:textId="2FB00B42" w:rsidR="00D41FAD" w:rsidRPr="00846781" w:rsidRDefault="00D41FAD" w:rsidP="001A4519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58133B2F" w14:textId="57051A72" w:rsidR="00D41FAD" w:rsidRPr="00846781" w:rsidRDefault="00D41FAD" w:rsidP="006B075B">
      <w:pPr>
        <w:numPr>
          <w:ilvl w:val="0"/>
          <w:numId w:val="12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termin związania ofertą wymagany w SWZ.</w:t>
      </w:r>
    </w:p>
    <w:p w14:paraId="03F303C1" w14:textId="1B168504" w:rsidR="00D41FAD" w:rsidRPr="00846781" w:rsidRDefault="00AA79CB" w:rsidP="006B075B">
      <w:pPr>
        <w:numPr>
          <w:ilvl w:val="0"/>
          <w:numId w:val="12"/>
        </w:numPr>
        <w:shd w:val="clear" w:color="auto" w:fill="FFFFFF"/>
        <w:spacing w:after="0" w:line="240" w:lineRule="auto"/>
        <w:ind w:hanging="360"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lastRenderedPageBreak/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</w:t>
      </w:r>
      <w:r w:rsidR="00D41FAD" w:rsidRPr="00846781">
        <w:rPr>
          <w:rFonts w:ascii="Bookman Old Style" w:hAnsi="Bookman Old Style"/>
          <w:lang w:eastAsia="pl-PL"/>
        </w:rPr>
        <w:t>kceptuję(</w:t>
      </w:r>
      <w:proofErr w:type="spellStart"/>
      <w:r w:rsidR="00D41FAD" w:rsidRPr="00846781">
        <w:rPr>
          <w:rFonts w:ascii="Bookman Old Style" w:hAnsi="Bookman Old Style"/>
          <w:lang w:eastAsia="pl-PL"/>
        </w:rPr>
        <w:t>emy</w:t>
      </w:r>
      <w:proofErr w:type="spellEnd"/>
      <w:r w:rsidR="00D41FAD" w:rsidRPr="00846781">
        <w:rPr>
          <w:rFonts w:ascii="Bookman Old Style" w:hAnsi="Bookman Old Style"/>
          <w:lang w:eastAsia="pl-PL"/>
        </w:rPr>
        <w:t xml:space="preserve">) bez zastrzeżeń wzór umowy przedstawiony </w:t>
      </w:r>
      <w:r w:rsidR="008522BB" w:rsidRPr="00846781">
        <w:rPr>
          <w:rFonts w:ascii="Bookman Old Style" w:hAnsi="Bookman Old Style"/>
          <w:lang w:eastAsia="pl-PL"/>
        </w:rPr>
        <w:br/>
      </w:r>
      <w:r w:rsidR="00D41FAD" w:rsidRPr="00846781">
        <w:rPr>
          <w:rFonts w:ascii="Bookman Old Style" w:hAnsi="Bookman Old Style"/>
          <w:lang w:eastAsia="pl-PL"/>
        </w:rPr>
        <w:t>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="00D41FAD" w:rsidRPr="00846781">
        <w:rPr>
          <w:rFonts w:ascii="Bookman Old Style" w:hAnsi="Bookman Old Style"/>
          <w:b/>
          <w:lang w:eastAsia="pl-PL"/>
        </w:rPr>
        <w:t xml:space="preserve">Załączniku nr </w:t>
      </w:r>
      <w:r w:rsidR="00B07BCE">
        <w:rPr>
          <w:rFonts w:ascii="Bookman Old Style" w:hAnsi="Bookman Old Style"/>
          <w:b/>
          <w:lang w:eastAsia="pl-PL"/>
        </w:rPr>
        <w:t>5</w:t>
      </w:r>
      <w:r w:rsidR="00D41FAD" w:rsidRPr="00846781">
        <w:rPr>
          <w:rFonts w:ascii="Bookman Old Style" w:hAnsi="Bookman Old Style"/>
          <w:lang w:eastAsia="pl-PL"/>
        </w:rPr>
        <w:t xml:space="preserve"> do SWZ.</w:t>
      </w:r>
    </w:p>
    <w:p w14:paraId="1CE3B624" w14:textId="49F9B6A8" w:rsidR="00D41FAD" w:rsidRPr="00846781" w:rsidRDefault="00D41FAD" w:rsidP="006B075B">
      <w:pPr>
        <w:numPr>
          <w:ilvl w:val="0"/>
          <w:numId w:val="12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w przypadku </w:t>
      </w:r>
      <w:r w:rsidR="00A11227" w:rsidRPr="00846781">
        <w:rPr>
          <w:rFonts w:ascii="Bookman Old Style" w:hAnsi="Bookman Old Style"/>
          <w:lang w:eastAsia="pl-PL"/>
        </w:rPr>
        <w:t>wyboru</w:t>
      </w:r>
      <w:r w:rsidRPr="00846781">
        <w:rPr>
          <w:rFonts w:ascii="Bookman Old Style" w:hAnsi="Bookman Old Style"/>
          <w:lang w:eastAsia="pl-PL"/>
        </w:rPr>
        <w:t xml:space="preserve"> mojej (naszej) oferty, umowę o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treści określonej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Załączniku nr </w:t>
      </w:r>
      <w:r w:rsidR="00B07BCE">
        <w:rPr>
          <w:rFonts w:ascii="Bookman Old Style" w:hAnsi="Bookman Old Style"/>
          <w:b/>
          <w:lang w:eastAsia="pl-PL"/>
        </w:rPr>
        <w:t>5</w:t>
      </w:r>
      <w:r w:rsidRPr="00846781">
        <w:rPr>
          <w:rFonts w:ascii="Bookman Old Style" w:hAnsi="Bookman Old Style"/>
          <w:lang w:eastAsia="pl-PL"/>
        </w:rPr>
        <w:t xml:space="preserve"> do SWZ zobowiązuję(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się zawrzeć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 xml:space="preserve">miejscu </w:t>
      </w:r>
      <w:r w:rsidR="008522BB" w:rsidRPr="00846781">
        <w:rPr>
          <w:rFonts w:ascii="Bookman Old Style" w:hAnsi="Bookman Old Style"/>
          <w:lang w:eastAsia="pl-PL"/>
        </w:rPr>
        <w:br/>
      </w:r>
      <w:r w:rsidRPr="00846781">
        <w:rPr>
          <w:rFonts w:ascii="Bookman Old Style" w:hAnsi="Bookman Old Style"/>
          <w:lang w:eastAsia="pl-PL"/>
        </w:rPr>
        <w:t>i terminie wskaza</w:t>
      </w:r>
      <w:r w:rsidR="00A11227" w:rsidRPr="00846781">
        <w:rPr>
          <w:rFonts w:ascii="Bookman Old Style" w:hAnsi="Bookman Old Style"/>
          <w:lang w:eastAsia="pl-PL"/>
        </w:rPr>
        <w:t>nym</w:t>
      </w:r>
      <w:r w:rsidRPr="00846781">
        <w:rPr>
          <w:rFonts w:ascii="Bookman Old Style" w:hAnsi="Bookman Old Style"/>
          <w:lang w:eastAsia="pl-PL"/>
        </w:rPr>
        <w:t xml:space="preserve"> przez Zamawiającego.</w:t>
      </w:r>
    </w:p>
    <w:p w14:paraId="66CF514D" w14:textId="4D80B294" w:rsidR="00D41FAD" w:rsidRPr="00846781" w:rsidRDefault="00D41FAD" w:rsidP="006B075B">
      <w:pPr>
        <w:numPr>
          <w:ilvl w:val="0"/>
          <w:numId w:val="12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składam(y) niniejszą ofertę we własnym imieniu / jako Wykonawca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ofercie wspólnej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4"/>
      </w:r>
      <w:r w:rsidRPr="00846781">
        <w:rPr>
          <w:rFonts w:ascii="Bookman Old Style" w:hAnsi="Bookman Old Style"/>
          <w:lang w:eastAsia="pl-PL"/>
        </w:rPr>
        <w:t>,</w:t>
      </w:r>
    </w:p>
    <w:p w14:paraId="3A6EE917" w14:textId="7492624D" w:rsidR="00D41FAD" w:rsidRPr="00846781" w:rsidRDefault="00D41FAD" w:rsidP="006B075B">
      <w:pPr>
        <w:numPr>
          <w:ilvl w:val="0"/>
          <w:numId w:val="12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nie uczestniczę(</w:t>
      </w:r>
      <w:proofErr w:type="spellStart"/>
      <w:r w:rsidRPr="00846781">
        <w:rPr>
          <w:rFonts w:ascii="Bookman Old Style" w:hAnsi="Bookman Old Style"/>
          <w:lang w:eastAsia="pl-PL"/>
        </w:rPr>
        <w:t>ymy</w:t>
      </w:r>
      <w:proofErr w:type="spellEnd"/>
      <w:r w:rsidRPr="00846781">
        <w:rPr>
          <w:rFonts w:ascii="Bookman Old Style" w:hAnsi="Bookman Old Style"/>
          <w:lang w:eastAsia="pl-PL"/>
        </w:rPr>
        <w:t>) jako Wykonawca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jakiejkolwiek innej ofercie dotyczącej niniejszego zamówienia.</w:t>
      </w:r>
    </w:p>
    <w:p w14:paraId="4BF0E355" w14:textId="56856BA9" w:rsidR="00D41FAD" w:rsidRPr="00846781" w:rsidRDefault="00D41FAD" w:rsidP="006B075B">
      <w:pPr>
        <w:numPr>
          <w:ilvl w:val="0"/>
          <w:numId w:val="12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Pr="00846781">
        <w:rPr>
          <w:rFonts w:ascii="Bookman Old Style" w:hAnsi="Bookman Old Style"/>
          <w:lang w:eastAsia="pl-PL"/>
        </w:rPr>
        <w:t>Pzp</w:t>
      </w:r>
      <w:proofErr w:type="spellEnd"/>
      <w:r w:rsidRPr="00846781">
        <w:rPr>
          <w:rFonts w:ascii="Bookman Old Style" w:hAnsi="Bookman Old Style"/>
          <w:lang w:eastAsia="pl-PL"/>
        </w:rPr>
        <w:t xml:space="preserve"> wskazane poniżej informacje zawarte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ofercie stanowią tajemnice przedsiębiorstwa w rozumieniu przepisów o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 xml:space="preserve">zwalczaniu nieuczciwej konkurencji i w związku z niniejszym nie mogą być one udostępniane. </w:t>
      </w:r>
      <w:r w:rsidRPr="00846781">
        <w:rPr>
          <w:rFonts w:ascii="Bookman Old Style" w:hAnsi="Bookman Old Style"/>
          <w:u w:val="single"/>
          <w:lang w:eastAsia="pl-PL"/>
        </w:rPr>
        <w:t>Jednocześnie wraz z ofertą składam uzasadnienie, o</w:t>
      </w:r>
      <w:r w:rsidR="008522BB" w:rsidRPr="00846781">
        <w:rPr>
          <w:rFonts w:ascii="Bookman Old Style" w:hAnsi="Bookman Old Style"/>
          <w:u w:val="single"/>
          <w:lang w:eastAsia="pl-PL"/>
        </w:rPr>
        <w:t xml:space="preserve"> </w:t>
      </w:r>
      <w:r w:rsidRPr="00846781">
        <w:rPr>
          <w:rFonts w:ascii="Bookman Old Style" w:hAnsi="Bookman Old Style"/>
          <w:u w:val="single"/>
          <w:lang w:eastAsia="pl-PL"/>
        </w:rPr>
        <w:t xml:space="preserve">którym mowa w Rozdziale </w:t>
      </w:r>
      <w:r w:rsidR="007D3C7B" w:rsidRPr="00846781">
        <w:rPr>
          <w:rFonts w:ascii="Bookman Old Style" w:hAnsi="Bookman Old Style"/>
          <w:u w:val="single"/>
          <w:lang w:eastAsia="pl-PL"/>
        </w:rPr>
        <w:t xml:space="preserve">XV </w:t>
      </w:r>
      <w:r w:rsidR="00C83159" w:rsidRPr="00846781">
        <w:rPr>
          <w:rFonts w:ascii="Bookman Old Style" w:hAnsi="Bookman Old Style"/>
          <w:u w:val="single"/>
          <w:lang w:eastAsia="pl-PL"/>
        </w:rPr>
        <w:t xml:space="preserve">ust. </w:t>
      </w:r>
      <w:r w:rsidR="007D3C7B" w:rsidRPr="00846781">
        <w:rPr>
          <w:rFonts w:ascii="Bookman Old Style" w:hAnsi="Bookman Old Style"/>
          <w:u w:val="single"/>
          <w:lang w:eastAsia="pl-PL"/>
        </w:rPr>
        <w:t xml:space="preserve">1 pkt </w:t>
      </w:r>
      <w:r w:rsidR="008522BB" w:rsidRPr="00846781">
        <w:rPr>
          <w:rFonts w:ascii="Bookman Old Style" w:hAnsi="Bookman Old Style"/>
          <w:u w:val="single"/>
          <w:lang w:eastAsia="pl-PL"/>
        </w:rPr>
        <w:t>5</w:t>
      </w:r>
      <w:r w:rsidR="007D3C7B" w:rsidRPr="00846781">
        <w:rPr>
          <w:rFonts w:ascii="Bookman Old Style" w:hAnsi="Bookman Old Style"/>
          <w:u w:val="single"/>
          <w:lang w:eastAsia="pl-PL"/>
        </w:rPr>
        <w:t xml:space="preserve">) </w:t>
      </w:r>
      <w:r w:rsidRPr="00846781">
        <w:rPr>
          <w:rFonts w:ascii="Bookman Old Style" w:hAnsi="Bookman Old Style"/>
          <w:u w:val="single"/>
          <w:lang w:eastAsia="pl-PL"/>
        </w:rPr>
        <w:t>SWZ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5"/>
      </w:r>
      <w:r w:rsidRPr="00846781">
        <w:rPr>
          <w:rFonts w:ascii="Bookman Old Style" w:hAnsi="Bookman Old Style"/>
          <w:lang w:eastAsia="pl-PL"/>
        </w:rPr>
        <w:t xml:space="preserve">: </w:t>
      </w:r>
    </w:p>
    <w:p w14:paraId="6361D897" w14:textId="77777777" w:rsidR="00C83159" w:rsidRPr="00846781" w:rsidRDefault="00C83159" w:rsidP="00C83159">
      <w:pPr>
        <w:shd w:val="clear" w:color="auto" w:fill="FFFFFF"/>
        <w:spacing w:after="0" w:line="240" w:lineRule="auto"/>
        <w:ind w:left="402"/>
        <w:jc w:val="both"/>
        <w:rPr>
          <w:rFonts w:ascii="Bookman Old Style" w:hAnsi="Bookman Old Style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D41FAD" w:rsidRPr="00846781" w14:paraId="6CA19E9A" w14:textId="77777777" w:rsidTr="00F63216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14C2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15D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610C10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Strony w ofercie</w:t>
            </w:r>
          </w:p>
          <w:p w14:paraId="3618B341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D41FAD" w:rsidRPr="00846781" w14:paraId="56FD5C35" w14:textId="77777777" w:rsidTr="00F63216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598F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6DBC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9445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C90623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D41FAD" w:rsidRPr="00846781" w14:paraId="239C166E" w14:textId="77777777" w:rsidTr="00F63216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41E2" w14:textId="77763C7F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52C5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16F8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D12C44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D41FAD" w:rsidRPr="00846781" w14:paraId="2266573A" w14:textId="77777777" w:rsidTr="00F63216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38D4" w14:textId="0DFBBFBD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DFB3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C930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B63D9C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4B2CFF79" w14:textId="77777777" w:rsidR="00D41FAD" w:rsidRPr="00846781" w:rsidRDefault="00D41FAD" w:rsidP="00C83159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hAnsi="Bookman Old Style"/>
          <w:lang w:eastAsia="pl-PL"/>
        </w:rPr>
      </w:pPr>
    </w:p>
    <w:p w14:paraId="18518FAA" w14:textId="1B9D099A" w:rsidR="00D41FAD" w:rsidRPr="00846781" w:rsidRDefault="00D41FAD" w:rsidP="006B075B">
      <w:pPr>
        <w:numPr>
          <w:ilvl w:val="0"/>
          <w:numId w:val="12"/>
        </w:numPr>
        <w:shd w:val="clear" w:color="auto" w:fill="FFFFFF"/>
        <w:spacing w:after="0" w:line="240" w:lineRule="auto"/>
        <w:ind w:hanging="360"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846781">
        <w:rPr>
          <w:rFonts w:ascii="Bookman Old Style" w:hAnsi="Bookman Old Style"/>
          <w:position w:val="6"/>
          <w:sz w:val="16"/>
          <w:szCs w:val="16"/>
          <w:lang w:eastAsia="pl-PL"/>
        </w:rPr>
        <w:footnoteReference w:id="6"/>
      </w:r>
      <w:r w:rsidRPr="00846781">
        <w:rPr>
          <w:rFonts w:ascii="Bookman Old Style" w:hAnsi="Bookman Old Style"/>
          <w:lang w:eastAsia="pl-PL"/>
        </w:rPr>
        <w:t>,</w:t>
      </w:r>
    </w:p>
    <w:p w14:paraId="0C0123E9" w14:textId="77777777" w:rsidR="00D41FAD" w:rsidRPr="00846781" w:rsidRDefault="00D41FAD" w:rsidP="00C83159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D41FAD" w:rsidRPr="00846781" w14:paraId="6B80FCD6" w14:textId="77777777" w:rsidTr="00F63216">
        <w:trPr>
          <w:cantSplit/>
        </w:trPr>
        <w:tc>
          <w:tcPr>
            <w:tcW w:w="770" w:type="dxa"/>
          </w:tcPr>
          <w:p w14:paraId="22CB4922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6BC16CA0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221" w:type="dxa"/>
          </w:tcPr>
          <w:p w14:paraId="767116B4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podwykonawcy</w:t>
            </w:r>
          </w:p>
        </w:tc>
      </w:tr>
      <w:tr w:rsidR="00D41FAD" w:rsidRPr="00846781" w14:paraId="08CA37B8" w14:textId="77777777" w:rsidTr="00F63216">
        <w:trPr>
          <w:cantSplit/>
        </w:trPr>
        <w:tc>
          <w:tcPr>
            <w:tcW w:w="770" w:type="dxa"/>
          </w:tcPr>
          <w:p w14:paraId="4E708AEA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4E8DFF82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38900986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D41FAD" w:rsidRPr="00846781" w14:paraId="4671FDF2" w14:textId="77777777" w:rsidTr="00F63216">
        <w:trPr>
          <w:cantSplit/>
        </w:trPr>
        <w:tc>
          <w:tcPr>
            <w:tcW w:w="770" w:type="dxa"/>
          </w:tcPr>
          <w:p w14:paraId="50C83FBF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2D425B2E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5B0B08D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7E1128E1" w14:textId="77777777" w:rsidR="00D41FAD" w:rsidRPr="00846781" w:rsidRDefault="00D41FAD" w:rsidP="00D41FAD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Bookman Old Style" w:hAnsi="Bookman Old Style"/>
          <w:position w:val="4"/>
          <w:lang w:eastAsia="pl-PL"/>
        </w:rPr>
      </w:pPr>
    </w:p>
    <w:p w14:paraId="66321B2E" w14:textId="6200EF31" w:rsidR="00AC581F" w:rsidRDefault="00AC581F" w:rsidP="00AC581F">
      <w:pPr>
        <w:numPr>
          <w:ilvl w:val="0"/>
          <w:numId w:val="12"/>
        </w:numPr>
        <w:shd w:val="clear" w:color="auto" w:fill="FFFFFF"/>
        <w:spacing w:after="0" w:line="240" w:lineRule="auto"/>
        <w:ind w:hanging="360"/>
        <w:jc w:val="both"/>
        <w:rPr>
          <w:rFonts w:ascii="Bookman Old Style" w:hAnsi="Bookman Old Style"/>
          <w:lang w:eastAsia="pl-PL"/>
        </w:rPr>
      </w:pPr>
      <w:bookmarkStart w:id="1" w:name="_Hlk65774329"/>
      <w:r>
        <w:rPr>
          <w:rFonts w:ascii="Bookman Old Style" w:eastAsia="Times New Roman" w:hAnsi="Bookman Old Style" w:cs="Arial"/>
          <w:b/>
          <w:lang w:eastAsia="pl-PL"/>
        </w:rPr>
        <w:t>INFORMUJEMY o rodzaju Wykonawcy</w:t>
      </w:r>
      <w:r w:rsidRPr="00846781">
        <w:rPr>
          <w:rFonts w:ascii="Bookman Old Style" w:eastAsia="Times New Roman" w:hAnsi="Bookman Old Style" w:cs="Arial"/>
          <w:lang w:eastAsia="pl-PL"/>
        </w:rPr>
        <w:t>,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lang w:eastAsia="pl-PL"/>
        </w:rPr>
        <w:t xml:space="preserve">że </w:t>
      </w:r>
      <w:r>
        <w:rPr>
          <w:rFonts w:ascii="Bookman Old Style" w:eastAsia="Times New Roman" w:hAnsi="Bookman Old Style" w:cs="Arial"/>
          <w:lang w:eastAsia="pl-PL"/>
        </w:rPr>
        <w:t>j</w:t>
      </w:r>
      <w:r w:rsidRPr="00846781">
        <w:rPr>
          <w:rFonts w:ascii="Bookman Old Style" w:hAnsi="Bookman Old Style"/>
          <w:b/>
          <w:lang w:eastAsia="pl-PL"/>
        </w:rPr>
        <w:t>esteśmy</w:t>
      </w:r>
      <w:r>
        <w:rPr>
          <w:rFonts w:ascii="Bookman Old Style" w:hAnsi="Bookman Old Style"/>
          <w:b/>
          <w:lang w:eastAsia="pl-PL"/>
        </w:rPr>
        <w:t xml:space="preserve">: </w:t>
      </w:r>
      <w:r w:rsidRPr="00846781">
        <w:rPr>
          <w:rFonts w:ascii="Bookman Old Style" w:hAnsi="Bookman Old Style"/>
          <w:lang w:eastAsia="pl-PL"/>
        </w:rPr>
        <w:t xml:space="preserve"> mikroprzedsiębiorstwem/małym </w:t>
      </w:r>
      <w:r>
        <w:rPr>
          <w:rFonts w:ascii="Bookman Old Style" w:hAnsi="Bookman Old Style"/>
          <w:lang w:eastAsia="pl-PL"/>
        </w:rPr>
        <w:t>przedsiębiorstwem</w:t>
      </w:r>
      <w:r w:rsidRPr="00846781">
        <w:rPr>
          <w:rFonts w:ascii="Bookman Old Style" w:hAnsi="Bookman Old Style"/>
          <w:lang w:eastAsia="pl-PL"/>
        </w:rPr>
        <w:t>/</w:t>
      </w:r>
      <w:r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średnim przedsiębiorstwem</w:t>
      </w:r>
      <w:r>
        <w:rPr>
          <w:rFonts w:ascii="Bookman Old Style" w:hAnsi="Bookman Old Style"/>
          <w:lang w:eastAsia="pl-PL"/>
        </w:rPr>
        <w:t>/ jednoosobową działalnością gospodarczą/ osoba fizyczna nieprowadząca działalności gospodarczej/ inny rodzaj</w:t>
      </w:r>
      <w:r w:rsidRPr="00846781">
        <w:rPr>
          <w:rFonts w:ascii="Bookman Old Style" w:hAnsi="Bookman Old Style"/>
          <w:lang w:eastAsia="pl-PL"/>
        </w:rPr>
        <w:t>*</w:t>
      </w:r>
    </w:p>
    <w:p w14:paraId="2B4998F1" w14:textId="77777777" w:rsidR="00AC581F" w:rsidRDefault="00AC581F" w:rsidP="00AC581F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417D183D" w14:textId="77777777" w:rsidR="00AC581F" w:rsidRDefault="00AC581F" w:rsidP="00AC581F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*</w:t>
      </w:r>
      <w:r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7717A8F5" w14:textId="77777777" w:rsidR="00AC581F" w:rsidRDefault="00AC581F" w:rsidP="00AC581F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61B9C62C" w14:textId="77777777" w:rsidR="00AC581F" w:rsidRPr="00846781" w:rsidRDefault="00AC581F" w:rsidP="00AC581F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3355BC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, które zatrudnia mniej niż 10 osób i którego roczny obrót lub roczna suma bilansowa nie przekracza 2 milionów EUR. </w:t>
      </w:r>
    </w:p>
    <w:p w14:paraId="2EF479E6" w14:textId="77777777" w:rsidR="00AC581F" w:rsidRPr="00846781" w:rsidRDefault="00AC581F" w:rsidP="00AC581F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73F54651" w14:textId="77777777" w:rsidR="00AC581F" w:rsidRPr="00846781" w:rsidRDefault="00AC581F" w:rsidP="00AC581F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bookmarkEnd w:id="1"/>
    <w:p w14:paraId="20430FAB" w14:textId="77777777" w:rsidR="005C6755" w:rsidRPr="00846781" w:rsidRDefault="005C6755" w:rsidP="005C6755">
      <w:pPr>
        <w:pStyle w:val="Akapitzlist"/>
        <w:shd w:val="clear" w:color="auto" w:fill="FFFFFF"/>
        <w:spacing w:line="240" w:lineRule="auto"/>
        <w:ind w:left="403"/>
        <w:jc w:val="both"/>
        <w:rPr>
          <w:rFonts w:ascii="Bookman Old Style" w:hAnsi="Bookman Old Style"/>
          <w:lang w:eastAsia="pl-PL"/>
        </w:rPr>
      </w:pPr>
    </w:p>
    <w:p w14:paraId="5DBAA16C" w14:textId="5DE5E6CA" w:rsidR="00E570A0" w:rsidRPr="00846781" w:rsidRDefault="00E570A0" w:rsidP="00757C1E">
      <w:pPr>
        <w:numPr>
          <w:ilvl w:val="0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846781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846781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7"/>
      </w:r>
      <w:r w:rsidRPr="00846781">
        <w:rPr>
          <w:rFonts w:ascii="Bookman Old Style" w:eastAsia="Times New Roman" w:hAnsi="Bookman Old Style" w:cs="Arial"/>
          <w:lang w:eastAsia="pl-PL"/>
        </w:rPr>
        <w:t xml:space="preserve">. wobec osób fizycznych, od których dane osobowe bezpośrednio lub </w:t>
      </w:r>
      <w:r w:rsidRPr="00846781">
        <w:rPr>
          <w:rFonts w:ascii="Bookman Old Style" w:eastAsia="Times New Roman" w:hAnsi="Bookman Old Style" w:cs="Arial"/>
          <w:lang w:eastAsia="pl-PL"/>
        </w:rPr>
        <w:lastRenderedPageBreak/>
        <w:t>pośrednio pozyskałem w celu ubiegania się o udzielenie zamówienia publicznego w niniejszym postępowaniu</w:t>
      </w:r>
      <w:r w:rsidRPr="00846781">
        <w:rPr>
          <w:rFonts w:ascii="Bookman Old Style" w:eastAsia="Times New Roman" w:hAnsi="Bookman Old Style" w:cs="Arial"/>
          <w:vertAlign w:val="superscript"/>
          <w:lang w:eastAsia="pl-PL"/>
        </w:rPr>
        <w:footnoteReference w:id="8"/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6B31DD86" w14:textId="77777777" w:rsidR="000868ED" w:rsidRPr="00846781" w:rsidRDefault="000868ED" w:rsidP="00757C1E">
      <w:pPr>
        <w:spacing w:after="0" w:line="248" w:lineRule="auto"/>
        <w:ind w:left="567" w:right="4" w:hanging="567"/>
        <w:jc w:val="both"/>
        <w:rPr>
          <w:rFonts w:ascii="Bookman Old Style" w:eastAsia="Times New Roman" w:hAnsi="Bookman Old Style" w:cs="Arial"/>
          <w:lang w:eastAsia="pl-PL"/>
        </w:rPr>
      </w:pPr>
    </w:p>
    <w:p w14:paraId="456E0085" w14:textId="77777777" w:rsidR="0046697C" w:rsidRPr="00846781" w:rsidRDefault="00E570A0" w:rsidP="00757C1E">
      <w:pPr>
        <w:numPr>
          <w:ilvl w:val="0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5127A531" w14:textId="4E2F1AA8" w:rsidR="001A4519" w:rsidRPr="00846781" w:rsidRDefault="00E570A0" w:rsidP="005F0C39">
      <w:pPr>
        <w:pStyle w:val="Akapitzlist"/>
        <w:numPr>
          <w:ilvl w:val="0"/>
          <w:numId w:val="55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bookmarkStart w:id="2" w:name="_Hlk75175442"/>
      <w:r w:rsidRPr="00846781">
        <w:rPr>
          <w:rFonts w:ascii="Bookman Old Style" w:eastAsia="Times New Roman" w:hAnsi="Bookman Old Style" w:cs="Arial"/>
          <w:lang w:eastAsia="pl-PL"/>
        </w:rPr>
        <w:t xml:space="preserve">Załącznik nr 1 </w:t>
      </w:r>
      <w:r w:rsidR="00757C1E" w:rsidRPr="00846781">
        <w:rPr>
          <w:rFonts w:ascii="Bookman Old Style" w:eastAsia="Times New Roman" w:hAnsi="Bookman Old Style" w:cs="Arial"/>
          <w:lang w:eastAsia="pl-PL"/>
        </w:rPr>
        <w:t>–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bookmarkEnd w:id="2"/>
      <w:r w:rsidRPr="00846781">
        <w:rPr>
          <w:rFonts w:ascii="Bookman Old Style" w:eastAsia="Times New Roman" w:hAnsi="Bookman Old Style" w:cs="Arial"/>
          <w:lang w:eastAsia="pl-PL"/>
        </w:rPr>
        <w:t xml:space="preserve">Oświadczenie </w:t>
      </w:r>
      <w:r w:rsidR="000868ED" w:rsidRPr="00846781">
        <w:rPr>
          <w:rFonts w:ascii="Bookman Old Style" w:eastAsia="Times New Roman" w:hAnsi="Bookman Old Style" w:cs="Arial"/>
          <w:lang w:eastAsia="pl-PL"/>
        </w:rPr>
        <w:t xml:space="preserve">o niepodleganiu wykluczeniu </w:t>
      </w:r>
      <w:r w:rsidRPr="00846781">
        <w:rPr>
          <w:rFonts w:ascii="Bookman Old Style" w:eastAsia="Times New Roman" w:hAnsi="Bookman Old Style" w:cs="Arial"/>
          <w:lang w:eastAsia="pl-PL"/>
        </w:rPr>
        <w:t>z postępowania</w:t>
      </w:r>
      <w:r w:rsidR="000868ED"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5F0C39">
        <w:rPr>
          <w:rFonts w:ascii="Bookman Old Style" w:eastAsia="Times New Roman" w:hAnsi="Bookman Old Style" w:cs="Arial"/>
          <w:lang w:eastAsia="pl-PL"/>
        </w:rPr>
        <w:t xml:space="preserve">     </w:t>
      </w:r>
      <w:r w:rsidR="000868ED" w:rsidRPr="00846781">
        <w:rPr>
          <w:rFonts w:ascii="Bookman Old Style" w:eastAsia="Times New Roman" w:hAnsi="Bookman Old Style" w:cs="Arial"/>
          <w:lang w:eastAsia="pl-PL"/>
        </w:rPr>
        <w:t>i spełnieniu warunków udziału w postępowaniu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757C1E" w:rsidRPr="00846781">
        <w:rPr>
          <w:rFonts w:ascii="Bookman Old Style" w:eastAsia="Times New Roman" w:hAnsi="Bookman Old Style" w:cs="Arial"/>
          <w:lang w:eastAsia="pl-PL"/>
        </w:rPr>
        <w:t xml:space="preserve">–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>Załącznik nr 2</w:t>
      </w:r>
      <w:r w:rsidR="00757C1E" w:rsidRPr="00846781">
        <w:rPr>
          <w:rFonts w:ascii="Bookman Old Style" w:eastAsia="Times New Roman" w:hAnsi="Bookman Old Style" w:cs="Arial"/>
          <w:b/>
          <w:bCs/>
          <w:lang w:eastAsia="pl-PL"/>
        </w:rPr>
        <w:t>A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 do SWZ</w:t>
      </w:r>
      <w:r w:rsidR="00757C1E"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21AAF1A9" w14:textId="77777777" w:rsidR="00C9289C" w:rsidRPr="006A46B5" w:rsidRDefault="00C9289C" w:rsidP="0032692F">
      <w:pPr>
        <w:pStyle w:val="Akapitzlist"/>
        <w:numPr>
          <w:ilvl w:val="0"/>
          <w:numId w:val="55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i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Załącznik nr </w:t>
      </w:r>
      <w:r>
        <w:rPr>
          <w:rFonts w:ascii="Bookman Old Style" w:eastAsia="Times New Roman" w:hAnsi="Bookman Old Style" w:cs="Arial"/>
          <w:lang w:eastAsia="pl-PL"/>
        </w:rPr>
        <w:t>2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– </w:t>
      </w:r>
      <w:r>
        <w:rPr>
          <w:rFonts w:ascii="Bookman Old Style" w:hAnsi="Bookman Old Style"/>
          <w:color w:val="000000"/>
        </w:rPr>
        <w:t>wypełniony</w:t>
      </w:r>
      <w:r w:rsidRPr="007319B1">
        <w:rPr>
          <w:rFonts w:ascii="Bookman Old Style" w:hAnsi="Bookman Old Style"/>
          <w:kern w:val="1"/>
        </w:rPr>
        <w:t xml:space="preserve"> </w:t>
      </w:r>
      <w:r w:rsidRPr="00575DE8">
        <w:rPr>
          <w:rFonts w:ascii="Bookman Old Style" w:hAnsi="Bookman Old Style"/>
          <w:kern w:val="1"/>
        </w:rPr>
        <w:t xml:space="preserve">formularz </w:t>
      </w:r>
      <w:r>
        <w:rPr>
          <w:rFonts w:ascii="Bookman Old Style" w:hAnsi="Bookman Old Style"/>
          <w:kern w:val="1"/>
        </w:rPr>
        <w:t>cen</w:t>
      </w:r>
      <w:r w:rsidRPr="00575DE8">
        <w:rPr>
          <w:rFonts w:ascii="Bookman Old Style" w:hAnsi="Bookman Old Style"/>
          <w:kern w:val="1"/>
        </w:rPr>
        <w:t xml:space="preserve">owy, sporządzony wg wzoru stanowiącego </w:t>
      </w:r>
      <w:r>
        <w:rPr>
          <w:rFonts w:ascii="Bookman Old Style" w:hAnsi="Bookman Old Style"/>
          <w:b/>
          <w:kern w:val="1"/>
        </w:rPr>
        <w:t xml:space="preserve"> Załącznik </w:t>
      </w:r>
      <w:r w:rsidRPr="00717726">
        <w:rPr>
          <w:rFonts w:ascii="Bookman Old Style" w:hAnsi="Bookman Old Style"/>
          <w:b/>
          <w:kern w:val="1"/>
        </w:rPr>
        <w:t xml:space="preserve">nr </w:t>
      </w:r>
      <w:r w:rsidRPr="006A46B5">
        <w:rPr>
          <w:rFonts w:ascii="Bookman Old Style" w:hAnsi="Bookman Old Style"/>
          <w:b/>
          <w:color w:val="000000"/>
        </w:rPr>
        <w:t>4</w:t>
      </w:r>
      <w:r w:rsidRPr="00717726">
        <w:rPr>
          <w:rFonts w:ascii="Bookman Old Style" w:hAnsi="Bookman Old Style"/>
          <w:b/>
          <w:kern w:val="1"/>
        </w:rPr>
        <w:t xml:space="preserve"> do</w:t>
      </w:r>
      <w:r>
        <w:rPr>
          <w:rFonts w:ascii="Bookman Old Style" w:hAnsi="Bookman Old Style"/>
          <w:b/>
          <w:kern w:val="1"/>
        </w:rPr>
        <w:t xml:space="preserve"> SWZ</w:t>
      </w:r>
    </w:p>
    <w:p w14:paraId="490C4986" w14:textId="012FCBD2" w:rsidR="00E64663" w:rsidRPr="00F354FD" w:rsidRDefault="00C9289C" w:rsidP="0032692F">
      <w:pPr>
        <w:pStyle w:val="Akapitzlist"/>
        <w:numPr>
          <w:ilvl w:val="0"/>
          <w:numId w:val="55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i/>
          <w:lang w:eastAsia="pl-PL"/>
        </w:rPr>
      </w:pPr>
      <w:r>
        <w:rPr>
          <w:rFonts w:ascii="Bookman Old Style" w:hAnsi="Bookman Old Style"/>
          <w:b/>
          <w:kern w:val="1"/>
        </w:rPr>
        <w:t xml:space="preserve"> </w:t>
      </w:r>
      <w:r w:rsidR="00E64663">
        <w:rPr>
          <w:rFonts w:ascii="Bookman Old Style" w:eastAsia="Times New Roman" w:hAnsi="Bookman Old Style" w:cs="Arial"/>
          <w:i/>
          <w:lang w:eastAsia="pl-PL"/>
        </w:rPr>
        <w:t>………………………………………………………………..</w:t>
      </w:r>
    </w:p>
    <w:p w14:paraId="2436221A" w14:textId="4BC6FACA" w:rsidR="00643D95" w:rsidRPr="00846781" w:rsidRDefault="00643D95" w:rsidP="000E3694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2B8FEBD4" w14:textId="4B56F2B1" w:rsidR="00643D95" w:rsidRPr="00846781" w:rsidRDefault="00643D95" w:rsidP="000E3694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59499AAA" w14:textId="76C60C27" w:rsidR="00643D95" w:rsidRPr="00846781" w:rsidRDefault="00C26040" w:rsidP="000868ED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 w:rsidR="001E7C62"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58C49D1D" w14:textId="77777777" w:rsidR="00815C81" w:rsidRPr="00846781" w:rsidRDefault="00815C81">
      <w:pPr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br w:type="page"/>
      </w:r>
    </w:p>
    <w:p w14:paraId="094DE12A" w14:textId="5931E490" w:rsidR="00B95F4D" w:rsidRPr="00846781" w:rsidRDefault="00B95F4D" w:rsidP="00B95F4D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lastRenderedPageBreak/>
        <w:t xml:space="preserve">Załącznik nr </w:t>
      </w:r>
      <w:r w:rsidR="00E64663">
        <w:rPr>
          <w:rFonts w:ascii="Bookman Old Style" w:eastAsia="Times New Roman" w:hAnsi="Bookman Old Style" w:cs="Arial"/>
          <w:b/>
          <w:lang w:eastAsia="pl-PL"/>
        </w:rPr>
        <w:t>4</w:t>
      </w:r>
      <w:r w:rsidRPr="00846781">
        <w:rPr>
          <w:rFonts w:ascii="Bookman Old Style" w:eastAsia="Times New Roman" w:hAnsi="Bookman Old Style" w:cs="Arial"/>
          <w:b/>
          <w:lang w:eastAsia="pl-PL"/>
        </w:rPr>
        <w:t xml:space="preserve"> do SWZ – </w:t>
      </w:r>
      <w:r w:rsidRPr="00846781">
        <w:rPr>
          <w:rFonts w:ascii="Bookman Old Style" w:eastAsia="Times New Roman" w:hAnsi="Bookman Old Style" w:cs="Arial"/>
          <w:lang w:eastAsia="pl-PL"/>
        </w:rPr>
        <w:t xml:space="preserve">wzór formularza </w:t>
      </w:r>
      <w:r>
        <w:rPr>
          <w:rFonts w:ascii="Bookman Old Style" w:eastAsia="Times New Roman" w:hAnsi="Bookman Old Style" w:cs="Arial"/>
          <w:lang w:eastAsia="pl-PL"/>
        </w:rPr>
        <w:t>cenowego</w:t>
      </w:r>
    </w:p>
    <w:p w14:paraId="38940E45" w14:textId="77777777" w:rsidR="00B95F4D" w:rsidRDefault="00B95F4D" w:rsidP="008B29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9BFCE3B" w14:textId="4067BF9E" w:rsidR="00B95F4D" w:rsidRPr="00A13981" w:rsidRDefault="00B95F4D" w:rsidP="00B95F4D">
      <w:pPr>
        <w:spacing w:after="0"/>
        <w:jc w:val="center"/>
        <w:rPr>
          <w:rFonts w:ascii="Bookman Old Style" w:hAnsi="Bookman Old Style"/>
          <w:b/>
        </w:rPr>
      </w:pPr>
      <w:r w:rsidRPr="00A13981">
        <w:rPr>
          <w:rFonts w:ascii="Bookman Old Style" w:hAnsi="Bookman Old Style"/>
          <w:b/>
        </w:rPr>
        <w:t>FORMULARZ CENOWY</w:t>
      </w:r>
    </w:p>
    <w:p w14:paraId="0E576DCD" w14:textId="77777777" w:rsidR="00B95F4D" w:rsidRPr="00A13981" w:rsidRDefault="00B95F4D" w:rsidP="00B95F4D">
      <w:pPr>
        <w:spacing w:after="0"/>
        <w:jc w:val="center"/>
        <w:rPr>
          <w:rFonts w:ascii="Bookman Old Style" w:hAnsi="Bookman Old Style"/>
          <w:b/>
          <w:sz w:val="16"/>
          <w:szCs w:val="16"/>
        </w:rPr>
      </w:pPr>
    </w:p>
    <w:p w14:paraId="4B1C0612" w14:textId="4A14C2D8" w:rsidR="00B95F4D" w:rsidRPr="00A13981" w:rsidRDefault="00B95F4D" w:rsidP="00B95F4D">
      <w:pPr>
        <w:spacing w:after="160" w:line="280" w:lineRule="exact"/>
        <w:ind w:left="993" w:hanging="993"/>
        <w:jc w:val="both"/>
        <w:rPr>
          <w:rFonts w:ascii="Bookman Old Style" w:eastAsia="Times New Roman" w:hAnsi="Bookman Old Style"/>
          <w:sz w:val="20"/>
          <w:szCs w:val="20"/>
          <w:lang w:eastAsia="pl-PL" w:bidi="en-US"/>
        </w:rPr>
      </w:pPr>
      <w:r w:rsidRPr="00A13981">
        <w:rPr>
          <w:rFonts w:ascii="Bookman Old Style" w:hAnsi="Bookman Old Style"/>
          <w:sz w:val="20"/>
          <w:szCs w:val="20"/>
          <w:u w:color="000000"/>
        </w:rPr>
        <w:t>Dotyczy:</w:t>
      </w:r>
      <w:r w:rsidRPr="00A13981">
        <w:rPr>
          <w:rFonts w:ascii="Bookman Old Style" w:hAnsi="Bookman Old Style"/>
          <w:sz w:val="20"/>
          <w:szCs w:val="20"/>
          <w:u w:color="000000"/>
        </w:rPr>
        <w:tab/>
        <w:t xml:space="preserve">postępowania o udzielenie zamówienia publicznego, prowadzonego w trybie przetargu nieograniczonego </w:t>
      </w:r>
      <w:proofErr w:type="spellStart"/>
      <w:r w:rsidRPr="00A13981">
        <w:rPr>
          <w:rFonts w:ascii="Bookman Old Style" w:hAnsi="Bookman Old Style"/>
          <w:sz w:val="20"/>
          <w:szCs w:val="20"/>
          <w:u w:color="000000"/>
        </w:rPr>
        <w:t>pn</w:t>
      </w:r>
      <w:proofErr w:type="spellEnd"/>
      <w:r w:rsidRPr="00A13981">
        <w:rPr>
          <w:rFonts w:ascii="Bookman Old Style" w:hAnsi="Bookman Old Style"/>
          <w:sz w:val="20"/>
          <w:szCs w:val="20"/>
          <w:u w:color="000000"/>
        </w:rPr>
        <w:t>:</w:t>
      </w:r>
      <w:r w:rsidRPr="00A13981">
        <w:rPr>
          <w:rFonts w:ascii="Bookman Old Style" w:eastAsia="Times New Roman" w:hAnsi="Bookman Old Style"/>
          <w:sz w:val="20"/>
          <w:szCs w:val="20"/>
          <w:lang w:eastAsia="pl-PL" w:bidi="en-US"/>
        </w:rPr>
        <w:t xml:space="preserve"> </w:t>
      </w:r>
      <w:r w:rsidRPr="00A13981">
        <w:rPr>
          <w:rFonts w:ascii="Bookman Old Style" w:eastAsia="Times New Roman" w:hAnsi="Bookman Old Style"/>
          <w:b/>
          <w:sz w:val="20"/>
          <w:szCs w:val="20"/>
          <w:lang w:bidi="en-US"/>
        </w:rPr>
        <w:t>„</w:t>
      </w:r>
      <w:r w:rsidRPr="00A13981">
        <w:rPr>
          <w:rFonts w:ascii="Bookman Old Style" w:hAnsi="Bookman Old Style"/>
          <w:b/>
          <w:sz w:val="20"/>
          <w:szCs w:val="20"/>
        </w:rPr>
        <w:t>Ubezpieczenie majątkowe</w:t>
      </w:r>
      <w:r w:rsidRPr="00A13981">
        <w:rPr>
          <w:rFonts w:ascii="Bookman Old Style" w:eastAsia="Times New Roman" w:hAnsi="Bookman Old Style"/>
          <w:b/>
          <w:sz w:val="20"/>
          <w:szCs w:val="20"/>
          <w:lang w:bidi="en-US"/>
        </w:rPr>
        <w:t xml:space="preserve">” </w:t>
      </w:r>
      <w:r w:rsidRPr="00A13981">
        <w:rPr>
          <w:rFonts w:ascii="Bookman Old Style" w:eastAsia="Times New Roman" w:hAnsi="Bookman Old Style"/>
          <w:b/>
          <w:sz w:val="20"/>
          <w:szCs w:val="20"/>
          <w:lang w:eastAsia="pl-PL" w:bidi="en-US"/>
        </w:rPr>
        <w:t xml:space="preserve">– znak sprawy nr </w:t>
      </w:r>
      <w:r w:rsidRPr="00CF1D2A">
        <w:rPr>
          <w:rFonts w:ascii="Bookman Old Style" w:eastAsia="Times New Roman" w:hAnsi="Bookman Old Style"/>
          <w:b/>
          <w:sz w:val="20"/>
          <w:szCs w:val="20"/>
          <w:lang w:bidi="en-US"/>
        </w:rPr>
        <w:t>ZZP.</w:t>
      </w:r>
      <w:r w:rsidRPr="00B95A9F">
        <w:rPr>
          <w:rFonts w:ascii="Bookman Old Style" w:eastAsia="Times New Roman" w:hAnsi="Bookman Old Style"/>
          <w:b/>
          <w:bCs/>
          <w:sz w:val="20"/>
          <w:szCs w:val="20"/>
          <w:lang w:bidi="en-US"/>
        </w:rPr>
        <w:t>261</w:t>
      </w:r>
      <w:r w:rsidR="00CF1D2A" w:rsidRPr="00B95A9F">
        <w:rPr>
          <w:rFonts w:ascii="Bookman Old Style" w:eastAsia="Times New Roman" w:hAnsi="Bookman Old Style"/>
          <w:b/>
          <w:bCs/>
          <w:sz w:val="20"/>
          <w:szCs w:val="20"/>
          <w:lang w:bidi="en-US"/>
        </w:rPr>
        <w:t>.11</w:t>
      </w:r>
      <w:r w:rsidRPr="00B95A9F">
        <w:rPr>
          <w:rFonts w:ascii="Bookman Old Style" w:eastAsia="Times New Roman" w:hAnsi="Bookman Old Style"/>
          <w:b/>
          <w:bCs/>
          <w:sz w:val="20"/>
          <w:szCs w:val="20"/>
          <w:lang w:bidi="en-US"/>
        </w:rPr>
        <w:t>.2021</w:t>
      </w:r>
    </w:p>
    <w:p w14:paraId="0D21CE03" w14:textId="77777777" w:rsidR="00B95F4D" w:rsidRPr="00A13981" w:rsidRDefault="00B95F4D" w:rsidP="00B95F4D">
      <w:pPr>
        <w:spacing w:after="160" w:line="259" w:lineRule="auto"/>
        <w:jc w:val="both"/>
        <w:rPr>
          <w:rFonts w:ascii="Bookman Old Style" w:hAnsi="Bookman Old Style"/>
          <w:sz w:val="20"/>
          <w:szCs w:val="20"/>
        </w:rPr>
      </w:pPr>
      <w:r w:rsidRPr="00A13981">
        <w:rPr>
          <w:rFonts w:ascii="Bookman Old Style" w:hAnsi="Bookman Old Style"/>
          <w:sz w:val="20"/>
          <w:szCs w:val="20"/>
        </w:rPr>
        <w:t xml:space="preserve">Oświadczam/y, że </w:t>
      </w:r>
      <w:r>
        <w:rPr>
          <w:rFonts w:ascii="Bookman Old Style" w:hAnsi="Bookman Old Style"/>
          <w:sz w:val="20"/>
          <w:szCs w:val="20"/>
        </w:rPr>
        <w:t>przedmiot</w:t>
      </w:r>
      <w:r w:rsidRPr="00A13981">
        <w:rPr>
          <w:rFonts w:ascii="Bookman Old Style" w:hAnsi="Bookman Old Style"/>
          <w:sz w:val="20"/>
          <w:szCs w:val="20"/>
        </w:rPr>
        <w:t xml:space="preserve"> zamówienia w zakresie ubezpieczenia majątkowego:</w:t>
      </w:r>
    </w:p>
    <w:p w14:paraId="64E90B06" w14:textId="77777777" w:rsidR="00B95F4D" w:rsidRDefault="00B95F4D" w:rsidP="00B95F4D">
      <w:pPr>
        <w:numPr>
          <w:ilvl w:val="0"/>
          <w:numId w:val="126"/>
        </w:numPr>
        <w:tabs>
          <w:tab w:val="left" w:pos="284"/>
        </w:tabs>
        <w:spacing w:after="0" w:line="240" w:lineRule="auto"/>
        <w:ind w:hanging="1440"/>
        <w:contextualSpacing/>
        <w:rPr>
          <w:rFonts w:ascii="Bookman Old Style" w:hAnsi="Bookman Old Style"/>
          <w:color w:val="000000"/>
          <w:sz w:val="20"/>
          <w:szCs w:val="20"/>
        </w:rPr>
      </w:pPr>
      <w:r w:rsidRPr="00A13981">
        <w:rPr>
          <w:rFonts w:ascii="Bookman Old Style" w:hAnsi="Bookman Old Style"/>
          <w:color w:val="000000"/>
          <w:sz w:val="20"/>
          <w:szCs w:val="20"/>
        </w:rPr>
        <w:t xml:space="preserve">ubezpieczenia mienia od wszystkich </w:t>
      </w:r>
      <w:proofErr w:type="spellStart"/>
      <w:r w:rsidRPr="00A13981">
        <w:rPr>
          <w:rFonts w:ascii="Bookman Old Style" w:hAnsi="Bookman Old Style"/>
          <w:color w:val="000000"/>
          <w:sz w:val="20"/>
          <w:szCs w:val="20"/>
        </w:rPr>
        <w:t>ryzyk</w:t>
      </w:r>
      <w:proofErr w:type="spellEnd"/>
      <w:r w:rsidRPr="00A13981">
        <w:rPr>
          <w:rFonts w:ascii="Bookman Old Style" w:hAnsi="Bookman Old Style"/>
          <w:color w:val="000000"/>
          <w:sz w:val="20"/>
          <w:szCs w:val="20"/>
        </w:rPr>
        <w:t xml:space="preserve"> – </w:t>
      </w:r>
      <w:proofErr w:type="spellStart"/>
      <w:r w:rsidRPr="00A13981">
        <w:rPr>
          <w:rFonts w:ascii="Bookman Old Style" w:hAnsi="Bookman Old Style"/>
          <w:color w:val="000000"/>
          <w:sz w:val="20"/>
          <w:szCs w:val="20"/>
        </w:rPr>
        <w:t>all</w:t>
      </w:r>
      <w:proofErr w:type="spellEnd"/>
      <w:r w:rsidRPr="00A13981">
        <w:rPr>
          <w:rFonts w:ascii="Bookman Old Style" w:hAnsi="Bookman Old Style"/>
          <w:color w:val="000000"/>
          <w:sz w:val="20"/>
          <w:szCs w:val="20"/>
        </w:rPr>
        <w:t xml:space="preserve"> </w:t>
      </w:r>
      <w:proofErr w:type="spellStart"/>
      <w:r w:rsidRPr="00A13981">
        <w:rPr>
          <w:rFonts w:ascii="Bookman Old Style" w:hAnsi="Bookman Old Style"/>
          <w:color w:val="000000"/>
          <w:sz w:val="20"/>
          <w:szCs w:val="20"/>
        </w:rPr>
        <w:t>risks</w:t>
      </w:r>
      <w:proofErr w:type="spellEnd"/>
      <w:r w:rsidRPr="00A13981">
        <w:rPr>
          <w:rFonts w:ascii="Bookman Old Style" w:hAnsi="Bookman Old Style"/>
          <w:color w:val="000000"/>
          <w:sz w:val="20"/>
          <w:szCs w:val="20"/>
        </w:rPr>
        <w:t xml:space="preserve"> (AR);</w:t>
      </w:r>
    </w:p>
    <w:p w14:paraId="5B58DF63" w14:textId="77777777" w:rsidR="00B95F4D" w:rsidRPr="00A13981" w:rsidRDefault="00B95F4D" w:rsidP="00B95F4D">
      <w:pPr>
        <w:numPr>
          <w:ilvl w:val="0"/>
          <w:numId w:val="126"/>
        </w:numPr>
        <w:tabs>
          <w:tab w:val="left" w:pos="284"/>
        </w:tabs>
        <w:spacing w:after="0" w:line="240" w:lineRule="auto"/>
        <w:ind w:hanging="1440"/>
        <w:contextualSpacing/>
        <w:rPr>
          <w:rFonts w:ascii="Bookman Old Style" w:hAnsi="Bookman Old Style"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 xml:space="preserve">ubezpieczenia mienia od </w:t>
      </w:r>
      <w:proofErr w:type="spellStart"/>
      <w:r>
        <w:rPr>
          <w:rFonts w:ascii="Bookman Old Style" w:hAnsi="Bookman Old Style"/>
          <w:color w:val="000000"/>
          <w:sz w:val="20"/>
          <w:szCs w:val="20"/>
        </w:rPr>
        <w:t>ryzyk</w:t>
      </w:r>
      <w:proofErr w:type="spellEnd"/>
      <w:r>
        <w:rPr>
          <w:rFonts w:ascii="Bookman Old Style" w:hAnsi="Bookman Old Style"/>
          <w:color w:val="000000"/>
          <w:sz w:val="20"/>
          <w:szCs w:val="20"/>
        </w:rPr>
        <w:t xml:space="preserve"> nazwanych;</w:t>
      </w:r>
    </w:p>
    <w:p w14:paraId="7B7EBC9E" w14:textId="77777777" w:rsidR="00B95F4D" w:rsidRPr="00A13981" w:rsidRDefault="00B95F4D" w:rsidP="00B95F4D">
      <w:pPr>
        <w:numPr>
          <w:ilvl w:val="0"/>
          <w:numId w:val="126"/>
        </w:numPr>
        <w:spacing w:after="0" w:line="240" w:lineRule="auto"/>
        <w:ind w:left="284" w:hanging="284"/>
        <w:contextualSpacing/>
        <w:rPr>
          <w:rFonts w:ascii="Bookman Old Style" w:hAnsi="Bookman Old Style"/>
          <w:color w:val="000000"/>
          <w:sz w:val="20"/>
          <w:szCs w:val="20"/>
        </w:rPr>
      </w:pPr>
      <w:r w:rsidRPr="00A13981">
        <w:rPr>
          <w:rFonts w:ascii="Bookman Old Style" w:hAnsi="Bookman Old Style"/>
          <w:color w:val="000000"/>
          <w:sz w:val="20"/>
          <w:szCs w:val="20"/>
        </w:rPr>
        <w:t>ubezpieczenie zwiększonych (udokumentowanych) kosztów działalności i strat finansowych powstałych  wskutek przerw w działalności;</w:t>
      </w:r>
    </w:p>
    <w:p w14:paraId="4816E991" w14:textId="77777777" w:rsidR="00B95F4D" w:rsidRPr="00A13981" w:rsidRDefault="00B95F4D" w:rsidP="00B95F4D">
      <w:pPr>
        <w:numPr>
          <w:ilvl w:val="0"/>
          <w:numId w:val="126"/>
        </w:numPr>
        <w:spacing w:after="0" w:line="240" w:lineRule="auto"/>
        <w:ind w:left="284" w:hanging="284"/>
        <w:contextualSpacing/>
        <w:rPr>
          <w:rFonts w:ascii="Bookman Old Style" w:hAnsi="Bookman Old Style"/>
          <w:color w:val="000000"/>
          <w:sz w:val="20"/>
          <w:szCs w:val="20"/>
        </w:rPr>
      </w:pPr>
      <w:r w:rsidRPr="00A13981">
        <w:rPr>
          <w:rFonts w:ascii="Bookman Old Style" w:hAnsi="Bookman Old Style"/>
          <w:color w:val="000000"/>
          <w:sz w:val="20"/>
          <w:szCs w:val="20"/>
        </w:rPr>
        <w:t xml:space="preserve">ubezpieczenie sprzętu elektronicznego od wszystkich </w:t>
      </w:r>
      <w:proofErr w:type="spellStart"/>
      <w:r w:rsidRPr="00A13981">
        <w:rPr>
          <w:rFonts w:ascii="Bookman Old Style" w:hAnsi="Bookman Old Style"/>
          <w:color w:val="000000"/>
          <w:sz w:val="20"/>
          <w:szCs w:val="20"/>
        </w:rPr>
        <w:t>ryzyk</w:t>
      </w:r>
      <w:proofErr w:type="spellEnd"/>
      <w:r w:rsidRPr="00A13981">
        <w:rPr>
          <w:rFonts w:ascii="Bookman Old Style" w:hAnsi="Bookman Old Style"/>
          <w:color w:val="000000"/>
          <w:sz w:val="20"/>
          <w:szCs w:val="20"/>
        </w:rPr>
        <w:t xml:space="preserve"> – (EEI);</w:t>
      </w:r>
    </w:p>
    <w:p w14:paraId="320B365E" w14:textId="77777777" w:rsidR="00B95F4D" w:rsidRPr="00A13981" w:rsidRDefault="00B95F4D" w:rsidP="00B95F4D">
      <w:pPr>
        <w:numPr>
          <w:ilvl w:val="0"/>
          <w:numId w:val="126"/>
        </w:numPr>
        <w:spacing w:after="0" w:line="240" w:lineRule="auto"/>
        <w:ind w:left="284" w:hanging="284"/>
        <w:contextualSpacing/>
        <w:rPr>
          <w:rFonts w:ascii="Bookman Old Style" w:hAnsi="Bookman Old Style"/>
          <w:sz w:val="20"/>
          <w:szCs w:val="20"/>
        </w:rPr>
      </w:pPr>
      <w:r w:rsidRPr="00A13981">
        <w:rPr>
          <w:rFonts w:ascii="Bookman Old Style" w:hAnsi="Bookman Old Style"/>
          <w:color w:val="000000"/>
          <w:sz w:val="20"/>
          <w:szCs w:val="20"/>
        </w:rPr>
        <w:t>ubezpieczenia odpowiedzialności cywilnej ogólnej – (OC);</w:t>
      </w:r>
    </w:p>
    <w:p w14:paraId="7331940E" w14:textId="77777777" w:rsidR="00B95F4D" w:rsidRDefault="00B95F4D" w:rsidP="00B95F4D">
      <w:pPr>
        <w:spacing w:after="160" w:line="259" w:lineRule="auto"/>
        <w:jc w:val="both"/>
        <w:rPr>
          <w:rFonts w:ascii="Bookman Old Style" w:hAnsi="Bookman Old Style"/>
          <w:sz w:val="20"/>
          <w:szCs w:val="20"/>
        </w:rPr>
      </w:pPr>
      <w:r w:rsidRPr="00A13981">
        <w:rPr>
          <w:rFonts w:ascii="Bookman Old Style" w:hAnsi="Bookman Old Style"/>
          <w:sz w:val="20"/>
          <w:szCs w:val="20"/>
        </w:rPr>
        <w:t>zrealizujemy na następujących warunkach cenowych, według następującego podziału na pozycje:</w:t>
      </w:r>
    </w:p>
    <w:tbl>
      <w:tblPr>
        <w:tblpPr w:leftFromText="141" w:rightFromText="141" w:vertAnchor="text" w:horzAnchor="margin" w:tblpY="155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2972"/>
        <w:gridCol w:w="2268"/>
        <w:gridCol w:w="1105"/>
        <w:gridCol w:w="1588"/>
        <w:gridCol w:w="1134"/>
      </w:tblGrid>
      <w:tr w:rsidR="00B95F4D" w:rsidRPr="00BF7CA2" w14:paraId="434B26D9" w14:textId="77777777" w:rsidTr="00F354FD">
        <w:trPr>
          <w:trHeight w:val="1531"/>
          <w:tblHeader/>
        </w:trPr>
        <w:tc>
          <w:tcPr>
            <w:tcW w:w="4106" w:type="dxa"/>
            <w:gridSpan w:val="2"/>
            <w:vMerge w:val="restart"/>
            <w:shd w:val="clear" w:color="auto" w:fill="C0C0C0"/>
            <w:vAlign w:val="center"/>
          </w:tcPr>
          <w:p w14:paraId="6CB02EDF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Przedmiot ubezpieczenia</w:t>
            </w:r>
          </w:p>
        </w:tc>
        <w:tc>
          <w:tcPr>
            <w:tcW w:w="2268" w:type="dxa"/>
            <w:shd w:val="clear" w:color="auto" w:fill="C0C0C0"/>
            <w:vAlign w:val="center"/>
          </w:tcPr>
          <w:p w14:paraId="3E031454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Suma ubezpieczenia / limit (w PLN)</w:t>
            </w:r>
          </w:p>
        </w:tc>
        <w:tc>
          <w:tcPr>
            <w:tcW w:w="1105" w:type="dxa"/>
            <w:shd w:val="clear" w:color="auto" w:fill="C0C0C0"/>
            <w:vAlign w:val="center"/>
          </w:tcPr>
          <w:p w14:paraId="172FA2F9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Stawka</w:t>
            </w:r>
          </w:p>
          <w:p w14:paraId="198BF6BD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(w%)</w:t>
            </w:r>
          </w:p>
        </w:tc>
        <w:tc>
          <w:tcPr>
            <w:tcW w:w="1588" w:type="dxa"/>
            <w:shd w:val="clear" w:color="auto" w:fill="C0C0C0"/>
            <w:vAlign w:val="center"/>
          </w:tcPr>
          <w:p w14:paraId="298560B1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16"/>
                <w:szCs w:val="16"/>
                <w:lang w:eastAsia="ar-SA"/>
              </w:rPr>
              <w:t>Iloraz odpowiadający okresowi rzeczywistej ochrony ubezpieczeniowej na 365 dni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7CDB2A55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Składka za 12 miesięcy (w PLN)</w:t>
            </w:r>
          </w:p>
        </w:tc>
      </w:tr>
      <w:tr w:rsidR="00B95F4D" w:rsidRPr="00BF7CA2" w14:paraId="2066782D" w14:textId="77777777" w:rsidTr="00F354FD">
        <w:trPr>
          <w:trHeight w:val="817"/>
          <w:tblHeader/>
        </w:trPr>
        <w:tc>
          <w:tcPr>
            <w:tcW w:w="4106" w:type="dxa"/>
            <w:gridSpan w:val="2"/>
            <w:vMerge/>
            <w:shd w:val="clear" w:color="auto" w:fill="003366"/>
            <w:vAlign w:val="center"/>
          </w:tcPr>
          <w:p w14:paraId="71261F07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shd w:val="clear" w:color="auto" w:fill="E0E0E0"/>
            <w:vAlign w:val="center"/>
          </w:tcPr>
          <w:p w14:paraId="5E81513E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kol. 1</w:t>
            </w:r>
          </w:p>
        </w:tc>
        <w:tc>
          <w:tcPr>
            <w:tcW w:w="1105" w:type="dxa"/>
            <w:shd w:val="clear" w:color="auto" w:fill="E0E0E0"/>
            <w:vAlign w:val="center"/>
          </w:tcPr>
          <w:p w14:paraId="2216A18D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kol. 2</w:t>
            </w:r>
          </w:p>
        </w:tc>
        <w:tc>
          <w:tcPr>
            <w:tcW w:w="1588" w:type="dxa"/>
            <w:shd w:val="clear" w:color="auto" w:fill="E0E0E0"/>
            <w:vAlign w:val="center"/>
          </w:tcPr>
          <w:p w14:paraId="59405285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kol. 3</w:t>
            </w:r>
          </w:p>
          <w:p w14:paraId="13AAB048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(iloraz)</w:t>
            </w:r>
          </w:p>
        </w:tc>
        <w:tc>
          <w:tcPr>
            <w:tcW w:w="1134" w:type="dxa"/>
            <w:shd w:val="clear" w:color="auto" w:fill="E0E0E0"/>
            <w:vAlign w:val="center"/>
          </w:tcPr>
          <w:p w14:paraId="16396638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 xml:space="preserve">kol. 4 </w:t>
            </w:r>
            <w:r w:rsidRPr="00BF7CA2">
              <w:rPr>
                <w:b/>
                <w:sz w:val="20"/>
                <w:szCs w:val="20"/>
                <w:lang w:eastAsia="ar-SA"/>
              </w:rPr>
              <w:br/>
              <w:t>(kol. 1 x kol. 2 x kol.3)</w:t>
            </w:r>
          </w:p>
        </w:tc>
      </w:tr>
      <w:tr w:rsidR="00B95F4D" w:rsidRPr="00BF7CA2" w14:paraId="7230BE3C" w14:textId="77777777" w:rsidTr="00F354FD">
        <w:trPr>
          <w:trHeight w:val="543"/>
        </w:trPr>
        <w:tc>
          <w:tcPr>
            <w:tcW w:w="1134" w:type="dxa"/>
            <w:shd w:val="clear" w:color="auto" w:fill="DEEAF6"/>
          </w:tcPr>
          <w:p w14:paraId="7F7F47E4" w14:textId="77777777" w:rsidR="00B95F4D" w:rsidRPr="00BF7CA2" w:rsidRDefault="00B95F4D" w:rsidP="00B95F4D">
            <w:pPr>
              <w:numPr>
                <w:ilvl w:val="0"/>
                <w:numId w:val="125"/>
              </w:numPr>
              <w:tabs>
                <w:tab w:val="num" w:pos="601"/>
              </w:tabs>
              <w:suppressAutoHyphens/>
              <w:spacing w:after="0" w:line="280" w:lineRule="exact"/>
              <w:ind w:left="601" w:hanging="284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9067" w:type="dxa"/>
            <w:gridSpan w:val="5"/>
            <w:shd w:val="clear" w:color="auto" w:fill="DEEAF6"/>
            <w:vAlign w:val="center"/>
          </w:tcPr>
          <w:p w14:paraId="50F5EBB1" w14:textId="77777777" w:rsidR="00B95F4D" w:rsidRPr="00BF7CA2" w:rsidRDefault="00B95F4D" w:rsidP="00B95F4D">
            <w:pPr>
              <w:suppressAutoHyphens/>
              <w:spacing w:after="0" w:line="280" w:lineRule="exact"/>
              <w:contextualSpacing/>
              <w:rPr>
                <w:b/>
                <w:sz w:val="20"/>
                <w:szCs w:val="20"/>
              </w:rPr>
            </w:pPr>
            <w:r w:rsidRPr="00BF7CA2">
              <w:rPr>
                <w:b/>
                <w:sz w:val="20"/>
                <w:szCs w:val="20"/>
              </w:rPr>
              <w:t xml:space="preserve">Ubezpieczenie mienia od wszystkich </w:t>
            </w:r>
            <w:proofErr w:type="spellStart"/>
            <w:r w:rsidRPr="00BF7CA2">
              <w:rPr>
                <w:b/>
                <w:sz w:val="20"/>
                <w:szCs w:val="20"/>
              </w:rPr>
              <w:t>ryzyk</w:t>
            </w:r>
            <w:proofErr w:type="spellEnd"/>
          </w:p>
        </w:tc>
      </w:tr>
      <w:tr w:rsidR="00B95F4D" w:rsidRPr="00BF7CA2" w14:paraId="77A1EA2B" w14:textId="77777777" w:rsidTr="00F354FD">
        <w:trPr>
          <w:trHeight w:val="292"/>
        </w:trPr>
        <w:tc>
          <w:tcPr>
            <w:tcW w:w="4106" w:type="dxa"/>
            <w:gridSpan w:val="2"/>
            <w:vAlign w:val="center"/>
          </w:tcPr>
          <w:p w14:paraId="439C6C1D" w14:textId="77777777" w:rsidR="00B95F4D" w:rsidRPr="00BF7CA2" w:rsidRDefault="00B95F4D" w:rsidP="00B95F4D">
            <w:pPr>
              <w:spacing w:after="0" w:line="36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>Budynki (wartość odtworzeniowa)</w:t>
            </w:r>
          </w:p>
        </w:tc>
        <w:tc>
          <w:tcPr>
            <w:tcW w:w="2268" w:type="dxa"/>
            <w:vAlign w:val="center"/>
          </w:tcPr>
          <w:p w14:paraId="62EC77AA" w14:textId="6AE0E371" w:rsidR="00B95F4D" w:rsidRPr="007E79D4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highlight w:val="yellow"/>
                <w:lang w:eastAsia="pl-PL"/>
              </w:rPr>
            </w:pPr>
            <w:r w:rsidRPr="007E79D4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319.7</w:t>
            </w:r>
            <w:r w:rsidR="00F86889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14</w:t>
            </w:r>
            <w:r w:rsidRPr="007E79D4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.7</w:t>
            </w:r>
            <w:r w:rsidR="00F86889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77</w:t>
            </w:r>
            <w:r w:rsidRPr="007E79D4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,04</w:t>
            </w:r>
          </w:p>
        </w:tc>
        <w:tc>
          <w:tcPr>
            <w:tcW w:w="1105" w:type="dxa"/>
            <w:vAlign w:val="center"/>
          </w:tcPr>
          <w:p w14:paraId="24B79A83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32AF60B1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0D1D3C9F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6A2E1AEB" w14:textId="77777777" w:rsidTr="00F354FD">
        <w:trPr>
          <w:trHeight w:val="325"/>
        </w:trPr>
        <w:tc>
          <w:tcPr>
            <w:tcW w:w="4106" w:type="dxa"/>
            <w:gridSpan w:val="2"/>
            <w:vAlign w:val="center"/>
          </w:tcPr>
          <w:p w14:paraId="0A150C48" w14:textId="77777777" w:rsidR="00B95F4D" w:rsidRPr="00BF7CA2" w:rsidRDefault="00B95F4D" w:rsidP="00B95F4D">
            <w:pPr>
              <w:spacing w:after="0" w:line="36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>Budynki (wartość rzeczywista)</w:t>
            </w:r>
          </w:p>
        </w:tc>
        <w:tc>
          <w:tcPr>
            <w:tcW w:w="2268" w:type="dxa"/>
            <w:vAlign w:val="center"/>
          </w:tcPr>
          <w:p w14:paraId="6484E2C5" w14:textId="77777777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300.000,00</w:t>
            </w:r>
          </w:p>
        </w:tc>
        <w:tc>
          <w:tcPr>
            <w:tcW w:w="1105" w:type="dxa"/>
            <w:vAlign w:val="center"/>
          </w:tcPr>
          <w:p w14:paraId="58FC9DBF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14:paraId="6E3C7DBA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21B04481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21CC75DA" w14:textId="77777777" w:rsidTr="00F354FD">
        <w:trPr>
          <w:trHeight w:val="318"/>
        </w:trPr>
        <w:tc>
          <w:tcPr>
            <w:tcW w:w="4106" w:type="dxa"/>
            <w:gridSpan w:val="2"/>
            <w:vAlign w:val="center"/>
          </w:tcPr>
          <w:p w14:paraId="0B0A0A50" w14:textId="77777777" w:rsidR="00B95F4D" w:rsidRPr="00BF7CA2" w:rsidRDefault="00B95F4D" w:rsidP="00B95F4D">
            <w:pPr>
              <w:spacing w:after="0" w:line="24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 xml:space="preserve">Maszyny, urządzenia , wyposażenie w tym elektronika nie ujęta w ubezpieczeniu elektroniki od wszystkich </w:t>
            </w:r>
            <w:proofErr w:type="spellStart"/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>ryzyk</w:t>
            </w:r>
            <w:proofErr w:type="spellEnd"/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1B3A4FB2" w14:textId="0D77F663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E41799">
              <w:rPr>
                <w:rFonts w:cs="Tahoma"/>
                <w:bCs/>
                <w:sz w:val="20"/>
                <w:szCs w:val="20"/>
              </w:rPr>
              <w:t>1</w:t>
            </w:r>
            <w:r w:rsidR="00E852A8">
              <w:rPr>
                <w:rFonts w:cs="Tahoma"/>
                <w:bCs/>
                <w:sz w:val="20"/>
                <w:szCs w:val="20"/>
              </w:rPr>
              <w:t>2</w:t>
            </w:r>
            <w:r w:rsidRPr="00E41799">
              <w:rPr>
                <w:rFonts w:cs="Tahoma"/>
                <w:bCs/>
                <w:sz w:val="20"/>
                <w:szCs w:val="20"/>
              </w:rPr>
              <w:t>.</w:t>
            </w:r>
            <w:r w:rsidR="00E852A8">
              <w:rPr>
                <w:rFonts w:cs="Tahoma"/>
                <w:bCs/>
                <w:sz w:val="20"/>
                <w:szCs w:val="20"/>
              </w:rPr>
              <w:t>453</w:t>
            </w:r>
            <w:r w:rsidRPr="00E41799">
              <w:rPr>
                <w:rFonts w:cs="Tahoma"/>
                <w:bCs/>
                <w:sz w:val="20"/>
                <w:szCs w:val="20"/>
              </w:rPr>
              <w:t>.</w:t>
            </w:r>
            <w:r w:rsidR="00E852A8">
              <w:rPr>
                <w:rFonts w:cs="Tahoma"/>
                <w:bCs/>
                <w:sz w:val="20"/>
                <w:szCs w:val="20"/>
              </w:rPr>
              <w:t>886</w:t>
            </w:r>
            <w:r w:rsidRPr="00E41799">
              <w:rPr>
                <w:rFonts w:cs="Tahoma"/>
                <w:bCs/>
                <w:sz w:val="20"/>
                <w:szCs w:val="20"/>
              </w:rPr>
              <w:t>,9</w:t>
            </w:r>
            <w:r w:rsidR="00E852A8">
              <w:rPr>
                <w:rFonts w:cs="Tahoma"/>
                <w:bCs/>
                <w:sz w:val="20"/>
                <w:szCs w:val="20"/>
              </w:rPr>
              <w:t>5</w:t>
            </w:r>
          </w:p>
        </w:tc>
        <w:tc>
          <w:tcPr>
            <w:tcW w:w="1105" w:type="dxa"/>
            <w:vAlign w:val="center"/>
          </w:tcPr>
          <w:p w14:paraId="271025B7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3183A1B4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21DF4BC6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B95F4D" w:rsidRPr="00BF7CA2" w14:paraId="6F071CE6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2E0D7DB4" w14:textId="77777777" w:rsidR="00B95F4D" w:rsidRPr="00BF7CA2" w:rsidRDefault="00B95F4D" w:rsidP="00B95F4D">
            <w:pPr>
              <w:spacing w:after="0" w:line="36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sz w:val="20"/>
                <w:szCs w:val="20"/>
                <w:lang w:eastAsia="ar-SA"/>
              </w:rPr>
              <w:t>Pojazdy mechaniczne (gr.7 KŚT)</w:t>
            </w:r>
          </w:p>
        </w:tc>
        <w:tc>
          <w:tcPr>
            <w:tcW w:w="2268" w:type="dxa"/>
            <w:vAlign w:val="center"/>
          </w:tcPr>
          <w:p w14:paraId="569C40B0" w14:textId="5F4755B3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E41799">
              <w:rPr>
                <w:rFonts w:cs="Tahoma"/>
                <w:sz w:val="20"/>
                <w:szCs w:val="20"/>
                <w:lang w:eastAsia="ar-SA"/>
              </w:rPr>
              <w:t>36</w:t>
            </w:r>
            <w:r w:rsidR="00F86889">
              <w:rPr>
                <w:rFonts w:cs="Tahoma"/>
                <w:sz w:val="20"/>
                <w:szCs w:val="20"/>
                <w:lang w:eastAsia="ar-SA"/>
              </w:rPr>
              <w:t>3</w:t>
            </w:r>
            <w:r w:rsidRPr="00E41799">
              <w:rPr>
                <w:rFonts w:cs="Tahoma"/>
                <w:sz w:val="20"/>
                <w:szCs w:val="20"/>
                <w:lang w:eastAsia="ar-SA"/>
              </w:rPr>
              <w:t>.</w:t>
            </w:r>
            <w:r w:rsidR="00F86889">
              <w:rPr>
                <w:rFonts w:cs="Tahoma"/>
                <w:sz w:val="20"/>
                <w:szCs w:val="20"/>
                <w:lang w:eastAsia="ar-SA"/>
              </w:rPr>
              <w:t>227</w:t>
            </w:r>
            <w:r w:rsidRPr="00E41799">
              <w:rPr>
                <w:rFonts w:cs="Tahoma"/>
                <w:sz w:val="20"/>
                <w:szCs w:val="20"/>
                <w:lang w:eastAsia="ar-SA"/>
              </w:rPr>
              <w:t>,</w:t>
            </w:r>
            <w:r w:rsidR="00F86889">
              <w:rPr>
                <w:rFonts w:cs="Tahoma"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1105" w:type="dxa"/>
            <w:vAlign w:val="center"/>
          </w:tcPr>
          <w:p w14:paraId="436A7D69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675A02A7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0324B4E3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B95F4D" w:rsidRPr="00BF7CA2" w14:paraId="22E64C5C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45737076" w14:textId="77777777" w:rsidR="00B95F4D" w:rsidRPr="00BF7CA2" w:rsidRDefault="00B95F4D" w:rsidP="00B95F4D">
            <w:pPr>
              <w:spacing w:after="0" w:line="36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>Księgozbiory</w:t>
            </w:r>
          </w:p>
        </w:tc>
        <w:tc>
          <w:tcPr>
            <w:tcW w:w="2268" w:type="dxa"/>
            <w:vAlign w:val="center"/>
          </w:tcPr>
          <w:p w14:paraId="78AE2E83" w14:textId="3F309E5B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E41799">
              <w:rPr>
                <w:rFonts w:cs="Tahoma"/>
                <w:bCs/>
                <w:sz w:val="20"/>
                <w:szCs w:val="20"/>
              </w:rPr>
              <w:t>6</w:t>
            </w:r>
            <w:r w:rsidR="00F86889">
              <w:rPr>
                <w:rFonts w:cs="Tahoma"/>
                <w:bCs/>
                <w:sz w:val="20"/>
                <w:szCs w:val="20"/>
              </w:rPr>
              <w:t>1</w:t>
            </w:r>
            <w:r w:rsidRPr="00E41799">
              <w:rPr>
                <w:rFonts w:cs="Tahoma"/>
                <w:bCs/>
                <w:sz w:val="20"/>
                <w:szCs w:val="20"/>
              </w:rPr>
              <w:t>.</w:t>
            </w:r>
            <w:r w:rsidR="00F86889">
              <w:rPr>
                <w:rFonts w:cs="Tahoma"/>
                <w:bCs/>
                <w:sz w:val="20"/>
                <w:szCs w:val="20"/>
              </w:rPr>
              <w:t>892</w:t>
            </w:r>
            <w:r w:rsidRPr="00E41799">
              <w:rPr>
                <w:rFonts w:cs="Tahoma"/>
                <w:bCs/>
                <w:sz w:val="20"/>
                <w:szCs w:val="20"/>
              </w:rPr>
              <w:t>.</w:t>
            </w:r>
            <w:r w:rsidR="00F86889">
              <w:rPr>
                <w:rFonts w:cs="Tahoma"/>
                <w:bCs/>
                <w:sz w:val="20"/>
                <w:szCs w:val="20"/>
              </w:rPr>
              <w:t>131</w:t>
            </w:r>
            <w:r w:rsidRPr="00E41799">
              <w:rPr>
                <w:rFonts w:cs="Tahoma"/>
                <w:bCs/>
                <w:sz w:val="20"/>
                <w:szCs w:val="20"/>
              </w:rPr>
              <w:t>,</w:t>
            </w:r>
            <w:r w:rsidR="00F86889">
              <w:rPr>
                <w:rFonts w:cs="Tahoma"/>
                <w:bCs/>
                <w:sz w:val="20"/>
                <w:szCs w:val="20"/>
              </w:rPr>
              <w:t>28</w:t>
            </w:r>
          </w:p>
        </w:tc>
        <w:tc>
          <w:tcPr>
            <w:tcW w:w="1105" w:type="dxa"/>
            <w:vAlign w:val="center"/>
          </w:tcPr>
          <w:p w14:paraId="4D3B5B03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791F7301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468BE34D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B95F4D" w:rsidRPr="00BF7CA2" w14:paraId="3C1F9D16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370936F6" w14:textId="1763481C" w:rsidR="00B95F4D" w:rsidRPr="00BF7CA2" w:rsidRDefault="00B95F4D" w:rsidP="00B95F4D">
            <w:pPr>
              <w:spacing w:after="0" w:line="36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>
              <w:rPr>
                <w:rFonts w:eastAsia="Times New Roman" w:cs="Tahoma"/>
                <w:sz w:val="20"/>
                <w:szCs w:val="20"/>
                <w:lang w:eastAsia="pl-PL"/>
              </w:rPr>
              <w:t>Zbiory muzealne</w:t>
            </w:r>
          </w:p>
        </w:tc>
        <w:tc>
          <w:tcPr>
            <w:tcW w:w="2268" w:type="dxa"/>
            <w:vAlign w:val="center"/>
          </w:tcPr>
          <w:p w14:paraId="778E4CF6" w14:textId="25D5A165" w:rsidR="00B95F4D" w:rsidRPr="00BF7CA2" w:rsidRDefault="00F86889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ahoma"/>
                <w:bCs/>
                <w:sz w:val="20"/>
                <w:szCs w:val="20"/>
                <w:lang w:eastAsia="pl-PL"/>
              </w:rPr>
              <w:t>2</w:t>
            </w:r>
            <w:r w:rsidR="00B95F4D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.</w:t>
            </w:r>
            <w:r>
              <w:rPr>
                <w:rFonts w:eastAsia="Times New Roman" w:cs="Tahoma"/>
                <w:bCs/>
                <w:sz w:val="20"/>
                <w:szCs w:val="20"/>
                <w:lang w:eastAsia="pl-PL"/>
              </w:rPr>
              <w:t>013</w:t>
            </w:r>
            <w:r w:rsidR="00B95F4D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.</w:t>
            </w:r>
            <w:r>
              <w:rPr>
                <w:rFonts w:eastAsia="Times New Roman" w:cs="Tahoma"/>
                <w:bCs/>
                <w:sz w:val="20"/>
                <w:szCs w:val="20"/>
                <w:lang w:eastAsia="pl-PL"/>
              </w:rPr>
              <w:t>015</w:t>
            </w:r>
            <w:r w:rsidR="00B95F4D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,</w:t>
            </w:r>
            <w:r>
              <w:rPr>
                <w:rFonts w:eastAsia="Times New Roman" w:cs="Tahoma"/>
                <w:bCs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105" w:type="dxa"/>
            <w:vAlign w:val="center"/>
          </w:tcPr>
          <w:p w14:paraId="292B7227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02C71485" w14:textId="098A0876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2A6AD755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178EE61E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25431928" w14:textId="77777777" w:rsidR="00B95F4D" w:rsidRPr="00BF7CA2" w:rsidRDefault="00B95F4D" w:rsidP="00B95F4D">
            <w:pPr>
              <w:spacing w:after="0" w:line="36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 xml:space="preserve">Mienie </w:t>
            </w:r>
            <w:proofErr w:type="spellStart"/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>niskocenne</w:t>
            </w:r>
            <w:proofErr w:type="spellEnd"/>
          </w:p>
        </w:tc>
        <w:tc>
          <w:tcPr>
            <w:tcW w:w="2268" w:type="dxa"/>
            <w:vAlign w:val="center"/>
          </w:tcPr>
          <w:p w14:paraId="1A28E5A8" w14:textId="77777777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100.000,00</w:t>
            </w:r>
          </w:p>
        </w:tc>
        <w:tc>
          <w:tcPr>
            <w:tcW w:w="1105" w:type="dxa"/>
            <w:vAlign w:val="center"/>
          </w:tcPr>
          <w:p w14:paraId="2DFF1481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2DC274BA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1804D193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5E3CBEC3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77FE8E96" w14:textId="77777777" w:rsidR="00B95F4D" w:rsidRPr="00BF7CA2" w:rsidRDefault="00B95F4D" w:rsidP="00B95F4D">
            <w:pPr>
              <w:spacing w:after="0" w:line="36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>
              <w:rPr>
                <w:rFonts w:eastAsia="Times New Roman" w:cs="Tahoma"/>
                <w:sz w:val="20"/>
                <w:szCs w:val="20"/>
                <w:lang w:eastAsia="pl-PL"/>
              </w:rPr>
              <w:t>Mienie pracownicze</w:t>
            </w:r>
          </w:p>
        </w:tc>
        <w:tc>
          <w:tcPr>
            <w:tcW w:w="2268" w:type="dxa"/>
            <w:vAlign w:val="center"/>
          </w:tcPr>
          <w:p w14:paraId="7BB1169C" w14:textId="77777777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ahoma"/>
                <w:bCs/>
                <w:sz w:val="20"/>
                <w:szCs w:val="20"/>
                <w:lang w:eastAsia="pl-PL"/>
              </w:rPr>
              <w:t>10.000,00</w:t>
            </w:r>
          </w:p>
        </w:tc>
        <w:tc>
          <w:tcPr>
            <w:tcW w:w="1105" w:type="dxa"/>
            <w:vAlign w:val="center"/>
          </w:tcPr>
          <w:p w14:paraId="53BD6445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23BC7FD0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118012C0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4102CC70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5BA3C658" w14:textId="77777777" w:rsidR="00B95F4D" w:rsidRPr="00BF7CA2" w:rsidRDefault="00B95F4D" w:rsidP="00B95F4D">
            <w:pPr>
              <w:spacing w:after="0" w:line="36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>Mienie osób trzecich</w:t>
            </w:r>
          </w:p>
        </w:tc>
        <w:tc>
          <w:tcPr>
            <w:tcW w:w="2268" w:type="dxa"/>
            <w:vAlign w:val="center"/>
          </w:tcPr>
          <w:p w14:paraId="34FCF303" w14:textId="77777777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50.000,00</w:t>
            </w:r>
          </w:p>
        </w:tc>
        <w:tc>
          <w:tcPr>
            <w:tcW w:w="1105" w:type="dxa"/>
            <w:vAlign w:val="center"/>
          </w:tcPr>
          <w:p w14:paraId="67039A25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103D7867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2140BDAB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1ADE8A61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15AAA9A2" w14:textId="77777777" w:rsidR="00B95F4D" w:rsidRPr="00BF7CA2" w:rsidRDefault="00B95F4D" w:rsidP="00B95F4D">
            <w:pPr>
              <w:spacing w:after="0" w:line="24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sz w:val="20"/>
                <w:szCs w:val="20"/>
                <w:lang w:eastAsia="pl-PL"/>
              </w:rPr>
              <w:t>Szyby i inne przedmioty szklane</w:t>
            </w:r>
          </w:p>
        </w:tc>
        <w:tc>
          <w:tcPr>
            <w:tcW w:w="2268" w:type="dxa"/>
            <w:vAlign w:val="center"/>
          </w:tcPr>
          <w:p w14:paraId="4F3A6193" w14:textId="77777777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50.000,00</w:t>
            </w:r>
          </w:p>
        </w:tc>
        <w:tc>
          <w:tcPr>
            <w:tcW w:w="1105" w:type="dxa"/>
            <w:vAlign w:val="center"/>
          </w:tcPr>
          <w:p w14:paraId="0DBE2750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52F6D28C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61F81E52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581FFC17" w14:textId="77777777" w:rsidTr="00B95F4D">
        <w:trPr>
          <w:trHeight w:val="340"/>
        </w:trPr>
        <w:tc>
          <w:tcPr>
            <w:tcW w:w="4106" w:type="dxa"/>
            <w:gridSpan w:val="2"/>
            <w:vAlign w:val="center"/>
          </w:tcPr>
          <w:p w14:paraId="607CE4FA" w14:textId="6A17E48F" w:rsidR="00B95F4D" w:rsidRPr="00BF7CA2" w:rsidRDefault="00B95F4D" w:rsidP="00B95F4D">
            <w:pPr>
              <w:spacing w:after="0" w:line="24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cs="Tahoma"/>
                <w:sz w:val="20"/>
                <w:szCs w:val="20"/>
              </w:rPr>
              <w:t>Nakłady inwestycyjne/adaptacyjne</w:t>
            </w:r>
          </w:p>
        </w:tc>
        <w:tc>
          <w:tcPr>
            <w:tcW w:w="2268" w:type="dxa"/>
            <w:vAlign w:val="center"/>
          </w:tcPr>
          <w:p w14:paraId="32694029" w14:textId="31A84154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1.000.000,00</w:t>
            </w:r>
          </w:p>
        </w:tc>
        <w:tc>
          <w:tcPr>
            <w:tcW w:w="1105" w:type="dxa"/>
            <w:vAlign w:val="center"/>
          </w:tcPr>
          <w:p w14:paraId="0ACF299B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487BE870" w14:textId="1EDF0544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5490F551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1D8A183A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5E16EC20" w14:textId="6CD9BBB2" w:rsidR="00B95F4D" w:rsidRPr="00BF7CA2" w:rsidRDefault="00B95F4D" w:rsidP="00B95F4D">
            <w:pPr>
              <w:spacing w:after="0" w:line="24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cs="Tahoma"/>
                <w:sz w:val="20"/>
                <w:szCs w:val="20"/>
              </w:rPr>
              <w:lastRenderedPageBreak/>
              <w:t>Środki obrotowe</w:t>
            </w:r>
          </w:p>
        </w:tc>
        <w:tc>
          <w:tcPr>
            <w:tcW w:w="2268" w:type="dxa"/>
            <w:vAlign w:val="center"/>
          </w:tcPr>
          <w:p w14:paraId="306D6570" w14:textId="78028C21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2.000.000,00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6FD93D0C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14:paraId="7C07DA82" w14:textId="14C6C08E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456B5D2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2B84A0D8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55D021DD" w14:textId="27D5D716" w:rsidR="00B95F4D" w:rsidRPr="00BF7CA2" w:rsidRDefault="00B95F4D" w:rsidP="00B95F4D">
            <w:pPr>
              <w:spacing w:after="0" w:line="24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cs="Tahoma"/>
                <w:sz w:val="20"/>
                <w:szCs w:val="20"/>
              </w:rPr>
              <w:t>Gotówka</w:t>
            </w:r>
          </w:p>
        </w:tc>
        <w:tc>
          <w:tcPr>
            <w:tcW w:w="2268" w:type="dxa"/>
            <w:vAlign w:val="center"/>
          </w:tcPr>
          <w:p w14:paraId="2CB00F5A" w14:textId="51A9361E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50.000,00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7949B108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14:paraId="1B1968BC" w14:textId="638DEF8B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8D3AC45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04BF920A" w14:textId="77777777" w:rsidTr="00F354FD">
        <w:trPr>
          <w:trHeight w:val="340"/>
        </w:trPr>
        <w:tc>
          <w:tcPr>
            <w:tcW w:w="4106" w:type="dxa"/>
            <w:gridSpan w:val="2"/>
            <w:vAlign w:val="center"/>
          </w:tcPr>
          <w:p w14:paraId="1A1B46C7" w14:textId="572B8EBF" w:rsidR="00B95F4D" w:rsidRPr="00BF7CA2" w:rsidRDefault="00B95F4D" w:rsidP="00B95F4D">
            <w:pPr>
              <w:spacing w:after="0" w:line="240" w:lineRule="auto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BF7CA2">
              <w:rPr>
                <w:rFonts w:cs="Tahoma"/>
                <w:sz w:val="20"/>
                <w:szCs w:val="20"/>
              </w:rPr>
              <w:t>Ubezpieczenie prewencyjne</w:t>
            </w:r>
          </w:p>
        </w:tc>
        <w:tc>
          <w:tcPr>
            <w:tcW w:w="2268" w:type="dxa"/>
            <w:vAlign w:val="center"/>
          </w:tcPr>
          <w:p w14:paraId="2376FEA3" w14:textId="3D101AC4" w:rsidR="00B95F4D" w:rsidRPr="00BF7CA2" w:rsidRDefault="00B95F4D" w:rsidP="00B95F4D">
            <w:pPr>
              <w:spacing w:after="0" w:line="360" w:lineRule="auto"/>
              <w:jc w:val="right"/>
              <w:rPr>
                <w:rFonts w:eastAsia="Times New Roman" w:cs="Tahoma"/>
                <w:bCs/>
                <w:sz w:val="20"/>
                <w:szCs w:val="20"/>
                <w:lang w:eastAsia="pl-PL"/>
              </w:rPr>
            </w:pPr>
            <w:r w:rsidRPr="00BF7CA2">
              <w:rPr>
                <w:rFonts w:eastAsia="Times New Roman" w:cs="Tahoma"/>
                <w:bCs/>
                <w:sz w:val="20"/>
                <w:szCs w:val="20"/>
                <w:lang w:eastAsia="pl-PL"/>
              </w:rPr>
              <w:t>500.000,00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27136B7D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14:paraId="2F0F5DB2" w14:textId="2DDFA1D4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B8A53D8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305B564F" w14:textId="77777777" w:rsidTr="00F354FD">
        <w:trPr>
          <w:trHeight w:val="332"/>
        </w:trPr>
        <w:tc>
          <w:tcPr>
            <w:tcW w:w="7479" w:type="dxa"/>
            <w:gridSpan w:val="4"/>
            <w:tcBorders>
              <w:bottom w:val="single" w:sz="4" w:space="0" w:color="auto"/>
            </w:tcBorders>
            <w:vAlign w:val="center"/>
          </w:tcPr>
          <w:p w14:paraId="3F6E22C6" w14:textId="77777777" w:rsidR="00B95F4D" w:rsidRPr="00BF7CA2" w:rsidRDefault="00B95F4D" w:rsidP="00B95F4D">
            <w:pPr>
              <w:suppressAutoHyphens/>
              <w:spacing w:after="160" w:line="280" w:lineRule="exact"/>
              <w:jc w:val="right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Razem I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14:paraId="7F38DF2A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3D65B46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39AC4E38" w14:textId="77777777" w:rsidTr="00F354FD">
        <w:trPr>
          <w:trHeight w:val="310"/>
        </w:trPr>
        <w:tc>
          <w:tcPr>
            <w:tcW w:w="1134" w:type="dxa"/>
            <w:tcBorders>
              <w:top w:val="nil"/>
            </w:tcBorders>
            <w:shd w:val="clear" w:color="auto" w:fill="DEEAF6"/>
          </w:tcPr>
          <w:p w14:paraId="521DC091" w14:textId="77777777" w:rsidR="00B95F4D" w:rsidRPr="00BF7CA2" w:rsidRDefault="00B95F4D" w:rsidP="00B95F4D">
            <w:pPr>
              <w:numPr>
                <w:ilvl w:val="0"/>
                <w:numId w:val="125"/>
              </w:numPr>
              <w:tabs>
                <w:tab w:val="num" w:pos="601"/>
              </w:tabs>
              <w:suppressAutoHyphens/>
              <w:spacing w:after="0" w:line="280" w:lineRule="exact"/>
              <w:ind w:left="601" w:hanging="284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9067" w:type="dxa"/>
            <w:gridSpan w:val="5"/>
            <w:tcBorders>
              <w:top w:val="nil"/>
            </w:tcBorders>
            <w:shd w:val="clear" w:color="auto" w:fill="DEEAF6"/>
            <w:vAlign w:val="center"/>
          </w:tcPr>
          <w:p w14:paraId="5A715A5C" w14:textId="77777777" w:rsidR="00B95F4D" w:rsidRPr="00BF7CA2" w:rsidRDefault="00B95F4D" w:rsidP="00B95F4D">
            <w:pPr>
              <w:suppressAutoHyphens/>
              <w:spacing w:after="0" w:line="280" w:lineRule="exact"/>
              <w:ind w:left="601"/>
              <w:contextualSpacing/>
              <w:rPr>
                <w:b/>
                <w:sz w:val="20"/>
                <w:szCs w:val="20"/>
              </w:rPr>
            </w:pPr>
            <w:r w:rsidRPr="00BF7CA2">
              <w:rPr>
                <w:b/>
                <w:sz w:val="20"/>
                <w:szCs w:val="20"/>
              </w:rPr>
              <w:t>Kradzież z włamaniem, rabunek, dewastacja</w:t>
            </w:r>
          </w:p>
        </w:tc>
      </w:tr>
      <w:tr w:rsidR="00B95F4D" w:rsidRPr="00BF7CA2" w14:paraId="24B0A391" w14:textId="77777777" w:rsidTr="00F354FD">
        <w:trPr>
          <w:trHeight w:val="318"/>
        </w:trPr>
        <w:tc>
          <w:tcPr>
            <w:tcW w:w="6374" w:type="dxa"/>
            <w:gridSpan w:val="3"/>
            <w:vAlign w:val="center"/>
          </w:tcPr>
          <w:p w14:paraId="40259FFD" w14:textId="77777777" w:rsidR="00B95F4D" w:rsidRPr="00BF7CA2" w:rsidRDefault="00B95F4D" w:rsidP="00B95F4D">
            <w:pPr>
              <w:suppressAutoHyphens/>
              <w:spacing w:after="160" w:line="280" w:lineRule="exact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Kradzież z włamaniem, rabunek, dewastacja – zgodnie z limitami określonymi w Opisie Przedmiotu Zamówienia</w:t>
            </w:r>
          </w:p>
        </w:tc>
        <w:tc>
          <w:tcPr>
            <w:tcW w:w="1105" w:type="dxa"/>
            <w:vAlign w:val="center"/>
          </w:tcPr>
          <w:p w14:paraId="7E7771FE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588" w:type="dxa"/>
          </w:tcPr>
          <w:p w14:paraId="475D093F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573885FC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4CC9621B" w14:textId="77777777" w:rsidTr="00F354FD">
        <w:trPr>
          <w:trHeight w:val="325"/>
        </w:trPr>
        <w:tc>
          <w:tcPr>
            <w:tcW w:w="7479" w:type="dxa"/>
            <w:gridSpan w:val="4"/>
            <w:tcBorders>
              <w:bottom w:val="single" w:sz="4" w:space="0" w:color="auto"/>
            </w:tcBorders>
            <w:vAlign w:val="center"/>
          </w:tcPr>
          <w:p w14:paraId="715DF220" w14:textId="77777777" w:rsidR="00B95F4D" w:rsidRPr="00BF7CA2" w:rsidRDefault="00B95F4D" w:rsidP="00B95F4D">
            <w:pPr>
              <w:suppressAutoHyphens/>
              <w:spacing w:after="160" w:line="280" w:lineRule="exact"/>
              <w:jc w:val="right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 xml:space="preserve">Razem II 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14:paraId="3C1E9FE0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DE81DBA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0A2DE935" w14:textId="77777777" w:rsidTr="00F354FD">
        <w:trPr>
          <w:trHeight w:val="325"/>
        </w:trPr>
        <w:tc>
          <w:tcPr>
            <w:tcW w:w="1134" w:type="dxa"/>
            <w:shd w:val="clear" w:color="auto" w:fill="DEEAF6"/>
          </w:tcPr>
          <w:p w14:paraId="64C57142" w14:textId="77777777" w:rsidR="00B95F4D" w:rsidRPr="00BF7CA2" w:rsidRDefault="00B95F4D" w:rsidP="00B95F4D">
            <w:pPr>
              <w:numPr>
                <w:ilvl w:val="0"/>
                <w:numId w:val="125"/>
              </w:numPr>
              <w:tabs>
                <w:tab w:val="num" w:pos="601"/>
              </w:tabs>
              <w:suppressAutoHyphens/>
              <w:spacing w:after="0" w:line="280" w:lineRule="exact"/>
              <w:ind w:left="601" w:hanging="284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9067" w:type="dxa"/>
            <w:gridSpan w:val="5"/>
            <w:shd w:val="clear" w:color="auto" w:fill="DEEAF6"/>
            <w:vAlign w:val="center"/>
          </w:tcPr>
          <w:p w14:paraId="0596EDD0" w14:textId="77777777" w:rsidR="00B95F4D" w:rsidRPr="00BF7CA2" w:rsidRDefault="00B95F4D" w:rsidP="00B95F4D">
            <w:pPr>
              <w:suppressAutoHyphens/>
              <w:spacing w:after="0" w:line="280" w:lineRule="exact"/>
              <w:ind w:left="601"/>
              <w:contextualSpacing/>
              <w:rPr>
                <w:b/>
                <w:sz w:val="20"/>
                <w:szCs w:val="20"/>
              </w:rPr>
            </w:pPr>
            <w:r w:rsidRPr="00BF7CA2">
              <w:rPr>
                <w:b/>
                <w:sz w:val="20"/>
                <w:szCs w:val="20"/>
              </w:rPr>
              <w:t xml:space="preserve">Ubezpieczenie sprzętu elektronicznego od wszystkich </w:t>
            </w:r>
            <w:proofErr w:type="spellStart"/>
            <w:r w:rsidRPr="00BF7CA2">
              <w:rPr>
                <w:b/>
                <w:sz w:val="20"/>
                <w:szCs w:val="20"/>
              </w:rPr>
              <w:t>ryzyk</w:t>
            </w:r>
            <w:proofErr w:type="spellEnd"/>
          </w:p>
        </w:tc>
      </w:tr>
      <w:tr w:rsidR="00B95F4D" w:rsidRPr="00BF7CA2" w14:paraId="54784CF0" w14:textId="77777777" w:rsidTr="00F354FD">
        <w:trPr>
          <w:trHeight w:val="325"/>
        </w:trPr>
        <w:tc>
          <w:tcPr>
            <w:tcW w:w="4106" w:type="dxa"/>
            <w:gridSpan w:val="2"/>
            <w:vAlign w:val="center"/>
          </w:tcPr>
          <w:p w14:paraId="1E5842EA" w14:textId="77777777" w:rsidR="00B95F4D" w:rsidRPr="00BF7CA2" w:rsidRDefault="00B95F4D" w:rsidP="00B95F4D">
            <w:pPr>
              <w:spacing w:after="160" w:line="280" w:lineRule="exact"/>
              <w:jc w:val="center"/>
              <w:rPr>
                <w:rFonts w:cs="Tahoma"/>
                <w:b/>
                <w:bCs/>
                <w:sz w:val="20"/>
                <w:szCs w:val="20"/>
              </w:rPr>
            </w:pPr>
            <w:r w:rsidRPr="00BF7CA2">
              <w:rPr>
                <w:rFonts w:cs="Tahoma"/>
                <w:sz w:val="20"/>
                <w:szCs w:val="20"/>
              </w:rPr>
              <w:t>Stacjonarny sprzęt elektroniczny, w tym nośniki danych takie jak macierz, biblioteki</w:t>
            </w:r>
          </w:p>
        </w:tc>
        <w:tc>
          <w:tcPr>
            <w:tcW w:w="2268" w:type="dxa"/>
            <w:vAlign w:val="center"/>
          </w:tcPr>
          <w:p w14:paraId="3B0BC860" w14:textId="04530447" w:rsidR="00B95F4D" w:rsidRPr="00E41799" w:rsidRDefault="00E852A8" w:rsidP="00B95F4D">
            <w:pPr>
              <w:spacing w:after="160" w:line="360" w:lineRule="auto"/>
              <w:jc w:val="right"/>
              <w:rPr>
                <w:rFonts w:cs="Tahoma"/>
                <w:bCs/>
                <w:sz w:val="20"/>
                <w:szCs w:val="20"/>
              </w:rPr>
            </w:pPr>
            <w:r>
              <w:rPr>
                <w:rFonts w:cs="Tahoma"/>
                <w:bCs/>
                <w:sz w:val="20"/>
                <w:szCs w:val="20"/>
              </w:rPr>
              <w:t>6</w:t>
            </w:r>
            <w:r w:rsidR="00B95F4D" w:rsidRPr="007E79D4">
              <w:rPr>
                <w:rFonts w:cs="Tahoma"/>
                <w:bCs/>
                <w:sz w:val="20"/>
                <w:szCs w:val="20"/>
              </w:rPr>
              <w:t>.</w:t>
            </w:r>
            <w:r>
              <w:rPr>
                <w:rFonts w:cs="Tahoma"/>
                <w:bCs/>
                <w:sz w:val="20"/>
                <w:szCs w:val="20"/>
              </w:rPr>
              <w:t>312</w:t>
            </w:r>
            <w:r w:rsidR="00B95F4D" w:rsidRPr="007E79D4">
              <w:rPr>
                <w:rFonts w:cs="Tahoma"/>
                <w:bCs/>
                <w:sz w:val="20"/>
                <w:szCs w:val="20"/>
              </w:rPr>
              <w:t>.</w:t>
            </w:r>
            <w:r>
              <w:rPr>
                <w:rFonts w:cs="Tahoma"/>
                <w:bCs/>
                <w:sz w:val="20"/>
                <w:szCs w:val="20"/>
              </w:rPr>
              <w:t>551</w:t>
            </w:r>
            <w:r w:rsidR="00B95F4D" w:rsidRPr="007E79D4">
              <w:rPr>
                <w:rFonts w:cs="Tahoma"/>
                <w:bCs/>
                <w:sz w:val="20"/>
                <w:szCs w:val="20"/>
              </w:rPr>
              <w:t>,</w:t>
            </w:r>
            <w:r>
              <w:rPr>
                <w:rFonts w:cs="Tahoma"/>
                <w:bCs/>
                <w:sz w:val="20"/>
                <w:szCs w:val="20"/>
              </w:rPr>
              <w:t>85</w:t>
            </w:r>
          </w:p>
        </w:tc>
        <w:tc>
          <w:tcPr>
            <w:tcW w:w="1105" w:type="dxa"/>
            <w:vAlign w:val="center"/>
          </w:tcPr>
          <w:p w14:paraId="4E12DBA6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  <w:vAlign w:val="center"/>
          </w:tcPr>
          <w:p w14:paraId="448141CD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2DC62ECA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01D233AD" w14:textId="77777777" w:rsidTr="00F354FD">
        <w:trPr>
          <w:trHeight w:val="325"/>
        </w:trPr>
        <w:tc>
          <w:tcPr>
            <w:tcW w:w="4106" w:type="dxa"/>
            <w:gridSpan w:val="2"/>
            <w:vAlign w:val="center"/>
          </w:tcPr>
          <w:p w14:paraId="7020DD73" w14:textId="77777777" w:rsidR="00B95F4D" w:rsidRPr="00BF7CA2" w:rsidRDefault="00B95F4D" w:rsidP="00B95F4D">
            <w:pPr>
              <w:spacing w:after="160" w:line="360" w:lineRule="auto"/>
              <w:jc w:val="center"/>
              <w:rPr>
                <w:rFonts w:cs="Tahoma"/>
                <w:sz w:val="20"/>
                <w:szCs w:val="20"/>
              </w:rPr>
            </w:pPr>
            <w:r w:rsidRPr="00BF7CA2">
              <w:rPr>
                <w:rFonts w:cs="Tahoma"/>
                <w:sz w:val="20"/>
                <w:szCs w:val="20"/>
              </w:rPr>
              <w:t>Przenośny sprzęt elektroniczny</w:t>
            </w:r>
          </w:p>
        </w:tc>
        <w:tc>
          <w:tcPr>
            <w:tcW w:w="2268" w:type="dxa"/>
            <w:vAlign w:val="center"/>
          </w:tcPr>
          <w:p w14:paraId="37DC76BE" w14:textId="16DB0224" w:rsidR="00B95F4D" w:rsidRPr="00E41799" w:rsidRDefault="00F86889" w:rsidP="00B95F4D">
            <w:pPr>
              <w:spacing w:after="160" w:line="360" w:lineRule="auto"/>
              <w:jc w:val="right"/>
              <w:rPr>
                <w:rFonts w:cs="Tahoma"/>
                <w:bCs/>
                <w:sz w:val="20"/>
                <w:szCs w:val="20"/>
              </w:rPr>
            </w:pPr>
            <w:r>
              <w:rPr>
                <w:rFonts w:cs="Tahoma"/>
                <w:bCs/>
                <w:sz w:val="20"/>
                <w:szCs w:val="20"/>
              </w:rPr>
              <w:t>1.009</w:t>
            </w:r>
            <w:r w:rsidR="00B95F4D" w:rsidRPr="007E79D4">
              <w:rPr>
                <w:rFonts w:cs="Tahoma"/>
                <w:bCs/>
                <w:sz w:val="20"/>
                <w:szCs w:val="20"/>
              </w:rPr>
              <w:t>.</w:t>
            </w:r>
            <w:r>
              <w:rPr>
                <w:rFonts w:cs="Tahoma"/>
                <w:bCs/>
                <w:sz w:val="20"/>
                <w:szCs w:val="20"/>
              </w:rPr>
              <w:t>921</w:t>
            </w:r>
            <w:r w:rsidR="00B95F4D" w:rsidRPr="007E79D4">
              <w:rPr>
                <w:rFonts w:cs="Tahoma"/>
                <w:bCs/>
                <w:sz w:val="20"/>
                <w:szCs w:val="20"/>
              </w:rPr>
              <w:t>,</w:t>
            </w:r>
            <w:r>
              <w:rPr>
                <w:rFonts w:cs="Tahoma"/>
                <w:bCs/>
                <w:sz w:val="20"/>
                <w:szCs w:val="20"/>
              </w:rPr>
              <w:t>40</w:t>
            </w:r>
          </w:p>
        </w:tc>
        <w:tc>
          <w:tcPr>
            <w:tcW w:w="1105" w:type="dxa"/>
            <w:vAlign w:val="center"/>
          </w:tcPr>
          <w:p w14:paraId="1FC43B81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  <w:vAlign w:val="center"/>
          </w:tcPr>
          <w:p w14:paraId="462B8D98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14:paraId="0FE3CFDF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764E4D9D" w14:textId="77777777" w:rsidTr="00F354FD">
        <w:trPr>
          <w:trHeight w:val="325"/>
        </w:trPr>
        <w:tc>
          <w:tcPr>
            <w:tcW w:w="7479" w:type="dxa"/>
            <w:gridSpan w:val="4"/>
            <w:tcBorders>
              <w:bottom w:val="single" w:sz="4" w:space="0" w:color="auto"/>
            </w:tcBorders>
            <w:vAlign w:val="center"/>
          </w:tcPr>
          <w:p w14:paraId="6E809485" w14:textId="77777777" w:rsidR="00B95F4D" w:rsidRPr="00BF7CA2" w:rsidRDefault="00B95F4D" w:rsidP="00B95F4D">
            <w:pPr>
              <w:suppressAutoHyphens/>
              <w:spacing w:after="160" w:line="280" w:lineRule="exact"/>
              <w:jc w:val="right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Razem III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14:paraId="55CE9A51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202F3C2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37C02F02" w14:textId="77777777" w:rsidTr="00F354FD">
        <w:trPr>
          <w:trHeight w:val="325"/>
        </w:trPr>
        <w:tc>
          <w:tcPr>
            <w:tcW w:w="1134" w:type="dxa"/>
            <w:shd w:val="clear" w:color="auto" w:fill="DEEAF6"/>
          </w:tcPr>
          <w:p w14:paraId="35046EDB" w14:textId="77777777" w:rsidR="00B95F4D" w:rsidRPr="00BF7CA2" w:rsidRDefault="00B95F4D" w:rsidP="00B95F4D">
            <w:pPr>
              <w:numPr>
                <w:ilvl w:val="0"/>
                <w:numId w:val="125"/>
              </w:numPr>
              <w:tabs>
                <w:tab w:val="num" w:pos="601"/>
              </w:tabs>
              <w:suppressAutoHyphens/>
              <w:spacing w:after="0" w:line="280" w:lineRule="exact"/>
              <w:ind w:left="601" w:hanging="284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9067" w:type="dxa"/>
            <w:gridSpan w:val="5"/>
            <w:shd w:val="clear" w:color="auto" w:fill="DEEAF6"/>
            <w:vAlign w:val="center"/>
          </w:tcPr>
          <w:p w14:paraId="061D93EA" w14:textId="77777777" w:rsidR="00B95F4D" w:rsidRPr="00BF7CA2" w:rsidRDefault="00B95F4D" w:rsidP="00B95F4D">
            <w:pPr>
              <w:suppressAutoHyphens/>
              <w:spacing w:after="0" w:line="280" w:lineRule="exact"/>
              <w:ind w:left="601"/>
              <w:contextualSpacing/>
              <w:rPr>
                <w:b/>
                <w:sz w:val="20"/>
                <w:szCs w:val="20"/>
              </w:rPr>
            </w:pPr>
            <w:r w:rsidRPr="00BF7CA2">
              <w:rPr>
                <w:b/>
                <w:sz w:val="20"/>
                <w:szCs w:val="20"/>
              </w:rPr>
              <w:t>Ubezpieczenie odpowiedzialności cywilnej</w:t>
            </w:r>
          </w:p>
        </w:tc>
      </w:tr>
      <w:tr w:rsidR="00B95F4D" w:rsidRPr="00BF7CA2" w14:paraId="54AB826E" w14:textId="77777777" w:rsidTr="00F354FD">
        <w:trPr>
          <w:trHeight w:val="325"/>
        </w:trPr>
        <w:tc>
          <w:tcPr>
            <w:tcW w:w="4106" w:type="dxa"/>
            <w:gridSpan w:val="2"/>
            <w:vAlign w:val="center"/>
          </w:tcPr>
          <w:p w14:paraId="62D81FA3" w14:textId="77777777" w:rsidR="00B95F4D" w:rsidRPr="00BF7CA2" w:rsidRDefault="00B95F4D" w:rsidP="00B95F4D">
            <w:pPr>
              <w:suppressAutoHyphens/>
              <w:spacing w:after="160" w:line="280" w:lineRule="exact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Zgodnie z opisem przedmiotu zamówienia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42AE19" w14:textId="77777777" w:rsidR="00B95F4D" w:rsidRPr="00BF7CA2" w:rsidRDefault="00B95F4D" w:rsidP="00B95F4D">
            <w:pPr>
              <w:widowControl w:val="0"/>
              <w:suppressAutoHyphens/>
              <w:spacing w:after="160" w:line="280" w:lineRule="exact"/>
              <w:jc w:val="right"/>
              <w:rPr>
                <w:bCs/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2.000.000,00 PLN na jedno i 3.000.000,00 PLN na wszystkie zdarzenia</w:t>
            </w:r>
          </w:p>
        </w:tc>
        <w:tc>
          <w:tcPr>
            <w:tcW w:w="1105" w:type="dxa"/>
            <w:vAlign w:val="center"/>
          </w:tcPr>
          <w:p w14:paraId="511DAE8D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588" w:type="dxa"/>
            <w:vAlign w:val="center"/>
          </w:tcPr>
          <w:p w14:paraId="7ABE3D46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134" w:type="dxa"/>
            <w:vAlign w:val="center"/>
          </w:tcPr>
          <w:p w14:paraId="6F418F67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55B6538E" w14:textId="77777777" w:rsidTr="00F354FD">
        <w:trPr>
          <w:trHeight w:val="325"/>
        </w:trPr>
        <w:tc>
          <w:tcPr>
            <w:tcW w:w="7479" w:type="dxa"/>
            <w:gridSpan w:val="4"/>
            <w:tcBorders>
              <w:bottom w:val="single" w:sz="4" w:space="0" w:color="auto"/>
            </w:tcBorders>
            <w:vAlign w:val="center"/>
          </w:tcPr>
          <w:p w14:paraId="1C02A1E9" w14:textId="77777777" w:rsidR="00B95F4D" w:rsidRPr="00BF7CA2" w:rsidRDefault="00B95F4D" w:rsidP="00B95F4D">
            <w:pPr>
              <w:suppressAutoHyphens/>
              <w:spacing w:after="160" w:line="280" w:lineRule="exact"/>
              <w:jc w:val="right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Razem IV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14:paraId="2C0A37AB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F0674AA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95F4D" w:rsidRPr="00BF7CA2" w14:paraId="27D5D91F" w14:textId="77777777" w:rsidTr="00F354FD">
        <w:trPr>
          <w:trHeight w:val="325"/>
        </w:trPr>
        <w:tc>
          <w:tcPr>
            <w:tcW w:w="7479" w:type="dxa"/>
            <w:gridSpan w:val="4"/>
            <w:vAlign w:val="center"/>
          </w:tcPr>
          <w:p w14:paraId="4EB05876" w14:textId="77777777" w:rsidR="00B95F4D" w:rsidRPr="00BF7CA2" w:rsidRDefault="00B95F4D" w:rsidP="00B95F4D">
            <w:pPr>
              <w:suppressAutoHyphens/>
              <w:spacing w:after="160" w:line="280" w:lineRule="exact"/>
              <w:jc w:val="right"/>
              <w:rPr>
                <w:b/>
                <w:sz w:val="20"/>
                <w:szCs w:val="20"/>
                <w:lang w:eastAsia="ar-SA"/>
              </w:rPr>
            </w:pPr>
            <w:r w:rsidRPr="00BF7CA2">
              <w:rPr>
                <w:b/>
                <w:sz w:val="20"/>
                <w:szCs w:val="20"/>
                <w:lang w:eastAsia="ar-SA"/>
              </w:rPr>
              <w:t>Łącznie od I do IV</w:t>
            </w:r>
          </w:p>
        </w:tc>
        <w:tc>
          <w:tcPr>
            <w:tcW w:w="1588" w:type="dxa"/>
          </w:tcPr>
          <w:p w14:paraId="5E3E7398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  <w:r w:rsidRPr="00BF7CA2">
              <w:rPr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134" w:type="dxa"/>
            <w:vAlign w:val="center"/>
          </w:tcPr>
          <w:p w14:paraId="1CE5680F" w14:textId="77777777" w:rsidR="00B95F4D" w:rsidRPr="00BF7CA2" w:rsidRDefault="00B95F4D" w:rsidP="00B95F4D">
            <w:pPr>
              <w:suppressAutoHyphens/>
              <w:spacing w:after="160" w:line="280" w:lineRule="exact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6E2092C6" w14:textId="77777777" w:rsidR="00B95F4D" w:rsidRDefault="00B95F4D" w:rsidP="00B95F4D">
      <w:pPr>
        <w:suppressAutoHyphens/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14:paraId="1547F1CC" w14:textId="77777777" w:rsidR="00B95F4D" w:rsidRPr="00A13981" w:rsidRDefault="00B95F4D" w:rsidP="00B95F4D">
      <w:pPr>
        <w:suppressAutoHyphens/>
        <w:spacing w:after="0" w:line="240" w:lineRule="auto"/>
        <w:jc w:val="both"/>
        <w:rPr>
          <w:rFonts w:ascii="Bookman Old Style" w:hAnsi="Bookman Old Style"/>
          <w:b/>
          <w:bCs/>
          <w:sz w:val="20"/>
          <w:szCs w:val="20"/>
          <w:lang w:eastAsia="ar-SA"/>
        </w:rPr>
      </w:pPr>
      <w:r w:rsidRPr="00A13981">
        <w:rPr>
          <w:rFonts w:ascii="Bookman Old Style" w:hAnsi="Bookman Old Style"/>
          <w:b/>
          <w:bCs/>
          <w:sz w:val="20"/>
          <w:szCs w:val="20"/>
          <w:lang w:eastAsia="ar-SA"/>
        </w:rPr>
        <w:t xml:space="preserve">Uwaga: </w:t>
      </w:r>
    </w:p>
    <w:p w14:paraId="085D0C57" w14:textId="64713716" w:rsidR="00B95F4D" w:rsidRPr="00F02D1A" w:rsidRDefault="00B95F4D" w:rsidP="00B95F4D">
      <w:pPr>
        <w:suppressAutoHyphens/>
        <w:spacing w:after="0" w:line="240" w:lineRule="auto"/>
        <w:jc w:val="both"/>
        <w:rPr>
          <w:rFonts w:ascii="Bookman Old Style" w:hAnsi="Bookman Old Style"/>
          <w:bCs/>
          <w:i/>
          <w:sz w:val="20"/>
          <w:szCs w:val="20"/>
          <w:lang w:eastAsia="ar-SA"/>
        </w:rPr>
      </w:pPr>
      <w:r>
        <w:rPr>
          <w:rFonts w:ascii="Bookman Old Style" w:hAnsi="Bookman Old Style"/>
          <w:bCs/>
          <w:i/>
          <w:sz w:val="20"/>
          <w:szCs w:val="20"/>
          <w:lang w:eastAsia="ar-SA"/>
        </w:rPr>
        <w:t xml:space="preserve">- </w:t>
      </w:r>
      <w:r w:rsidRPr="00A13981">
        <w:rPr>
          <w:rFonts w:ascii="Bookman Old Style" w:hAnsi="Bookman Old Style"/>
          <w:bCs/>
          <w:i/>
          <w:sz w:val="20"/>
          <w:szCs w:val="20"/>
          <w:lang w:eastAsia="ar-SA"/>
        </w:rPr>
        <w:t xml:space="preserve">wartość poszczególnych składek oraz całkowita ich wartość muszą być przedstawione </w:t>
      </w:r>
      <w:r w:rsidRPr="00A13981">
        <w:rPr>
          <w:rFonts w:ascii="Bookman Old Style" w:hAnsi="Bookman Old Style"/>
          <w:bCs/>
          <w:i/>
          <w:sz w:val="20"/>
          <w:szCs w:val="20"/>
          <w:lang w:eastAsia="ar-SA"/>
        </w:rPr>
        <w:br/>
        <w:t xml:space="preserve">z dokładnością do dwóch miejsc po przecinku, przy czym końcówki poniżej 0,5 grosza pomija </w:t>
      </w:r>
      <w:r w:rsidRPr="00F02D1A">
        <w:rPr>
          <w:rFonts w:ascii="Bookman Old Style" w:hAnsi="Bookman Old Style"/>
          <w:bCs/>
          <w:i/>
          <w:sz w:val="20"/>
          <w:szCs w:val="20"/>
          <w:lang w:eastAsia="ar-SA"/>
        </w:rPr>
        <w:t>się, a końcówki od 0,5 grosza należy zaokrąglić do 1 grosza;</w:t>
      </w:r>
    </w:p>
    <w:p w14:paraId="74AF1256" w14:textId="7618C87B" w:rsidR="00B95F4D" w:rsidRPr="00F02D1A" w:rsidRDefault="00B95F4D" w:rsidP="00B95F4D">
      <w:pPr>
        <w:suppressAutoHyphens/>
        <w:spacing w:after="0" w:line="240" w:lineRule="auto"/>
        <w:jc w:val="both"/>
        <w:rPr>
          <w:rFonts w:ascii="Bookman Old Style" w:hAnsi="Bookman Old Style"/>
          <w:bCs/>
          <w:i/>
          <w:sz w:val="20"/>
          <w:szCs w:val="20"/>
          <w:lang w:eastAsia="ar-SA"/>
        </w:rPr>
      </w:pPr>
      <w:r w:rsidRPr="00F02D1A">
        <w:rPr>
          <w:rFonts w:ascii="Bookman Old Style" w:hAnsi="Bookman Old Style"/>
          <w:bCs/>
          <w:i/>
          <w:sz w:val="20"/>
          <w:szCs w:val="20"/>
          <w:lang w:eastAsia="ar-SA"/>
        </w:rPr>
        <w:t>- w przypadku gdy Wykonawca nie wskazuje odrębnej składki za dane ryzyko, należy w</w:t>
      </w:r>
      <w:r>
        <w:rPr>
          <w:rFonts w:ascii="Bookman Old Style" w:hAnsi="Bookman Old Style"/>
          <w:bCs/>
          <w:i/>
          <w:sz w:val="20"/>
          <w:szCs w:val="20"/>
          <w:lang w:eastAsia="ar-SA"/>
        </w:rPr>
        <w:t xml:space="preserve">pisać zwrot:    </w:t>
      </w:r>
      <w:r w:rsidRPr="00F02D1A">
        <w:rPr>
          <w:rFonts w:ascii="Bookman Old Style" w:hAnsi="Bookman Old Style"/>
          <w:bCs/>
          <w:i/>
          <w:sz w:val="20"/>
          <w:szCs w:val="20"/>
          <w:lang w:eastAsia="ar-SA"/>
        </w:rPr>
        <w:t>”w cenie”;</w:t>
      </w:r>
    </w:p>
    <w:p w14:paraId="7B5F57F0" w14:textId="78B27CD7" w:rsidR="00B95F4D" w:rsidRPr="00F02D1A" w:rsidRDefault="00B95F4D" w:rsidP="00B95F4D">
      <w:pPr>
        <w:suppressAutoHyphens/>
        <w:spacing w:after="0" w:line="240" w:lineRule="auto"/>
        <w:jc w:val="both"/>
        <w:rPr>
          <w:rFonts w:ascii="Bookman Old Style" w:hAnsi="Bookman Old Style"/>
          <w:bCs/>
          <w:sz w:val="20"/>
          <w:szCs w:val="20"/>
          <w:lang w:eastAsia="ar-SA"/>
        </w:rPr>
      </w:pPr>
      <w:r w:rsidRPr="00F02D1A">
        <w:rPr>
          <w:rFonts w:ascii="Bookman Old Style" w:hAnsi="Bookman Old Style"/>
          <w:bCs/>
          <w:i/>
          <w:sz w:val="20"/>
          <w:szCs w:val="20"/>
          <w:lang w:eastAsia="ar-SA"/>
        </w:rPr>
        <w:t xml:space="preserve">- użycie przez wykonawcę ciągu znaków „---” (myślnik) lub wskazanie 0 (zero) traktowane będzie jako </w:t>
      </w:r>
      <w:r w:rsidRPr="00F02D1A">
        <w:rPr>
          <w:rFonts w:ascii="Bookman Old Style" w:hAnsi="Bookman Old Style"/>
          <w:b/>
          <w:bCs/>
          <w:i/>
          <w:sz w:val="20"/>
          <w:szCs w:val="20"/>
          <w:u w:val="single"/>
          <w:lang w:eastAsia="ar-SA"/>
        </w:rPr>
        <w:t>brak oferty ubezpieczenia w tym zakresie</w:t>
      </w:r>
      <w:r w:rsidRPr="00F02D1A">
        <w:rPr>
          <w:rFonts w:ascii="Bookman Old Style" w:hAnsi="Bookman Old Style"/>
          <w:bCs/>
          <w:sz w:val="20"/>
          <w:szCs w:val="20"/>
          <w:lang w:eastAsia="ar-SA"/>
        </w:rPr>
        <w:t>, w</w:t>
      </w:r>
      <w:r w:rsidRPr="00F02D1A">
        <w:rPr>
          <w:rFonts w:ascii="Bookman Old Style" w:hAnsi="Bookman Old Style"/>
          <w:bCs/>
          <w:i/>
          <w:sz w:val="20"/>
          <w:szCs w:val="20"/>
          <w:lang w:eastAsia="ar-SA"/>
        </w:rPr>
        <w:t xml:space="preserve"> takiej sytuacji oferta będzie podlegał odrzuceniu jako niezgodna z SWZ!</w:t>
      </w:r>
    </w:p>
    <w:p w14:paraId="13BD8535" w14:textId="55DDBD68" w:rsidR="00B95F4D" w:rsidRPr="00F02D1A" w:rsidRDefault="00B95F4D" w:rsidP="00B95F4D">
      <w:pPr>
        <w:suppressAutoHyphens/>
        <w:spacing w:after="160" w:line="280" w:lineRule="exact"/>
        <w:jc w:val="both"/>
        <w:rPr>
          <w:rFonts w:ascii="Bookman Old Style" w:hAnsi="Bookman Old Style"/>
          <w:sz w:val="20"/>
          <w:szCs w:val="20"/>
          <w:lang w:eastAsia="ar-SA"/>
        </w:rPr>
      </w:pPr>
      <w:r w:rsidRPr="00F02D1A">
        <w:rPr>
          <w:rFonts w:ascii="Bookman Old Style" w:hAnsi="Bookman Old Style"/>
          <w:sz w:val="20"/>
          <w:szCs w:val="20"/>
          <w:lang w:eastAsia="ar-SA"/>
        </w:rPr>
        <w:t xml:space="preserve">Podane stawki/składki uwzględniają pełen zakres ubezpieczenia (wraz z klauzulami </w:t>
      </w:r>
      <w:r w:rsidR="00696144">
        <w:rPr>
          <w:rFonts w:ascii="Bookman Old Style" w:hAnsi="Bookman Old Style"/>
          <w:sz w:val="20"/>
          <w:szCs w:val="20"/>
          <w:lang w:eastAsia="ar-SA"/>
        </w:rPr>
        <w:t xml:space="preserve">                          </w:t>
      </w:r>
      <w:r w:rsidRPr="00F02D1A">
        <w:rPr>
          <w:rFonts w:ascii="Bookman Old Style" w:hAnsi="Bookman Old Style"/>
          <w:sz w:val="20"/>
          <w:szCs w:val="20"/>
          <w:lang w:eastAsia="ar-SA"/>
        </w:rPr>
        <w:t>i dodatkowymi rozszerzeniami, dla których wprowadzone są limity – zgodnie z przedmiotem zamówienia).</w:t>
      </w:r>
    </w:p>
    <w:p w14:paraId="68ABEED6" w14:textId="77777777" w:rsidR="00B95F4D" w:rsidRPr="00A13981" w:rsidRDefault="00B95F4D" w:rsidP="00B95F4D">
      <w:pPr>
        <w:suppressAutoHyphens/>
        <w:autoSpaceDE w:val="0"/>
        <w:autoSpaceDN w:val="0"/>
        <w:adjustRightInd w:val="0"/>
        <w:spacing w:after="160" w:line="280" w:lineRule="exact"/>
        <w:jc w:val="both"/>
        <w:rPr>
          <w:rFonts w:ascii="Bookman Old Style" w:hAnsi="Bookman Old Style"/>
          <w:bCs/>
          <w:lang w:eastAsia="ar-SA"/>
        </w:rPr>
      </w:pPr>
      <w:r w:rsidRPr="00F02D1A">
        <w:rPr>
          <w:rFonts w:ascii="Bookman Old Style" w:hAnsi="Bookman Old Style"/>
          <w:bCs/>
          <w:lang w:eastAsia="ar-SA"/>
        </w:rPr>
        <w:t>Całkowita wartoś</w:t>
      </w:r>
      <w:r>
        <w:rPr>
          <w:rFonts w:ascii="Bookman Old Style" w:hAnsi="Bookman Old Style"/>
          <w:bCs/>
          <w:lang w:eastAsia="ar-SA"/>
        </w:rPr>
        <w:t>ć oferty (suma wartości z kol. 4</w:t>
      </w:r>
      <w:r w:rsidRPr="00F02D1A">
        <w:rPr>
          <w:rFonts w:ascii="Bookman Old Style" w:hAnsi="Bookman Old Style"/>
          <w:bCs/>
          <w:lang w:eastAsia="ar-SA"/>
        </w:rPr>
        <w:t xml:space="preserve"> tabel I – IV) za 12</w:t>
      </w:r>
      <w:r w:rsidRPr="00A13981">
        <w:rPr>
          <w:rFonts w:ascii="Bookman Old Style" w:hAnsi="Bookman Old Style"/>
          <w:bCs/>
          <w:lang w:eastAsia="ar-SA"/>
        </w:rPr>
        <w:t xml:space="preserve"> miesięcy wynosi ........................................ złotych</w:t>
      </w:r>
    </w:p>
    <w:p w14:paraId="57374D99" w14:textId="77777777" w:rsidR="00B95F4D" w:rsidRPr="00A13981" w:rsidRDefault="00B95F4D" w:rsidP="00B95F4D">
      <w:pPr>
        <w:spacing w:after="160" w:line="280" w:lineRule="exact"/>
        <w:rPr>
          <w:sz w:val="18"/>
          <w:szCs w:val="18"/>
        </w:rPr>
      </w:pPr>
      <w:r w:rsidRPr="00A13981">
        <w:rPr>
          <w:sz w:val="18"/>
          <w:szCs w:val="18"/>
        </w:rPr>
        <w:t>* w przypadku Wykonawców występujących wspólnie podpisuje Pełnomocnik lub wszyscy Wykonawcy</w:t>
      </w:r>
    </w:p>
    <w:p w14:paraId="7FA8C36A" w14:textId="77777777" w:rsidR="00B95F4D" w:rsidRPr="00A13981" w:rsidRDefault="00B95F4D" w:rsidP="00B95F4D">
      <w:pPr>
        <w:spacing w:after="0" w:line="240" w:lineRule="auto"/>
        <w:rPr>
          <w:b/>
          <w:sz w:val="18"/>
          <w:szCs w:val="18"/>
        </w:rPr>
      </w:pPr>
      <w:r w:rsidRPr="00A13981">
        <w:rPr>
          <w:sz w:val="18"/>
          <w:szCs w:val="18"/>
        </w:rPr>
        <w:t>Uwaga: Po wypełnieniu Formularza cenowego prosimy o dokładne sprawdzenie, czy wpisane wartości oraz wszelkie obliczenia zostały wykonane zgodnie z wytycznymi oraz czy kwoty te zostały prawidłowo podane zarówno liczbowo jak i słownie.</w:t>
      </w:r>
    </w:p>
    <w:p w14:paraId="1CC31062" w14:textId="77777777" w:rsidR="00900850" w:rsidRDefault="00900850" w:rsidP="00900850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p w14:paraId="363F8CC0" w14:textId="73158CAF" w:rsidR="00900850" w:rsidRPr="00846781" w:rsidRDefault="00900850" w:rsidP="00900850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Formularz 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cen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owy oraz załączniki do niniejszego formularza muszą być opatrzone przez osobę lub osoby uprawnione do reprezentowania firmy kwalifikowanym podpisem elektronicznym, p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7748BEC3" w14:textId="3CCB31C8" w:rsidR="00900850" w:rsidRDefault="00900850">
      <w:pPr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0312611" w14:textId="22F440EA" w:rsidR="008B291B" w:rsidRPr="00846781" w:rsidRDefault="005E5DED" w:rsidP="00F354FD">
      <w:pPr>
        <w:shd w:val="clear" w:color="auto" w:fill="FFFFFF"/>
        <w:spacing w:after="0" w:line="240" w:lineRule="auto"/>
        <w:jc w:val="right"/>
        <w:rPr>
          <w:rFonts w:ascii="Bookman Old Style" w:hAnsi="Bookman Old Style"/>
          <w:b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lastRenderedPageBreak/>
        <w:t>Załącznik nr 2</w:t>
      </w:r>
      <w:r w:rsidR="00757C1E" w:rsidRPr="00846781">
        <w:rPr>
          <w:rFonts w:ascii="Bookman Old Style" w:eastAsia="Times New Roman" w:hAnsi="Bookman Old Style"/>
          <w:b/>
          <w:bCs/>
          <w:lang w:bidi="en-US"/>
        </w:rPr>
        <w:t>A</w:t>
      </w: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 do SWZ</w:t>
      </w:r>
      <w:r w:rsidR="008B291B" w:rsidRPr="00846781">
        <w:rPr>
          <w:rFonts w:ascii="Bookman Old Style" w:hAnsi="Bookman Old Style"/>
        </w:rPr>
        <w:t xml:space="preserve"> </w:t>
      </w:r>
      <w:r w:rsidR="008B291B" w:rsidRPr="00846781">
        <w:rPr>
          <w:rFonts w:ascii="Bookman Old Style" w:hAnsi="Bookman Old Style"/>
          <w:b/>
          <w:lang w:eastAsia="pl-PL"/>
        </w:rPr>
        <w:t xml:space="preserve">– wzór </w:t>
      </w:r>
      <w:r w:rsidR="008B291B" w:rsidRPr="00846781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="008B291B" w:rsidRPr="00846781">
        <w:rPr>
          <w:rFonts w:ascii="Bookman Old Style" w:hAnsi="Bookman Old Style"/>
          <w:b/>
          <w:lang w:eastAsia="pl-PL"/>
        </w:rPr>
        <w:t xml:space="preserve">. </w:t>
      </w:r>
    </w:p>
    <w:p w14:paraId="0CE87480" w14:textId="77777777" w:rsidR="005E5DED" w:rsidRPr="00846781" w:rsidRDefault="005E5DED" w:rsidP="005E5DED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4CCA1928" w14:textId="77777777" w:rsidR="005E5DED" w:rsidRPr="00846781" w:rsidRDefault="005E5DED" w:rsidP="008B291B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0033F864" w14:textId="77777777" w:rsidR="005E5DED" w:rsidRPr="00846781" w:rsidRDefault="005E5DED" w:rsidP="008B291B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059EED58" w14:textId="77777777" w:rsidR="004930A6" w:rsidRPr="00846781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64CCB42C" w14:textId="3F06DED2" w:rsidR="005E5DED" w:rsidRPr="00846781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7E3F9D90" w14:textId="77777777" w:rsidR="00B40308" w:rsidRPr="00846781" w:rsidRDefault="00B40308" w:rsidP="00B40308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698C8C34" w14:textId="77777777" w:rsidR="00B40308" w:rsidRPr="00846781" w:rsidRDefault="00B40308" w:rsidP="00B40308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4FEBA080" w14:textId="77777777" w:rsidR="00B40308" w:rsidRPr="00846781" w:rsidRDefault="00B40308" w:rsidP="00B40308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D7920C6" w14:textId="77777777" w:rsidR="00B40308" w:rsidRPr="00846781" w:rsidRDefault="00B40308" w:rsidP="00B40308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4AEB1057" w14:textId="77777777" w:rsidR="00B40308" w:rsidRPr="00846781" w:rsidRDefault="00B40308" w:rsidP="00B40308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6DEAD3A" w14:textId="77777777" w:rsidR="00B40308" w:rsidRPr="00846781" w:rsidRDefault="00B40308" w:rsidP="00B40308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19CD24E1" w14:textId="77777777" w:rsidR="008B291B" w:rsidRPr="00846781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4D3265" w14:textId="7A012AA0" w:rsidR="008B291B" w:rsidRPr="00846781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OŚWIADCZENIE WYKONAWCY </w:t>
      </w:r>
    </w:p>
    <w:p w14:paraId="239337FE" w14:textId="77777777" w:rsidR="008B291B" w:rsidRPr="00846781" w:rsidRDefault="008B291B" w:rsidP="0006680E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14:paraId="61D7C2F2" w14:textId="77777777" w:rsidR="008B291B" w:rsidRPr="00846781" w:rsidRDefault="008B291B" w:rsidP="0006680E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 Prawo zamówień publicznych (Dz.U. z 2019 r., poz. 2019 z </w:t>
      </w:r>
      <w:proofErr w:type="spellStart"/>
      <w:r w:rsidRPr="00846781">
        <w:rPr>
          <w:rFonts w:ascii="Bookman Old Style" w:hAnsi="Bookman Old Style"/>
          <w:b/>
        </w:rPr>
        <w:t>poźn</w:t>
      </w:r>
      <w:proofErr w:type="spellEnd"/>
      <w:r w:rsidRPr="00846781">
        <w:rPr>
          <w:rFonts w:ascii="Bookman Old Style" w:hAnsi="Bookman Old Style"/>
          <w:b/>
        </w:rPr>
        <w:t>. zm.).</w:t>
      </w:r>
    </w:p>
    <w:p w14:paraId="5EA1EE7D" w14:textId="77777777" w:rsidR="0006680E" w:rsidRDefault="0006680E" w:rsidP="0006680E">
      <w:pPr>
        <w:spacing w:after="0" w:line="240" w:lineRule="auto"/>
        <w:jc w:val="both"/>
        <w:rPr>
          <w:rFonts w:ascii="Bookman Old Style" w:hAnsi="Bookman Old Style"/>
        </w:rPr>
      </w:pPr>
    </w:p>
    <w:p w14:paraId="20B43B81" w14:textId="0F9D5FC2" w:rsidR="008B291B" w:rsidRPr="00846781" w:rsidRDefault="008B291B" w:rsidP="0006680E">
      <w:pPr>
        <w:spacing w:after="0" w:line="240" w:lineRule="auto"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F354FD">
        <w:rPr>
          <w:rFonts w:ascii="Bookman Old Style" w:eastAsia="Arial Unicode MS" w:hAnsi="Bookman Old Style" w:cs="Arial"/>
          <w:b/>
          <w:lang w:bidi="en-US"/>
        </w:rPr>
        <w:t>Ubezpieczenie majątkowe</w:t>
      </w:r>
      <w:r w:rsidR="00A61A19"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 w:rsidR="00CF1D2A">
        <w:rPr>
          <w:rFonts w:ascii="Bookman Old Style" w:eastAsia="Times New Roman" w:hAnsi="Bookman Old Style" w:cs="Arial"/>
          <w:b/>
          <w:lang w:eastAsia="pl-PL"/>
        </w:rPr>
        <w:t>.11</w:t>
      </w:r>
      <w:r w:rsidR="00A61A19"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="00A61A19"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7A65661C" w14:textId="77777777" w:rsidR="008B291B" w:rsidRPr="00846781" w:rsidRDefault="008B291B" w:rsidP="0006680E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846781">
        <w:rPr>
          <w:rFonts w:ascii="Bookman Old Style" w:hAnsi="Bookman Old Style" w:cs="Tahoma"/>
          <w:b/>
        </w:rPr>
        <w:t>WYKONAWCY</w:t>
      </w:r>
    </w:p>
    <w:p w14:paraId="4C3FE010" w14:textId="6939DA64" w:rsidR="00F342AB" w:rsidRPr="00846781" w:rsidRDefault="00F342AB" w:rsidP="0006680E">
      <w:pPr>
        <w:pStyle w:val="Akapitzlist"/>
        <w:numPr>
          <w:ilvl w:val="0"/>
          <w:numId w:val="35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nie podlegam wykluczeniu z postępowania na podstawie </w:t>
      </w:r>
      <w:r w:rsidRPr="00846781">
        <w:rPr>
          <w:rFonts w:ascii="Bookman Old Style" w:hAnsi="Bookman Old Style" w:cs="Tahoma"/>
        </w:rPr>
        <w:br/>
      </w:r>
      <w:bookmarkStart w:id="3" w:name="_Hlk62080009"/>
      <w:r w:rsidRPr="00846781">
        <w:rPr>
          <w:rFonts w:ascii="Bookman Old Style" w:hAnsi="Bookman Old Style" w:cs="Tahoma"/>
        </w:rPr>
        <w:t xml:space="preserve">art. 108 ust. 1 </w:t>
      </w:r>
      <w:bookmarkEnd w:id="3"/>
      <w:r w:rsidR="001E4A71">
        <w:rPr>
          <w:rFonts w:ascii="Bookman Old Style" w:hAnsi="Bookman Old Style" w:cs="Tahoma"/>
        </w:rPr>
        <w:t xml:space="preserve">oraz art. 109 ust.1 pkt 4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1F0B2F85" w14:textId="47EA4F43" w:rsidR="008B291B" w:rsidRPr="00846781" w:rsidRDefault="008B291B" w:rsidP="0006680E">
      <w:pPr>
        <w:pStyle w:val="Akapitzlist"/>
        <w:numPr>
          <w:ilvl w:val="0"/>
          <w:numId w:val="35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spełniam warunki udziału w postępowaniu</w:t>
      </w:r>
      <w:bookmarkStart w:id="4" w:name="_Hlk40175128"/>
      <w:r w:rsidRPr="00846781">
        <w:rPr>
          <w:rFonts w:ascii="Bookman Old Style" w:hAnsi="Bookman Old Style" w:cs="Tahoma"/>
        </w:rPr>
        <w:t xml:space="preserve"> </w:t>
      </w:r>
      <w:bookmarkEnd w:id="4"/>
      <w:r w:rsidRPr="00846781">
        <w:rPr>
          <w:rFonts w:ascii="Bookman Old Style" w:hAnsi="Bookman Old Style" w:cs="Tahoma"/>
        </w:rPr>
        <w:t>określone przez Zamawiającego</w:t>
      </w:r>
      <w:r w:rsidR="00F342AB" w:rsidRPr="00846781">
        <w:rPr>
          <w:rFonts w:ascii="Bookman Old Style" w:hAnsi="Bookman Old Style" w:cs="Tahoma"/>
        </w:rPr>
        <w:t xml:space="preserve"> </w:t>
      </w:r>
      <w:r w:rsidR="00F645F3" w:rsidRPr="00846781">
        <w:rPr>
          <w:rFonts w:ascii="Bookman Old Style" w:hAnsi="Bookman Old Style" w:cs="Tahoma"/>
          <w:iCs/>
        </w:rPr>
        <w:t>w Rozdziale VI SWZ</w:t>
      </w:r>
      <w:r w:rsidR="00F342AB" w:rsidRPr="00846781">
        <w:rPr>
          <w:rFonts w:ascii="Bookman Old Style" w:hAnsi="Bookman Old Style" w:cs="Tahoma"/>
          <w:i/>
        </w:rPr>
        <w:t>.</w:t>
      </w:r>
    </w:p>
    <w:p w14:paraId="7FF3A696" w14:textId="77777777" w:rsidR="008B291B" w:rsidRPr="00846781" w:rsidRDefault="008B291B" w:rsidP="0006680E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846781">
        <w:rPr>
          <w:rFonts w:ascii="Bookman Old Style" w:hAnsi="Bookman Old Style" w:cs="Tahoma"/>
          <w:b/>
          <w:u w:val="single"/>
        </w:rPr>
        <w:t>lub</w:t>
      </w:r>
    </w:p>
    <w:p w14:paraId="6EA5D387" w14:textId="1D37DE5D" w:rsidR="008B291B" w:rsidRPr="00846781" w:rsidRDefault="008B291B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</w:t>
      </w:r>
      <w:r w:rsidRPr="00846781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 w:rsidR="001E4A71">
        <w:rPr>
          <w:rFonts w:ascii="Bookman Old Style" w:hAnsi="Bookman Old Style" w:cs="Tahoma"/>
        </w:rPr>
        <w:t xml:space="preserve">oraz art. 109 ust.1 pkt 4 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). </w:t>
      </w:r>
    </w:p>
    <w:p w14:paraId="171C94F0" w14:textId="77777777" w:rsidR="0006680E" w:rsidRDefault="0006680E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3F632225" w14:textId="77777777" w:rsidR="0006680E" w:rsidRDefault="008B291B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Jednocześnie oświadczam, że w związku z okolicznością, na podstawie art. 110 ust. 2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podjąłem następujące czynności ...…………………………………………………</w:t>
      </w:r>
    </w:p>
    <w:p w14:paraId="6AB0CE89" w14:textId="7E5D773D" w:rsidR="008B291B" w:rsidRPr="00846781" w:rsidRDefault="0006680E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…………………………………………………………………………………………………………….</w:t>
      </w:r>
      <w:r w:rsidR="008B291B" w:rsidRPr="00846781">
        <w:rPr>
          <w:rFonts w:ascii="Bookman Old Style" w:hAnsi="Bookman Old Style" w:cs="Tahoma"/>
        </w:rPr>
        <w:br/>
      </w:r>
    </w:p>
    <w:p w14:paraId="51907D4E" w14:textId="77777777" w:rsidR="008B291B" w:rsidRPr="00846781" w:rsidRDefault="008B291B" w:rsidP="0006680E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2F240695" w14:textId="77777777" w:rsidR="008B291B" w:rsidRPr="00846781" w:rsidRDefault="008B291B" w:rsidP="0006680E">
      <w:pPr>
        <w:spacing w:after="0"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13AFFEB" w14:textId="77777777" w:rsidR="005E5DED" w:rsidRPr="00846781" w:rsidRDefault="005E5DED" w:rsidP="0006680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00A1E5EB" w14:textId="77777777" w:rsidR="004148FC" w:rsidRPr="00846781" w:rsidRDefault="004148FC" w:rsidP="0006680E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52E05AEA" w14:textId="77777777" w:rsidR="000764B0" w:rsidRPr="00846781" w:rsidRDefault="000764B0">
      <w:pPr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lang w:bidi="en-US"/>
        </w:rPr>
        <w:br w:type="page"/>
      </w:r>
    </w:p>
    <w:p w14:paraId="5DFA83E6" w14:textId="526DA1AD" w:rsidR="001A473E" w:rsidRPr="00846781" w:rsidRDefault="00C8479C" w:rsidP="00643D95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lang w:eastAsia="pl-PL"/>
        </w:rPr>
        <w:lastRenderedPageBreak/>
        <w:t xml:space="preserve">Załącznik nr 2B do SWZ – wzór </w:t>
      </w:r>
      <w:r w:rsidRPr="00846781">
        <w:rPr>
          <w:rFonts w:ascii="Bookman Old Style" w:eastAsia="Times New Roman" w:hAnsi="Bookman Old Style"/>
          <w:b/>
        </w:rPr>
        <w:t xml:space="preserve">oświadczenia </w:t>
      </w:r>
      <w:r w:rsidRPr="00846781">
        <w:rPr>
          <w:rFonts w:ascii="Bookman Old Style" w:eastAsia="Times New Roman" w:hAnsi="Bookman Old Style"/>
          <w:b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="00F645F3" w:rsidRPr="00846781">
        <w:rPr>
          <w:rFonts w:ascii="Bookman Old Style" w:hAnsi="Bookman Old Style"/>
          <w:b/>
          <w:lang w:eastAsia="pl-PL"/>
        </w:rPr>
        <w:t xml:space="preserve">. </w:t>
      </w:r>
    </w:p>
    <w:p w14:paraId="125E19C7" w14:textId="77777777" w:rsidR="00C8479C" w:rsidRPr="00846781" w:rsidRDefault="00C8479C" w:rsidP="00C8479C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3F0FAA0E" w14:textId="77777777" w:rsidR="00C8479C" w:rsidRPr="00846781" w:rsidRDefault="00C8479C" w:rsidP="00C8479C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56FBBA5B" w14:textId="77777777" w:rsidR="00C8479C" w:rsidRPr="00846781" w:rsidRDefault="00C8479C" w:rsidP="00C8479C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1229205C" w14:textId="77777777" w:rsidR="00C8479C" w:rsidRPr="00846781" w:rsidRDefault="00C8479C" w:rsidP="00C8479C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61C16DFC" w14:textId="4F9688DB" w:rsidR="00C8479C" w:rsidRPr="00846781" w:rsidRDefault="00643D95" w:rsidP="00C8479C">
      <w:pPr>
        <w:spacing w:after="0" w:line="240" w:lineRule="auto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Podmiot udostępniający zasoby</w:t>
      </w:r>
      <w:r w:rsidR="00C8479C"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:</w:t>
      </w:r>
    </w:p>
    <w:p w14:paraId="54A53556" w14:textId="3755D9F8" w:rsidR="00C8479C" w:rsidRPr="00846781" w:rsidRDefault="00C8479C" w:rsidP="00C8479C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60FC0772" w14:textId="77777777" w:rsidR="00C8479C" w:rsidRPr="00846781" w:rsidRDefault="00C8479C" w:rsidP="00C8479C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/>
          <w:i/>
        </w:rPr>
        <w:t>CEiDG</w:t>
      </w:r>
      <w:proofErr w:type="spellEnd"/>
      <w:r w:rsidRPr="00846781">
        <w:rPr>
          <w:rFonts w:ascii="Bookman Old Style" w:hAnsi="Bookman Old Style"/>
          <w:i/>
        </w:rPr>
        <w:t>)</w:t>
      </w:r>
    </w:p>
    <w:p w14:paraId="3FB68D23" w14:textId="77777777" w:rsidR="00C8479C" w:rsidRPr="00846781" w:rsidRDefault="00C8479C" w:rsidP="00C8479C">
      <w:pPr>
        <w:spacing w:after="0" w:line="240" w:lineRule="auto"/>
        <w:rPr>
          <w:rFonts w:ascii="Bookman Old Style" w:hAnsi="Bookman Old Style"/>
          <w:u w:val="single"/>
        </w:rPr>
      </w:pPr>
      <w:r w:rsidRPr="00846781">
        <w:rPr>
          <w:rFonts w:ascii="Bookman Old Style" w:hAnsi="Bookman Old Style"/>
          <w:u w:val="single"/>
        </w:rPr>
        <w:t>reprezentowany przez:</w:t>
      </w:r>
    </w:p>
    <w:p w14:paraId="4A5E538E" w14:textId="77777777" w:rsidR="00643D95" w:rsidRPr="00846781" w:rsidRDefault="00C8479C" w:rsidP="00643D95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1D2BC35C" w14:textId="6FB984A7" w:rsidR="00C8479C" w:rsidRPr="00846781" w:rsidRDefault="00C8479C" w:rsidP="00643D95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(imię, nazwisko,</w:t>
      </w:r>
      <w:r w:rsidR="004148FC" w:rsidRPr="00846781">
        <w:rPr>
          <w:rFonts w:ascii="Bookman Old Style" w:hAnsi="Bookman Old Style"/>
          <w:i/>
        </w:rPr>
        <w:t xml:space="preserve"> </w:t>
      </w:r>
      <w:r w:rsidR="00643D95" w:rsidRPr="00846781">
        <w:rPr>
          <w:rFonts w:ascii="Bookman Old Style" w:hAnsi="Bookman Old Style"/>
          <w:i/>
        </w:rPr>
        <w:t>s</w:t>
      </w:r>
      <w:r w:rsidRPr="00846781">
        <w:rPr>
          <w:rFonts w:ascii="Bookman Old Style" w:hAnsi="Bookman Old Style"/>
          <w:i/>
        </w:rPr>
        <w:t>tanowisko/podstawa do reprezentacji)</w:t>
      </w:r>
    </w:p>
    <w:p w14:paraId="2B63C461" w14:textId="2D718EE9" w:rsidR="001A473E" w:rsidRPr="00846781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C89E7D2" w14:textId="77777777" w:rsidR="00C8479C" w:rsidRPr="00846781" w:rsidRDefault="00C8479C" w:rsidP="00C8479C">
      <w:pPr>
        <w:spacing w:after="120" w:line="36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udostepniającego zasoby</w:t>
      </w:r>
    </w:p>
    <w:p w14:paraId="018F62E5" w14:textId="77777777" w:rsidR="00C8479C" w:rsidRPr="00846781" w:rsidRDefault="00C8479C" w:rsidP="00C8479C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846781">
        <w:rPr>
          <w:rFonts w:ascii="Bookman Old Style" w:eastAsia="Times New Roman" w:hAnsi="Bookman Old Style"/>
          <w:b/>
        </w:rPr>
        <w:t xml:space="preserve">składane na podstawie art. 125 ust. 5 ustawy </w:t>
      </w:r>
      <w:proofErr w:type="spellStart"/>
      <w:r w:rsidRPr="00846781">
        <w:rPr>
          <w:rFonts w:ascii="Bookman Old Style" w:eastAsia="Times New Roman" w:hAnsi="Bookman Old Style"/>
          <w:b/>
        </w:rPr>
        <w:t>Pzp</w:t>
      </w:r>
      <w:proofErr w:type="spellEnd"/>
    </w:p>
    <w:p w14:paraId="74D1AB8D" w14:textId="77777777" w:rsidR="00C8479C" w:rsidRPr="00846781" w:rsidRDefault="00C8479C" w:rsidP="00C8479C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14:paraId="657CA54F" w14:textId="236F5491" w:rsidR="00C8479C" w:rsidRPr="00846781" w:rsidRDefault="00C8479C" w:rsidP="00C8479C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F354FD">
        <w:rPr>
          <w:rFonts w:ascii="Bookman Old Style" w:eastAsia="Arial Unicode MS" w:hAnsi="Bookman Old Style" w:cs="Arial"/>
          <w:b/>
          <w:lang w:bidi="en-US"/>
        </w:rPr>
        <w:t>Ubezpieczenie majątkowe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 w:rsidR="00CF1D2A">
        <w:rPr>
          <w:rFonts w:ascii="Bookman Old Style" w:eastAsia="Times New Roman" w:hAnsi="Bookman Old Style" w:cs="Arial"/>
          <w:b/>
          <w:lang w:eastAsia="pl-PL"/>
        </w:rPr>
        <w:t>.11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662C7BE6" w14:textId="6DC08718" w:rsidR="00C8479C" w:rsidRPr="00846781" w:rsidRDefault="00C8479C" w:rsidP="00641F28">
      <w:pPr>
        <w:numPr>
          <w:ilvl w:val="0"/>
          <w:numId w:val="50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nie podlega wykluczeniu z postępowania na podstawie art. 108 ust. 1 </w:t>
      </w:r>
      <w:r w:rsidR="001E4A71">
        <w:rPr>
          <w:rFonts w:ascii="Bookman Old Style" w:hAnsi="Bookman Old Style" w:cs="Tahoma"/>
        </w:rPr>
        <w:t xml:space="preserve">oraz art. 109 ust.1 pkt 4 </w:t>
      </w:r>
      <w:r w:rsidRPr="00846781">
        <w:rPr>
          <w:rFonts w:ascii="Bookman Old Style" w:hAnsi="Bookman Old Style"/>
        </w:rPr>
        <w:t xml:space="preserve">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539A0BEF" w14:textId="77777777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</w:p>
    <w:p w14:paraId="57C8A072" w14:textId="0A5077E8" w:rsidR="00C8479C" w:rsidRPr="00846781" w:rsidRDefault="00C8479C" w:rsidP="00641F28">
      <w:pPr>
        <w:numPr>
          <w:ilvl w:val="0"/>
          <w:numId w:val="50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wskazany powyżej Podmiot udostępniający zasoby spełnia następujące warunki udziału w</w:t>
      </w:r>
      <w:r w:rsidR="00D71157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</w:rPr>
        <w:t xml:space="preserve">postępowaniu określone przez Zamawiającego w Rozdziale VI SWZ </w:t>
      </w:r>
      <w:proofErr w:type="spellStart"/>
      <w:r w:rsidRPr="00846781">
        <w:rPr>
          <w:rFonts w:ascii="Bookman Old Style" w:hAnsi="Bookman Old Style"/>
        </w:rPr>
        <w:t>tj</w:t>
      </w:r>
      <w:proofErr w:type="spellEnd"/>
      <w:r w:rsidRPr="00846781">
        <w:rPr>
          <w:rFonts w:ascii="Bookman Old Style" w:hAnsi="Bookman Old Style"/>
        </w:rPr>
        <w:t>:</w:t>
      </w:r>
    </w:p>
    <w:p w14:paraId="46C02056" w14:textId="77777777" w:rsidR="00C8479C" w:rsidRPr="00846781" w:rsidRDefault="00C8479C" w:rsidP="00C8479C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53A564CC" w14:textId="62B7F169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0B18D2FC" w14:textId="77777777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</w:p>
    <w:p w14:paraId="5262BE1A" w14:textId="3957B120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3123B9E5" w14:textId="7D9EA509" w:rsidR="00C8479C" w:rsidRPr="00846781" w:rsidRDefault="00C8479C" w:rsidP="000764B0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sz w:val="20"/>
          <w:szCs w:val="20"/>
        </w:rPr>
      </w:pPr>
      <w:r w:rsidRPr="00846781">
        <w:rPr>
          <w:rFonts w:ascii="Bookman Old Style" w:eastAsia="Times New Roman" w:hAnsi="Bookman Old Style"/>
        </w:rPr>
        <w:t>(</w:t>
      </w:r>
      <w:r w:rsidRPr="00846781">
        <w:rPr>
          <w:rFonts w:ascii="Bookman Old Style" w:eastAsia="Times New Roman" w:hAnsi="Bookman Old Style" w:cs="Calibri"/>
          <w:i/>
          <w:sz w:val="20"/>
          <w:szCs w:val="20"/>
        </w:rPr>
        <w:t>należy określić odpowiedni zakres dla wskazanego podmiotu).</w:t>
      </w:r>
    </w:p>
    <w:p w14:paraId="429F66D9" w14:textId="77777777" w:rsidR="00C8479C" w:rsidRPr="00846781" w:rsidRDefault="00C8479C" w:rsidP="00C8479C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783978CE" w14:textId="68228B9F" w:rsidR="00C8479C" w:rsidRPr="00846781" w:rsidRDefault="00C8479C" w:rsidP="00641F28">
      <w:pPr>
        <w:numPr>
          <w:ilvl w:val="0"/>
          <w:numId w:val="50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FDC7F34" w14:textId="77777777" w:rsidR="00C8479C" w:rsidRPr="00846781" w:rsidRDefault="00C8479C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1AC4674A" w14:textId="77777777" w:rsidR="00643D95" w:rsidRPr="00846781" w:rsidRDefault="00643D95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2658D8AE" w14:textId="77777777" w:rsidR="00A509EF" w:rsidRDefault="004148FC" w:rsidP="00900850">
      <w:pPr>
        <w:spacing w:after="0" w:line="240" w:lineRule="auto"/>
        <w:ind w:left="142"/>
        <w:rPr>
          <w:rFonts w:ascii="Bookman Old Style" w:hAnsi="Bookman Old Style"/>
          <w:i/>
          <w:iCs/>
          <w:color w:val="FF0000"/>
          <w:sz w:val="20"/>
          <w:szCs w:val="20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</w:t>
      </w:r>
    </w:p>
    <w:p w14:paraId="15986F14" w14:textId="77777777" w:rsidR="00A509EF" w:rsidRDefault="00A509EF" w:rsidP="00900850">
      <w:pPr>
        <w:spacing w:after="0" w:line="240" w:lineRule="auto"/>
        <w:ind w:left="142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p w14:paraId="13EA01D9" w14:textId="77777777" w:rsidR="00A509EF" w:rsidRDefault="00A509EF" w:rsidP="00900850">
      <w:pPr>
        <w:spacing w:after="0" w:line="240" w:lineRule="auto"/>
        <w:ind w:left="142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p w14:paraId="76D5F1AC" w14:textId="77777777" w:rsidR="00F86889" w:rsidRDefault="00F86889" w:rsidP="00DE04BD">
      <w:pPr>
        <w:spacing w:after="0" w:line="240" w:lineRule="auto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bookmarkEnd w:id="0"/>
    <w:p w14:paraId="453296AB" w14:textId="4F123EF4" w:rsidR="00677A1F" w:rsidRPr="00846781" w:rsidRDefault="00677A1F" w:rsidP="00DE04BD">
      <w:pPr>
        <w:spacing w:after="0" w:line="240" w:lineRule="auto"/>
        <w:ind w:left="142"/>
        <w:rPr>
          <w:rFonts w:ascii="Bookman Old Style" w:hAnsi="Bookman Old Style"/>
        </w:rPr>
      </w:pPr>
    </w:p>
    <w:sectPr w:rsidR="00677A1F" w:rsidRPr="00846781" w:rsidSect="00E570A0">
      <w:footerReference w:type="default" r:id="rId12"/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5D966" w14:textId="77777777" w:rsidR="005E3A0F" w:rsidRDefault="005E3A0F">
      <w:pPr>
        <w:spacing w:after="0" w:line="240" w:lineRule="auto"/>
      </w:pPr>
      <w:r>
        <w:separator/>
      </w:r>
    </w:p>
  </w:endnote>
  <w:endnote w:type="continuationSeparator" w:id="0">
    <w:p w14:paraId="34ED3E62" w14:textId="77777777" w:rsidR="005E3A0F" w:rsidRDefault="005E3A0F">
      <w:pPr>
        <w:spacing w:after="0" w:line="240" w:lineRule="auto"/>
      </w:pPr>
      <w:r>
        <w:continuationSeparator/>
      </w:r>
    </w:p>
  </w:endnote>
  <w:endnote w:type="continuationNotice" w:id="1">
    <w:p w14:paraId="0143E4D4" w14:textId="77777777" w:rsidR="005E3A0F" w:rsidRDefault="005E3A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E4F62" w14:textId="77777777" w:rsidR="00A76FD0" w:rsidRPr="00815C81" w:rsidRDefault="00A76FD0">
    <w:pPr>
      <w:pStyle w:val="Stopka"/>
      <w:jc w:val="right"/>
      <w:rPr>
        <w:rFonts w:ascii="Bookman Old Style" w:hAnsi="Bookman Old Style"/>
        <w:sz w:val="20"/>
        <w:szCs w:val="20"/>
      </w:rPr>
    </w:pPr>
    <w:r w:rsidRPr="00815C81">
      <w:rPr>
        <w:rFonts w:ascii="Bookman Old Style" w:hAnsi="Bookman Old Style"/>
        <w:sz w:val="20"/>
        <w:szCs w:val="20"/>
      </w:rPr>
      <w:t xml:space="preserve">Strona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PAGE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="003F60ED">
      <w:rPr>
        <w:rFonts w:ascii="Bookman Old Style" w:hAnsi="Bookman Old Style"/>
        <w:bCs/>
        <w:noProof/>
        <w:sz w:val="20"/>
        <w:szCs w:val="20"/>
      </w:rPr>
      <w:t>38</w:t>
    </w:r>
    <w:r w:rsidRPr="00815C81">
      <w:rPr>
        <w:rFonts w:ascii="Bookman Old Style" w:hAnsi="Bookman Old Style"/>
        <w:bCs/>
        <w:sz w:val="20"/>
        <w:szCs w:val="20"/>
      </w:rPr>
      <w:fldChar w:fldCharType="end"/>
    </w:r>
    <w:r w:rsidRPr="00815C81">
      <w:rPr>
        <w:rFonts w:ascii="Bookman Old Style" w:hAnsi="Bookman Old Style"/>
        <w:sz w:val="20"/>
        <w:szCs w:val="20"/>
      </w:rPr>
      <w:t xml:space="preserve"> z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NUMPAGES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="003F60ED">
      <w:rPr>
        <w:rFonts w:ascii="Bookman Old Style" w:hAnsi="Bookman Old Style"/>
        <w:bCs/>
        <w:noProof/>
        <w:sz w:val="20"/>
        <w:szCs w:val="20"/>
      </w:rPr>
      <w:t>40</w:t>
    </w:r>
    <w:r w:rsidRPr="00815C81">
      <w:rPr>
        <w:rFonts w:ascii="Bookman Old Style" w:hAnsi="Bookman Old Style"/>
        <w:bCs/>
        <w:sz w:val="20"/>
        <w:szCs w:val="20"/>
      </w:rPr>
      <w:fldChar w:fldCharType="end"/>
    </w:r>
  </w:p>
  <w:p w14:paraId="353822F7" w14:textId="77777777" w:rsidR="00A76FD0" w:rsidRDefault="00A76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DA205" w14:textId="77777777" w:rsidR="005E3A0F" w:rsidRDefault="005E3A0F">
      <w:pPr>
        <w:spacing w:after="0" w:line="240" w:lineRule="auto"/>
      </w:pPr>
      <w:r>
        <w:separator/>
      </w:r>
    </w:p>
  </w:footnote>
  <w:footnote w:type="continuationSeparator" w:id="0">
    <w:p w14:paraId="55C076CA" w14:textId="77777777" w:rsidR="005E3A0F" w:rsidRDefault="005E3A0F">
      <w:pPr>
        <w:spacing w:after="0" w:line="240" w:lineRule="auto"/>
      </w:pPr>
      <w:r>
        <w:continuationSeparator/>
      </w:r>
    </w:p>
  </w:footnote>
  <w:footnote w:type="continuationNotice" w:id="1">
    <w:p w14:paraId="578E2E9E" w14:textId="77777777" w:rsidR="005E3A0F" w:rsidRDefault="005E3A0F">
      <w:pPr>
        <w:spacing w:after="0" w:line="240" w:lineRule="auto"/>
      </w:pPr>
    </w:p>
  </w:footnote>
  <w:footnote w:id="2">
    <w:p w14:paraId="37D09250" w14:textId="77777777" w:rsidR="00A76FD0" w:rsidRPr="008522BB" w:rsidRDefault="00A76FD0" w:rsidP="00474843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8522BB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Wykonawca skreśla niewłaściwe.</w:t>
      </w:r>
    </w:p>
  </w:footnote>
  <w:footnote w:id="3">
    <w:p w14:paraId="729FE8BD" w14:textId="77777777" w:rsidR="00A76FD0" w:rsidRPr="00376386" w:rsidRDefault="00A76FD0" w:rsidP="00376386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4">
    <w:p w14:paraId="693CA7BF" w14:textId="77777777" w:rsidR="00A76FD0" w:rsidRPr="00376386" w:rsidRDefault="00A76FD0" w:rsidP="00376386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5">
    <w:p w14:paraId="56FC2F50" w14:textId="77777777" w:rsidR="00A76FD0" w:rsidRPr="002036FB" w:rsidRDefault="00A76FD0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6">
    <w:p w14:paraId="23B0039B" w14:textId="77777777" w:rsidR="00A76FD0" w:rsidRPr="002036FB" w:rsidRDefault="00A76FD0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7">
    <w:p w14:paraId="5D2D0A9E" w14:textId="77777777" w:rsidR="00A76FD0" w:rsidRPr="002036FB" w:rsidRDefault="00A76FD0" w:rsidP="00C83159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8">
    <w:p w14:paraId="23FD3A19" w14:textId="77777777" w:rsidR="00A76FD0" w:rsidRPr="00022BA9" w:rsidRDefault="00A76FD0" w:rsidP="00C83159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1" w15:restartNumberingAfterBreak="0">
    <w:nsid w:val="00000007"/>
    <w:multiLevelType w:val="multilevel"/>
    <w:tmpl w:val="F7F4186A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502" w:hanging="360"/>
      </w:pPr>
      <w:rPr>
        <w:rFonts w:ascii="Arial" w:hAnsi="Arial" w:cs="Arial"/>
        <w:b w:val="0"/>
        <w:color w:val="000000"/>
        <w:kern w:val="1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97" w:hanging="4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3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4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6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0"/>
    <w:multiLevelType w:val="multilevel"/>
    <w:tmpl w:val="0256E0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9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multilevel"/>
    <w:tmpl w:val="15BC4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Arial" w:hint="default"/>
        <w:color w:val="000000"/>
        <w:kern w:val="24"/>
        <w:sz w:val="22"/>
        <w:szCs w:val="22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  <w:strike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1611A16"/>
    <w:multiLevelType w:val="multilevel"/>
    <w:tmpl w:val="FF700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 w15:restartNumberingAfterBreak="0">
    <w:nsid w:val="017471DC"/>
    <w:multiLevelType w:val="hybridMultilevel"/>
    <w:tmpl w:val="FC6415CA"/>
    <w:lvl w:ilvl="0" w:tplc="47A4F5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1C633AC"/>
    <w:multiLevelType w:val="multilevel"/>
    <w:tmpl w:val="E2A2F7F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" w15:restartNumberingAfterBreak="0">
    <w:nsid w:val="02010FD0"/>
    <w:multiLevelType w:val="hybridMultilevel"/>
    <w:tmpl w:val="5DFE440A"/>
    <w:lvl w:ilvl="0" w:tplc="93A6BF6A">
      <w:start w:val="1"/>
      <w:numFmt w:val="decimal"/>
      <w:lvlText w:val="%1)"/>
      <w:lvlJc w:val="left"/>
      <w:pPr>
        <w:ind w:left="773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28A192C"/>
    <w:multiLevelType w:val="hybridMultilevel"/>
    <w:tmpl w:val="E68658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314457C"/>
    <w:multiLevelType w:val="hybridMultilevel"/>
    <w:tmpl w:val="DE982A9A"/>
    <w:lvl w:ilvl="0" w:tplc="D71621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DC4047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7092FA20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532A03C">
      <w:start w:val="1"/>
      <w:numFmt w:val="decimal"/>
      <w:lvlText w:val="%5)"/>
      <w:lvlJc w:val="left"/>
      <w:pPr>
        <w:ind w:left="3600" w:hanging="360"/>
      </w:pPr>
      <w:rPr>
        <w:rFonts w:hint="default"/>
        <w:sz w:val="22"/>
        <w:szCs w:val="22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03574814"/>
    <w:multiLevelType w:val="hybridMultilevel"/>
    <w:tmpl w:val="D096960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05B70071"/>
    <w:multiLevelType w:val="hybridMultilevel"/>
    <w:tmpl w:val="4FB43B1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 w15:restartNumberingAfterBreak="0">
    <w:nsid w:val="05C86FD2"/>
    <w:multiLevelType w:val="hybridMultilevel"/>
    <w:tmpl w:val="87346208"/>
    <w:lvl w:ilvl="0" w:tplc="74B26B86">
      <w:start w:val="1"/>
      <w:numFmt w:val="decimal"/>
      <w:lvlText w:val="%1)"/>
      <w:lvlJc w:val="left"/>
      <w:pPr>
        <w:ind w:left="1146" w:hanging="360"/>
      </w:pPr>
      <w:rPr>
        <w:rFonts w:ascii="Bookman Old Style" w:eastAsia="Calibri" w:hAnsi="Bookman Old Style" w:cs="Times New Roman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06896332"/>
    <w:multiLevelType w:val="hybridMultilevel"/>
    <w:tmpl w:val="650ACF4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07527A55"/>
    <w:multiLevelType w:val="multilevel"/>
    <w:tmpl w:val="DF44C61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 w15:restartNumberingAfterBreak="0">
    <w:nsid w:val="0A85526E"/>
    <w:multiLevelType w:val="hybridMultilevel"/>
    <w:tmpl w:val="F2DEB9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C7D47DD"/>
    <w:multiLevelType w:val="hybridMultilevel"/>
    <w:tmpl w:val="805E1E18"/>
    <w:lvl w:ilvl="0" w:tplc="D71497DC">
      <w:start w:val="1"/>
      <w:numFmt w:val="bullet"/>
      <w:lvlText w:val="□"/>
      <w:lvlJc w:val="left"/>
      <w:pPr>
        <w:ind w:left="720" w:hanging="360"/>
      </w:pPr>
      <w:rPr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DC856EE"/>
    <w:multiLevelType w:val="hybridMultilevel"/>
    <w:tmpl w:val="66A0A09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0E517ECF"/>
    <w:multiLevelType w:val="hybridMultilevel"/>
    <w:tmpl w:val="1E98F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FC36377"/>
    <w:multiLevelType w:val="multilevel"/>
    <w:tmpl w:val="E2A2F7F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1" w15:restartNumberingAfterBreak="0">
    <w:nsid w:val="12FE4223"/>
    <w:multiLevelType w:val="hybridMultilevel"/>
    <w:tmpl w:val="5060D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31C4A83"/>
    <w:multiLevelType w:val="hybridMultilevel"/>
    <w:tmpl w:val="B2DAE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136D6564"/>
    <w:multiLevelType w:val="hybridMultilevel"/>
    <w:tmpl w:val="FD402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46E0436"/>
    <w:multiLevelType w:val="hybridMultilevel"/>
    <w:tmpl w:val="549A302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14BB0BBE"/>
    <w:multiLevelType w:val="hybridMultilevel"/>
    <w:tmpl w:val="7C3EE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 w15:restartNumberingAfterBreak="0">
    <w:nsid w:val="15B31BCD"/>
    <w:multiLevelType w:val="multilevel"/>
    <w:tmpl w:val="8D5698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168524F1"/>
    <w:multiLevelType w:val="hybridMultilevel"/>
    <w:tmpl w:val="D8281ED6"/>
    <w:lvl w:ilvl="0" w:tplc="7DC8C5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6E20807"/>
    <w:multiLevelType w:val="hybridMultilevel"/>
    <w:tmpl w:val="032C2182"/>
    <w:lvl w:ilvl="0" w:tplc="DCB221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17195FCB"/>
    <w:multiLevelType w:val="hybridMultilevel"/>
    <w:tmpl w:val="BDA01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80779E7"/>
    <w:multiLevelType w:val="hybridMultilevel"/>
    <w:tmpl w:val="38348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8372361"/>
    <w:multiLevelType w:val="multilevel"/>
    <w:tmpl w:val="10A6ED0C"/>
    <w:styleLink w:val="WWNum6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3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19691928"/>
    <w:multiLevelType w:val="multilevel"/>
    <w:tmpl w:val="B5C86F5A"/>
    <w:lvl w:ilvl="0">
      <w:start w:val="1"/>
      <w:numFmt w:val="lowerLetter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196E4507"/>
    <w:multiLevelType w:val="hybridMultilevel"/>
    <w:tmpl w:val="2438E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12B049B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9E63EF9"/>
    <w:multiLevelType w:val="hybridMultilevel"/>
    <w:tmpl w:val="28E2CD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48" w15:restartNumberingAfterBreak="0">
    <w:nsid w:val="1B1064E4"/>
    <w:multiLevelType w:val="hybridMultilevel"/>
    <w:tmpl w:val="9DF2F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CF8171A"/>
    <w:multiLevelType w:val="hybridMultilevel"/>
    <w:tmpl w:val="65D29958"/>
    <w:lvl w:ilvl="0" w:tplc="46AA3906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3380"/>
        </w:tabs>
        <w:ind w:left="-338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-27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-1940"/>
        </w:tabs>
        <w:ind w:left="-1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-1220"/>
        </w:tabs>
        <w:ind w:left="-1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-500"/>
        </w:tabs>
        <w:ind w:left="-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20"/>
        </w:tabs>
        <w:ind w:left="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940"/>
        </w:tabs>
        <w:ind w:left="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1660"/>
        </w:tabs>
        <w:ind w:left="1660" w:hanging="180"/>
      </w:pPr>
      <w:rPr>
        <w:rFonts w:cs="Times New Roman"/>
      </w:rPr>
    </w:lvl>
  </w:abstractNum>
  <w:abstractNum w:abstractNumId="50" w15:restartNumberingAfterBreak="0">
    <w:nsid w:val="1F7B7364"/>
    <w:multiLevelType w:val="hybridMultilevel"/>
    <w:tmpl w:val="4754B7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05E010D"/>
    <w:multiLevelType w:val="hybridMultilevel"/>
    <w:tmpl w:val="E168C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23C56C69"/>
    <w:multiLevelType w:val="multilevel"/>
    <w:tmpl w:val="AD3C74F4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7D5483A"/>
    <w:multiLevelType w:val="multilevel"/>
    <w:tmpl w:val="47E2099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8" w15:restartNumberingAfterBreak="0">
    <w:nsid w:val="2B021ED4"/>
    <w:multiLevelType w:val="hybridMultilevel"/>
    <w:tmpl w:val="D76267A4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9" w15:restartNumberingAfterBreak="0">
    <w:nsid w:val="2BD076B1"/>
    <w:multiLevelType w:val="multilevel"/>
    <w:tmpl w:val="6B807C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0" w15:restartNumberingAfterBreak="0">
    <w:nsid w:val="2BE352B1"/>
    <w:multiLevelType w:val="hybridMultilevel"/>
    <w:tmpl w:val="954CF738"/>
    <w:lvl w:ilvl="0" w:tplc="D2F81042">
      <w:start w:val="1"/>
      <w:numFmt w:val="decimal"/>
      <w:lvlText w:val="%1."/>
      <w:lvlJc w:val="left"/>
      <w:pPr>
        <w:ind w:left="644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FAB70BC"/>
    <w:multiLevelType w:val="hybridMultilevel"/>
    <w:tmpl w:val="58A05C1A"/>
    <w:lvl w:ilvl="0" w:tplc="0D12B1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FB74F09"/>
    <w:multiLevelType w:val="hybridMultilevel"/>
    <w:tmpl w:val="1A269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FEC1B71"/>
    <w:multiLevelType w:val="hybridMultilevel"/>
    <w:tmpl w:val="8FB6E546"/>
    <w:lvl w:ilvl="0" w:tplc="239C985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1677C2B"/>
    <w:multiLevelType w:val="hybridMultilevel"/>
    <w:tmpl w:val="2FCC3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27E524B"/>
    <w:multiLevelType w:val="hybridMultilevel"/>
    <w:tmpl w:val="B0347266"/>
    <w:lvl w:ilvl="0" w:tplc="0FB4AA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68" w15:restartNumberingAfterBreak="0">
    <w:nsid w:val="33DA71F4"/>
    <w:multiLevelType w:val="hybridMultilevel"/>
    <w:tmpl w:val="CF7EC324"/>
    <w:lvl w:ilvl="0" w:tplc="04150011">
      <w:start w:val="1"/>
      <w:numFmt w:val="decimal"/>
      <w:lvlText w:val="%1)"/>
      <w:lvlJc w:val="left"/>
      <w:pPr>
        <w:ind w:left="751" w:hanging="360"/>
      </w:pPr>
    </w:lvl>
    <w:lvl w:ilvl="1" w:tplc="04150019" w:tentative="1">
      <w:start w:val="1"/>
      <w:numFmt w:val="lowerLetter"/>
      <w:lvlText w:val="%2."/>
      <w:lvlJc w:val="left"/>
      <w:pPr>
        <w:ind w:left="-1766" w:hanging="360"/>
      </w:pPr>
    </w:lvl>
    <w:lvl w:ilvl="2" w:tplc="0415001B" w:tentative="1">
      <w:start w:val="1"/>
      <w:numFmt w:val="lowerRoman"/>
      <w:lvlText w:val="%3."/>
      <w:lvlJc w:val="right"/>
      <w:pPr>
        <w:ind w:left="-1046" w:hanging="180"/>
      </w:pPr>
    </w:lvl>
    <w:lvl w:ilvl="3" w:tplc="0415000F" w:tentative="1">
      <w:start w:val="1"/>
      <w:numFmt w:val="decimal"/>
      <w:lvlText w:val="%4."/>
      <w:lvlJc w:val="left"/>
      <w:pPr>
        <w:ind w:left="-326" w:hanging="360"/>
      </w:pPr>
    </w:lvl>
    <w:lvl w:ilvl="4" w:tplc="04150019" w:tentative="1">
      <w:start w:val="1"/>
      <w:numFmt w:val="lowerLetter"/>
      <w:lvlText w:val="%5."/>
      <w:lvlJc w:val="left"/>
      <w:pPr>
        <w:ind w:left="394" w:hanging="360"/>
      </w:pPr>
    </w:lvl>
    <w:lvl w:ilvl="5" w:tplc="0415001B" w:tentative="1">
      <w:start w:val="1"/>
      <w:numFmt w:val="lowerRoman"/>
      <w:lvlText w:val="%6."/>
      <w:lvlJc w:val="right"/>
      <w:pPr>
        <w:ind w:left="1114" w:hanging="180"/>
      </w:pPr>
    </w:lvl>
    <w:lvl w:ilvl="6" w:tplc="0415000F" w:tentative="1">
      <w:start w:val="1"/>
      <w:numFmt w:val="decimal"/>
      <w:lvlText w:val="%7."/>
      <w:lvlJc w:val="left"/>
      <w:pPr>
        <w:ind w:left="1834" w:hanging="360"/>
      </w:pPr>
    </w:lvl>
    <w:lvl w:ilvl="7" w:tplc="04150019" w:tentative="1">
      <w:start w:val="1"/>
      <w:numFmt w:val="lowerLetter"/>
      <w:lvlText w:val="%8."/>
      <w:lvlJc w:val="left"/>
      <w:pPr>
        <w:ind w:left="2554" w:hanging="360"/>
      </w:pPr>
    </w:lvl>
    <w:lvl w:ilvl="8" w:tplc="0415001B" w:tentative="1">
      <w:start w:val="1"/>
      <w:numFmt w:val="lowerRoman"/>
      <w:lvlText w:val="%9."/>
      <w:lvlJc w:val="right"/>
      <w:pPr>
        <w:ind w:left="3274" w:hanging="180"/>
      </w:pPr>
    </w:lvl>
  </w:abstractNum>
  <w:abstractNum w:abstractNumId="69" w15:restartNumberingAfterBreak="0">
    <w:nsid w:val="341B207A"/>
    <w:multiLevelType w:val="multilevel"/>
    <w:tmpl w:val="614AD0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344626FB"/>
    <w:multiLevelType w:val="hybridMultilevel"/>
    <w:tmpl w:val="431A89EE"/>
    <w:lvl w:ilvl="0" w:tplc="AFB2A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34781779"/>
    <w:multiLevelType w:val="hybridMultilevel"/>
    <w:tmpl w:val="79C8947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6EA76E3"/>
    <w:multiLevelType w:val="hybridMultilevel"/>
    <w:tmpl w:val="657848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75" w15:restartNumberingAfterBreak="0">
    <w:nsid w:val="37B37CBD"/>
    <w:multiLevelType w:val="hybridMultilevel"/>
    <w:tmpl w:val="7BEEF7B4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6" w15:restartNumberingAfterBreak="0">
    <w:nsid w:val="39182016"/>
    <w:multiLevelType w:val="hybridMultilevel"/>
    <w:tmpl w:val="6182185A"/>
    <w:lvl w:ilvl="0" w:tplc="B4E8A6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95520B7"/>
    <w:multiLevelType w:val="multilevel"/>
    <w:tmpl w:val="99EC89B0"/>
    <w:styleLink w:val="WWNum4"/>
    <w:lvl w:ilvl="0">
      <w:start w:val="1"/>
      <w:numFmt w:val="lowerLetter"/>
      <w:lvlText w:val="%1)"/>
      <w:lvlJc w:val="left"/>
      <w:pPr>
        <w:ind w:left="646" w:hanging="360"/>
      </w:pPr>
    </w:lvl>
    <w:lvl w:ilvl="1">
      <w:start w:val="1"/>
      <w:numFmt w:val="lowerLetter"/>
      <w:lvlText w:val="%2."/>
      <w:lvlJc w:val="left"/>
      <w:pPr>
        <w:ind w:left="1366" w:hanging="360"/>
      </w:pPr>
    </w:lvl>
    <w:lvl w:ilvl="2">
      <w:start w:val="1"/>
      <w:numFmt w:val="lowerRoman"/>
      <w:lvlText w:val="%1.%2.%3."/>
      <w:lvlJc w:val="right"/>
      <w:pPr>
        <w:ind w:left="2086" w:hanging="180"/>
      </w:pPr>
    </w:lvl>
    <w:lvl w:ilvl="3">
      <w:start w:val="1"/>
      <w:numFmt w:val="decimal"/>
      <w:lvlText w:val="%1.%2.%3.%4."/>
      <w:lvlJc w:val="left"/>
      <w:pPr>
        <w:ind w:left="2806" w:hanging="360"/>
      </w:pPr>
    </w:lvl>
    <w:lvl w:ilvl="4">
      <w:start w:val="1"/>
      <w:numFmt w:val="lowerLetter"/>
      <w:lvlText w:val="%1.%2.%3.%4.%5."/>
      <w:lvlJc w:val="left"/>
      <w:pPr>
        <w:ind w:left="3526" w:hanging="360"/>
      </w:pPr>
    </w:lvl>
    <w:lvl w:ilvl="5">
      <w:start w:val="1"/>
      <w:numFmt w:val="lowerRoman"/>
      <w:lvlText w:val="%1.%2.%3.%4.%5.%6."/>
      <w:lvlJc w:val="right"/>
      <w:pPr>
        <w:ind w:left="4246" w:hanging="180"/>
      </w:pPr>
    </w:lvl>
    <w:lvl w:ilvl="6">
      <w:start w:val="1"/>
      <w:numFmt w:val="decimal"/>
      <w:lvlText w:val="%1.%2.%3.%4.%5.%6.%7."/>
      <w:lvlJc w:val="left"/>
      <w:pPr>
        <w:ind w:left="4966" w:hanging="360"/>
      </w:pPr>
    </w:lvl>
    <w:lvl w:ilvl="7">
      <w:start w:val="1"/>
      <w:numFmt w:val="lowerLetter"/>
      <w:lvlText w:val="%1.%2.%3.%4.%5.%6.%7.%8."/>
      <w:lvlJc w:val="left"/>
      <w:pPr>
        <w:ind w:left="5686" w:hanging="360"/>
      </w:pPr>
    </w:lvl>
    <w:lvl w:ilvl="8">
      <w:start w:val="1"/>
      <w:numFmt w:val="lowerRoman"/>
      <w:lvlText w:val="%1.%2.%3.%4.%5.%6.%7.%8.%9."/>
      <w:lvlJc w:val="right"/>
      <w:pPr>
        <w:ind w:left="6406" w:hanging="180"/>
      </w:pPr>
    </w:lvl>
  </w:abstractNum>
  <w:abstractNum w:abstractNumId="78" w15:restartNumberingAfterBreak="0">
    <w:nsid w:val="39E37632"/>
    <w:multiLevelType w:val="hybridMultilevel"/>
    <w:tmpl w:val="50761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A213CEC"/>
    <w:multiLevelType w:val="hybridMultilevel"/>
    <w:tmpl w:val="21923C9A"/>
    <w:lvl w:ilvl="0" w:tplc="8D42924E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3EF5091A"/>
    <w:multiLevelType w:val="hybridMultilevel"/>
    <w:tmpl w:val="A250460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1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2" w15:restartNumberingAfterBreak="0">
    <w:nsid w:val="414B1A15"/>
    <w:multiLevelType w:val="hybridMultilevel"/>
    <w:tmpl w:val="F6C816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1FF1E6D"/>
    <w:multiLevelType w:val="hybridMultilevel"/>
    <w:tmpl w:val="7C22A0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4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681777C"/>
    <w:multiLevelType w:val="multilevel"/>
    <w:tmpl w:val="20CA3D9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6" w15:restartNumberingAfterBreak="0">
    <w:nsid w:val="49BB462E"/>
    <w:multiLevelType w:val="hybridMultilevel"/>
    <w:tmpl w:val="222EB78C"/>
    <w:lvl w:ilvl="0" w:tplc="53DEC8A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9DC5358"/>
    <w:multiLevelType w:val="hybridMultilevel"/>
    <w:tmpl w:val="5FA6E464"/>
    <w:lvl w:ilvl="0" w:tplc="5BC041BC">
      <w:start w:val="1"/>
      <w:numFmt w:val="decimal"/>
      <w:lvlText w:val="%1)"/>
      <w:lvlJc w:val="left"/>
      <w:pPr>
        <w:tabs>
          <w:tab w:val="num" w:pos="360"/>
        </w:tabs>
        <w:ind w:left="341" w:hanging="341"/>
      </w:pPr>
      <w:rPr>
        <w:rFonts w:ascii="Bookman Old Style" w:eastAsia="Times New Roman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8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89" w15:restartNumberingAfterBreak="0">
    <w:nsid w:val="4A950923"/>
    <w:multiLevelType w:val="hybridMultilevel"/>
    <w:tmpl w:val="0B726B3E"/>
    <w:lvl w:ilvl="0" w:tplc="BD1A0CB6">
      <w:start w:val="1"/>
      <w:numFmt w:val="decimal"/>
      <w:lvlText w:val="%1)"/>
      <w:lvlJc w:val="left"/>
      <w:pPr>
        <w:ind w:left="802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4AA8516C"/>
    <w:multiLevelType w:val="multilevel"/>
    <w:tmpl w:val="D7940542"/>
    <w:styleLink w:val="WWNum7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1" w15:restartNumberingAfterBreak="0">
    <w:nsid w:val="4B2B7AF5"/>
    <w:multiLevelType w:val="hybridMultilevel"/>
    <w:tmpl w:val="6AA6FC26"/>
    <w:lvl w:ilvl="0" w:tplc="D9564866">
      <w:start w:val="2"/>
      <w:numFmt w:val="decimal"/>
      <w:lvlText w:val="%1."/>
      <w:lvlJc w:val="left"/>
      <w:pPr>
        <w:ind w:left="6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B8F0446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-1403" w:hanging="360"/>
      </w:pPr>
    </w:lvl>
    <w:lvl w:ilvl="2" w:tplc="A3F22326" w:tentative="1">
      <w:start w:val="1"/>
      <w:numFmt w:val="lowerRoman"/>
      <w:lvlText w:val="%3."/>
      <w:lvlJc w:val="right"/>
      <w:pPr>
        <w:ind w:left="-683" w:hanging="180"/>
      </w:pPr>
    </w:lvl>
    <w:lvl w:ilvl="3" w:tplc="D18A46DA" w:tentative="1">
      <w:start w:val="1"/>
      <w:numFmt w:val="decimal"/>
      <w:lvlText w:val="%4."/>
      <w:lvlJc w:val="left"/>
      <w:pPr>
        <w:ind w:left="37" w:hanging="360"/>
      </w:pPr>
    </w:lvl>
    <w:lvl w:ilvl="4" w:tplc="9F2E1D96" w:tentative="1">
      <w:start w:val="1"/>
      <w:numFmt w:val="lowerLetter"/>
      <w:lvlText w:val="%5."/>
      <w:lvlJc w:val="left"/>
      <w:pPr>
        <w:ind w:left="757" w:hanging="360"/>
      </w:pPr>
    </w:lvl>
    <w:lvl w:ilvl="5" w:tplc="7CCC41A0" w:tentative="1">
      <w:start w:val="1"/>
      <w:numFmt w:val="lowerRoman"/>
      <w:lvlText w:val="%6."/>
      <w:lvlJc w:val="right"/>
      <w:pPr>
        <w:ind w:left="1477" w:hanging="180"/>
      </w:pPr>
    </w:lvl>
    <w:lvl w:ilvl="6" w:tplc="117C3C44" w:tentative="1">
      <w:start w:val="1"/>
      <w:numFmt w:val="decimal"/>
      <w:lvlText w:val="%7."/>
      <w:lvlJc w:val="left"/>
      <w:pPr>
        <w:ind w:left="2197" w:hanging="360"/>
      </w:pPr>
    </w:lvl>
    <w:lvl w:ilvl="7" w:tplc="5DB8D0CA" w:tentative="1">
      <w:start w:val="1"/>
      <w:numFmt w:val="lowerLetter"/>
      <w:lvlText w:val="%8."/>
      <w:lvlJc w:val="left"/>
      <w:pPr>
        <w:ind w:left="2917" w:hanging="360"/>
      </w:pPr>
    </w:lvl>
    <w:lvl w:ilvl="8" w:tplc="82EAC5C2" w:tentative="1">
      <w:start w:val="1"/>
      <w:numFmt w:val="lowerRoman"/>
      <w:lvlText w:val="%9."/>
      <w:lvlJc w:val="right"/>
      <w:pPr>
        <w:ind w:left="3637" w:hanging="180"/>
      </w:pPr>
    </w:lvl>
  </w:abstractNum>
  <w:abstractNum w:abstractNumId="93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4" w15:restartNumberingAfterBreak="0">
    <w:nsid w:val="4DFD22F8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95" w15:restartNumberingAfterBreak="0">
    <w:nsid w:val="507F5EE0"/>
    <w:multiLevelType w:val="hybridMultilevel"/>
    <w:tmpl w:val="E6C83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0C60A6C"/>
    <w:multiLevelType w:val="hybridMultilevel"/>
    <w:tmpl w:val="1092EE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51346B84"/>
    <w:multiLevelType w:val="hybridMultilevel"/>
    <w:tmpl w:val="E4F0584C"/>
    <w:lvl w:ilvl="0" w:tplc="DDFEFA42">
      <w:start w:val="1"/>
      <w:numFmt w:val="decimal"/>
      <w:lvlText w:val="%1)"/>
      <w:lvlJc w:val="left"/>
      <w:pPr>
        <w:ind w:left="455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D0282B8">
      <w:start w:val="1"/>
      <w:numFmt w:val="lowerLetter"/>
      <w:lvlText w:val="%2"/>
      <w:lvlJc w:val="left"/>
      <w:pPr>
        <w:ind w:left="1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0D64F88">
      <w:start w:val="1"/>
      <w:numFmt w:val="lowerRoman"/>
      <w:lvlText w:val="%3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A732D9BE">
      <w:start w:val="1"/>
      <w:numFmt w:val="decimal"/>
      <w:lvlText w:val="%4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91A9432">
      <w:start w:val="1"/>
      <w:numFmt w:val="lowerLetter"/>
      <w:lvlText w:val="%5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43C8EFC">
      <w:start w:val="1"/>
      <w:numFmt w:val="lowerRoman"/>
      <w:lvlText w:val="%6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81E5A60">
      <w:start w:val="1"/>
      <w:numFmt w:val="decimal"/>
      <w:lvlText w:val="%7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E903AD8">
      <w:start w:val="1"/>
      <w:numFmt w:val="lowerLetter"/>
      <w:lvlText w:val="%8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FB269AA">
      <w:start w:val="1"/>
      <w:numFmt w:val="lowerRoman"/>
      <w:lvlText w:val="%9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8" w15:restartNumberingAfterBreak="0">
    <w:nsid w:val="530815BF"/>
    <w:multiLevelType w:val="hybridMultilevel"/>
    <w:tmpl w:val="DDDE211A"/>
    <w:lvl w:ilvl="0" w:tplc="296EDF3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0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1" w15:restartNumberingAfterBreak="0">
    <w:nsid w:val="573731B8"/>
    <w:multiLevelType w:val="multilevel"/>
    <w:tmpl w:val="423A18D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2" w15:restartNumberingAfterBreak="0">
    <w:nsid w:val="57424ACD"/>
    <w:multiLevelType w:val="hybridMultilevel"/>
    <w:tmpl w:val="A2C6F2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58DE77B1"/>
    <w:multiLevelType w:val="hybridMultilevel"/>
    <w:tmpl w:val="5060D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97D54F8"/>
    <w:multiLevelType w:val="hybridMultilevel"/>
    <w:tmpl w:val="FDFE86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6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7" w15:restartNumberingAfterBreak="0">
    <w:nsid w:val="5D8A4576"/>
    <w:multiLevelType w:val="multilevel"/>
    <w:tmpl w:val="1D8A77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8" w15:restartNumberingAfterBreak="0">
    <w:nsid w:val="5E8B528D"/>
    <w:multiLevelType w:val="hybridMultilevel"/>
    <w:tmpl w:val="6CB28B5A"/>
    <w:lvl w:ilvl="0" w:tplc="6B284A60">
      <w:start w:val="1"/>
      <w:numFmt w:val="decimal"/>
      <w:lvlText w:val="%1)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9" w15:restartNumberingAfterBreak="0">
    <w:nsid w:val="5EB93CA2"/>
    <w:multiLevelType w:val="hybridMultilevel"/>
    <w:tmpl w:val="B2DAE4D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606E278F"/>
    <w:multiLevelType w:val="multilevel"/>
    <w:tmpl w:val="A9C8DDA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1" w15:restartNumberingAfterBreak="0">
    <w:nsid w:val="610A7A17"/>
    <w:multiLevelType w:val="hybridMultilevel"/>
    <w:tmpl w:val="21DC69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3" w15:restartNumberingAfterBreak="0">
    <w:nsid w:val="6214730B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2E4142A"/>
    <w:multiLevelType w:val="hybridMultilevel"/>
    <w:tmpl w:val="4C026BFE"/>
    <w:lvl w:ilvl="0" w:tplc="10DE9382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62F50B2B"/>
    <w:multiLevelType w:val="hybridMultilevel"/>
    <w:tmpl w:val="5A98EC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117" w15:restartNumberingAfterBreak="0">
    <w:nsid w:val="639C31F1"/>
    <w:multiLevelType w:val="hybridMultilevel"/>
    <w:tmpl w:val="453A2BAA"/>
    <w:lvl w:ilvl="0" w:tplc="591281D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64316EDF"/>
    <w:multiLevelType w:val="hybridMultilevel"/>
    <w:tmpl w:val="856608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9" w15:restartNumberingAfterBreak="0">
    <w:nsid w:val="64710C72"/>
    <w:multiLevelType w:val="hybridMultilevel"/>
    <w:tmpl w:val="30BCEEB2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20" w15:restartNumberingAfterBreak="0">
    <w:nsid w:val="64B53309"/>
    <w:multiLevelType w:val="hybridMultilevel"/>
    <w:tmpl w:val="3B68847A"/>
    <w:lvl w:ilvl="0" w:tplc="096A70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4BD6A5D"/>
    <w:multiLevelType w:val="hybridMultilevel"/>
    <w:tmpl w:val="63645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56B0345"/>
    <w:multiLevelType w:val="hybridMultilevel"/>
    <w:tmpl w:val="3C620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8F67EDF"/>
    <w:multiLevelType w:val="multilevel"/>
    <w:tmpl w:val="97E82F0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5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6" w15:restartNumberingAfterBreak="0">
    <w:nsid w:val="69BB7917"/>
    <w:multiLevelType w:val="hybridMultilevel"/>
    <w:tmpl w:val="8DE4D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8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29" w15:restartNumberingAfterBreak="0">
    <w:nsid w:val="6DC6273B"/>
    <w:multiLevelType w:val="hybridMultilevel"/>
    <w:tmpl w:val="82AC9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1" w15:restartNumberingAfterBreak="0">
    <w:nsid w:val="6E6F5C66"/>
    <w:multiLevelType w:val="multilevel"/>
    <w:tmpl w:val="22A2FF54"/>
    <w:styleLink w:val="WWNum1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132" w15:restartNumberingAfterBreak="0">
    <w:nsid w:val="6EC414C7"/>
    <w:multiLevelType w:val="hybridMultilevel"/>
    <w:tmpl w:val="2AA4302C"/>
    <w:lvl w:ilvl="0" w:tplc="803E73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F124D12"/>
    <w:multiLevelType w:val="hybridMultilevel"/>
    <w:tmpl w:val="3764593A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134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5" w15:restartNumberingAfterBreak="0">
    <w:nsid w:val="6F5E2962"/>
    <w:multiLevelType w:val="hybridMultilevel"/>
    <w:tmpl w:val="352C54A4"/>
    <w:lvl w:ilvl="0" w:tplc="C968183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cs="Times New Roman" w:hint="default"/>
        <w:b w:val="0"/>
        <w:i w:val="0"/>
      </w:rPr>
    </w:lvl>
    <w:lvl w:ilvl="2" w:tplc="0415001B">
      <w:start w:val="8"/>
      <w:numFmt w:val="decimal"/>
      <w:lvlText w:val="%3"/>
      <w:lvlJc w:val="left"/>
      <w:pPr>
        <w:tabs>
          <w:tab w:val="num" w:pos="2727"/>
        </w:tabs>
        <w:ind w:left="2727" w:hanging="360"/>
      </w:pPr>
      <w:rPr>
        <w:rFonts w:cs="Times New Roman" w:hint="default"/>
      </w:rPr>
    </w:lvl>
    <w:lvl w:ilvl="3" w:tplc="28D25B48">
      <w:start w:val="1"/>
      <w:numFmt w:val="decimal"/>
      <w:lvlText w:val="%4)"/>
      <w:lvlJc w:val="left"/>
      <w:pPr>
        <w:tabs>
          <w:tab w:val="num" w:pos="3447"/>
        </w:tabs>
        <w:ind w:left="3447" w:hanging="360"/>
      </w:pPr>
      <w:rPr>
        <w:rFonts w:ascii="Times New Roman" w:eastAsia="Times New Roman" w:hAnsi="Times New Roman" w:cs="Times New Roman"/>
        <w:b w:val="0"/>
      </w:rPr>
    </w:lvl>
    <w:lvl w:ilvl="4" w:tplc="72B89252">
      <w:start w:val="1"/>
      <w:numFmt w:val="lowerLetter"/>
      <w:lvlText w:val="%5)"/>
      <w:lvlJc w:val="left"/>
      <w:pPr>
        <w:tabs>
          <w:tab w:val="num" w:pos="4167"/>
        </w:tabs>
        <w:ind w:left="4167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6" w15:restartNumberingAfterBreak="0">
    <w:nsid w:val="6FED27F8"/>
    <w:multiLevelType w:val="hybridMultilevel"/>
    <w:tmpl w:val="FC9ED3CC"/>
    <w:lvl w:ilvl="0" w:tplc="FDF2BC44">
      <w:start w:val="1"/>
      <w:numFmt w:val="lowerLetter"/>
      <w:lvlText w:val="%1)"/>
      <w:lvlJc w:val="left"/>
      <w:pPr>
        <w:ind w:left="71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7" w15:restartNumberingAfterBreak="0">
    <w:nsid w:val="700A7555"/>
    <w:multiLevelType w:val="hybridMultilevel"/>
    <w:tmpl w:val="3F38D504"/>
    <w:lvl w:ilvl="0" w:tplc="2B52445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0B06A14"/>
    <w:multiLevelType w:val="hybridMultilevel"/>
    <w:tmpl w:val="82BE41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3B42313"/>
    <w:multiLevelType w:val="hybridMultilevel"/>
    <w:tmpl w:val="B93E0CD8"/>
    <w:lvl w:ilvl="0" w:tplc="C76AAB9A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40" w15:restartNumberingAfterBreak="0">
    <w:nsid w:val="748C6945"/>
    <w:multiLevelType w:val="hybridMultilevel"/>
    <w:tmpl w:val="2438E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12B049B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4C7523B"/>
    <w:multiLevelType w:val="hybridMultilevel"/>
    <w:tmpl w:val="B74ED0D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 w15:restartNumberingAfterBreak="0">
    <w:nsid w:val="76015507"/>
    <w:multiLevelType w:val="hybridMultilevel"/>
    <w:tmpl w:val="6F2ED47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1">
      <w:start w:val="1"/>
      <w:numFmt w:val="decimal"/>
      <w:lvlText w:val="%5)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3" w15:restartNumberingAfterBreak="0">
    <w:nsid w:val="7823282E"/>
    <w:multiLevelType w:val="hybridMultilevel"/>
    <w:tmpl w:val="6FB4C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78953284"/>
    <w:multiLevelType w:val="multilevel"/>
    <w:tmpl w:val="5066EB0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5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6" w15:restartNumberingAfterBreak="0">
    <w:nsid w:val="79D11F51"/>
    <w:multiLevelType w:val="multilevel"/>
    <w:tmpl w:val="5A447D4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7" w15:restartNumberingAfterBreak="0">
    <w:nsid w:val="7AEA26E7"/>
    <w:multiLevelType w:val="hybridMultilevel"/>
    <w:tmpl w:val="325EA8F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0" w15:restartNumberingAfterBreak="0">
    <w:nsid w:val="7BC576C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2" w15:restartNumberingAfterBreak="0">
    <w:nsid w:val="7EDA3AD8"/>
    <w:multiLevelType w:val="hybridMultilevel"/>
    <w:tmpl w:val="715C3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2"/>
  </w:num>
  <w:num w:numId="2">
    <w:abstractNumId w:val="128"/>
  </w:num>
  <w:num w:numId="3">
    <w:abstractNumId w:val="64"/>
  </w:num>
  <w:num w:numId="4">
    <w:abstractNumId w:val="153"/>
  </w:num>
  <w:num w:numId="5">
    <w:abstractNumId w:val="26"/>
  </w:num>
  <w:num w:numId="6">
    <w:abstractNumId w:val="39"/>
  </w:num>
  <w:num w:numId="7">
    <w:abstractNumId w:val="66"/>
  </w:num>
  <w:num w:numId="8">
    <w:abstractNumId w:val="88"/>
  </w:num>
  <w:num w:numId="9">
    <w:abstractNumId w:val="55"/>
  </w:num>
  <w:num w:numId="10">
    <w:abstractNumId w:val="47"/>
  </w:num>
  <w:num w:numId="11">
    <w:abstractNumId w:val="67"/>
  </w:num>
  <w:num w:numId="12">
    <w:abstractNumId w:val="71"/>
  </w:num>
  <w:num w:numId="13">
    <w:abstractNumId w:val="3"/>
  </w:num>
  <w:num w:numId="14">
    <w:abstractNumId w:val="91"/>
  </w:num>
  <w:num w:numId="15">
    <w:abstractNumId w:val="16"/>
  </w:num>
  <w:num w:numId="16">
    <w:abstractNumId w:val="121"/>
  </w:num>
  <w:num w:numId="17">
    <w:abstractNumId w:val="142"/>
  </w:num>
  <w:num w:numId="18">
    <w:abstractNumId w:val="133"/>
  </w:num>
  <w:num w:numId="19">
    <w:abstractNumId w:val="49"/>
  </w:num>
  <w:num w:numId="20">
    <w:abstractNumId w:val="148"/>
  </w:num>
  <w:num w:numId="21">
    <w:abstractNumId w:val="145"/>
  </w:num>
  <w:num w:numId="22">
    <w:abstractNumId w:val="7"/>
  </w:num>
  <w:num w:numId="23">
    <w:abstractNumId w:val="124"/>
  </w:num>
  <w:num w:numId="24">
    <w:abstractNumId w:val="135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5">
    <w:abstractNumId w:val="87"/>
  </w:num>
  <w:num w:numId="26">
    <w:abstractNumId w:val="116"/>
  </w:num>
  <w:num w:numId="27">
    <w:abstractNumId w:val="22"/>
  </w:num>
  <w:num w:numId="28">
    <w:abstractNumId w:val="99"/>
  </w:num>
  <w:num w:numId="29">
    <w:abstractNumId w:val="74"/>
  </w:num>
  <w:num w:numId="30">
    <w:abstractNumId w:val="151"/>
  </w:num>
  <w:num w:numId="31">
    <w:abstractNumId w:val="84"/>
  </w:num>
  <w:num w:numId="32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3"/>
  </w:num>
  <w:num w:numId="34">
    <w:abstractNumId w:val="106"/>
  </w:num>
  <w:num w:numId="35">
    <w:abstractNumId w:val="61"/>
  </w:num>
  <w:num w:numId="36">
    <w:abstractNumId w:val="140"/>
  </w:num>
  <w:num w:numId="37">
    <w:abstractNumId w:val="36"/>
  </w:num>
  <w:num w:numId="38">
    <w:abstractNumId w:val="83"/>
  </w:num>
  <w:num w:numId="39">
    <w:abstractNumId w:val="11"/>
  </w:num>
  <w:num w:numId="40">
    <w:abstractNumId w:val="25"/>
  </w:num>
  <w:num w:numId="41">
    <w:abstractNumId w:val="24"/>
  </w:num>
  <w:num w:numId="42">
    <w:abstractNumId w:val="115"/>
  </w:num>
  <w:num w:numId="43">
    <w:abstractNumId w:val="122"/>
  </w:num>
  <w:num w:numId="44">
    <w:abstractNumId w:val="130"/>
  </w:num>
  <w:num w:numId="45">
    <w:abstractNumId w:val="23"/>
  </w:num>
  <w:num w:numId="46">
    <w:abstractNumId w:val="75"/>
  </w:num>
  <w:num w:numId="47">
    <w:abstractNumId w:val="136"/>
  </w:num>
  <w:num w:numId="48">
    <w:abstractNumId w:val="58"/>
  </w:num>
  <w:num w:numId="49">
    <w:abstractNumId w:val="15"/>
  </w:num>
  <w:num w:numId="50">
    <w:abstractNumId w:val="82"/>
  </w:num>
  <w:num w:numId="51">
    <w:abstractNumId w:val="34"/>
  </w:num>
  <w:num w:numId="52">
    <w:abstractNumId w:val="119"/>
  </w:num>
  <w:num w:numId="53">
    <w:abstractNumId w:val="18"/>
  </w:num>
  <w:num w:numId="54">
    <w:abstractNumId w:val="51"/>
  </w:num>
  <w:num w:numId="55">
    <w:abstractNumId w:val="108"/>
  </w:num>
  <w:num w:numId="56">
    <w:abstractNumId w:val="44"/>
  </w:num>
  <w:num w:numId="57">
    <w:abstractNumId w:val="69"/>
  </w:num>
  <w:num w:numId="58">
    <w:abstractNumId w:val="37"/>
  </w:num>
  <w:num w:numId="59">
    <w:abstractNumId w:val="57"/>
  </w:num>
  <w:num w:numId="60">
    <w:abstractNumId w:val="110"/>
  </w:num>
  <w:num w:numId="61">
    <w:abstractNumId w:val="107"/>
  </w:num>
  <w:num w:numId="62">
    <w:abstractNumId w:val="77"/>
  </w:num>
  <w:num w:numId="63">
    <w:abstractNumId w:val="100"/>
  </w:num>
  <w:num w:numId="64">
    <w:abstractNumId w:val="42"/>
  </w:num>
  <w:num w:numId="65">
    <w:abstractNumId w:val="90"/>
  </w:num>
  <w:num w:numId="66">
    <w:abstractNumId w:val="146"/>
  </w:num>
  <w:num w:numId="67">
    <w:abstractNumId w:val="85"/>
  </w:num>
  <w:num w:numId="68">
    <w:abstractNumId w:val="131"/>
  </w:num>
  <w:num w:numId="69">
    <w:abstractNumId w:val="144"/>
  </w:num>
  <w:num w:numId="70">
    <w:abstractNumId w:val="101"/>
  </w:num>
  <w:num w:numId="71">
    <w:abstractNumId w:val="54"/>
  </w:num>
  <w:num w:numId="72">
    <w:abstractNumId w:val="21"/>
  </w:num>
  <w:num w:numId="73">
    <w:abstractNumId w:val="57"/>
    <w:lvlOverride w:ilvl="0">
      <w:startOverride w:val="1"/>
    </w:lvlOverride>
  </w:num>
  <w:num w:numId="74">
    <w:abstractNumId w:val="110"/>
    <w:lvlOverride w:ilvl="0">
      <w:startOverride w:val="1"/>
    </w:lvlOverride>
  </w:num>
  <w:num w:numId="75">
    <w:abstractNumId w:val="107"/>
    <w:lvlOverride w:ilvl="0">
      <w:startOverride w:val="1"/>
    </w:lvlOverride>
  </w:num>
  <w:num w:numId="76">
    <w:abstractNumId w:val="77"/>
    <w:lvlOverride w:ilvl="0">
      <w:startOverride w:val="1"/>
    </w:lvlOverride>
  </w:num>
  <w:num w:numId="77">
    <w:abstractNumId w:val="100"/>
    <w:lvlOverride w:ilvl="0">
      <w:startOverride w:val="1"/>
    </w:lvlOverride>
  </w:num>
  <w:num w:numId="78">
    <w:abstractNumId w:val="42"/>
    <w:lvlOverride w:ilvl="0">
      <w:startOverride w:val="1"/>
    </w:lvlOverride>
  </w:num>
  <w:num w:numId="79">
    <w:abstractNumId w:val="90"/>
    <w:lvlOverride w:ilvl="0">
      <w:startOverride w:val="1"/>
    </w:lvlOverride>
  </w:num>
  <w:num w:numId="80">
    <w:abstractNumId w:val="146"/>
    <w:lvlOverride w:ilvl="0">
      <w:startOverride w:val="1"/>
    </w:lvlOverride>
  </w:num>
  <w:num w:numId="81">
    <w:abstractNumId w:val="85"/>
    <w:lvlOverride w:ilvl="0">
      <w:startOverride w:val="1"/>
    </w:lvlOverride>
  </w:num>
  <w:num w:numId="82">
    <w:abstractNumId w:val="131"/>
    <w:lvlOverride w:ilvl="0">
      <w:startOverride w:val="1"/>
    </w:lvlOverride>
  </w:num>
  <w:num w:numId="83">
    <w:abstractNumId w:val="144"/>
    <w:lvlOverride w:ilvl="0">
      <w:startOverride w:val="1"/>
    </w:lvlOverride>
  </w:num>
  <w:num w:numId="84">
    <w:abstractNumId w:val="101"/>
    <w:lvlOverride w:ilvl="0">
      <w:startOverride w:val="1"/>
    </w:lvlOverride>
  </w:num>
  <w:num w:numId="85">
    <w:abstractNumId w:val="54"/>
    <w:lvlOverride w:ilvl="0">
      <w:startOverride w:val="1"/>
    </w:lvlOverride>
  </w:num>
  <w:num w:numId="86">
    <w:abstractNumId w:val="21"/>
    <w:lvlOverride w:ilvl="0">
      <w:startOverride w:val="1"/>
    </w:lvlOverride>
  </w:num>
  <w:num w:numId="87">
    <w:abstractNumId w:val="40"/>
  </w:num>
  <w:num w:numId="88">
    <w:abstractNumId w:val="57"/>
    <w:lvlOverride w:ilvl="0">
      <w:lvl w:ilvl="0">
        <w:start w:val="1"/>
        <w:numFmt w:val="decimal"/>
        <w:lvlText w:val="%1."/>
        <w:lvlJc w:val="left"/>
        <w:pPr>
          <w:ind w:left="720" w:hanging="360"/>
        </w:pPr>
      </w:lvl>
    </w:lvlOverride>
  </w:num>
  <w:num w:numId="89">
    <w:abstractNumId w:val="56"/>
  </w:num>
  <w:num w:numId="90">
    <w:abstractNumId w:val="86"/>
  </w:num>
  <w:num w:numId="91">
    <w:abstractNumId w:val="89"/>
  </w:num>
  <w:num w:numId="92">
    <w:abstractNumId w:val="14"/>
  </w:num>
  <w:num w:numId="93">
    <w:abstractNumId w:val="76"/>
  </w:num>
  <w:num w:numId="94">
    <w:abstractNumId w:val="60"/>
  </w:num>
  <w:num w:numId="95">
    <w:abstractNumId w:val="152"/>
  </w:num>
  <w:num w:numId="96">
    <w:abstractNumId w:val="139"/>
  </w:num>
  <w:num w:numId="97">
    <w:abstractNumId w:val="127"/>
  </w:num>
  <w:num w:numId="98">
    <w:abstractNumId w:val="12"/>
  </w:num>
  <w:num w:numId="99">
    <w:abstractNumId w:val="50"/>
  </w:num>
  <w:num w:numId="100">
    <w:abstractNumId w:val="138"/>
  </w:num>
  <w:num w:numId="101">
    <w:abstractNumId w:val="78"/>
  </w:num>
  <w:num w:numId="102">
    <w:abstractNumId w:val="129"/>
  </w:num>
  <w:num w:numId="103">
    <w:abstractNumId w:val="10"/>
  </w:num>
  <w:num w:numId="104">
    <w:abstractNumId w:val="17"/>
  </w:num>
  <w:num w:numId="105">
    <w:abstractNumId w:val="97"/>
  </w:num>
  <w:num w:numId="106">
    <w:abstractNumId w:val="132"/>
  </w:num>
  <w:num w:numId="107">
    <w:abstractNumId w:val="70"/>
  </w:num>
  <w:num w:numId="108">
    <w:abstractNumId w:val="120"/>
  </w:num>
  <w:num w:numId="109">
    <w:abstractNumId w:val="95"/>
  </w:num>
  <w:num w:numId="110">
    <w:abstractNumId w:val="19"/>
  </w:num>
  <w:num w:numId="111">
    <w:abstractNumId w:val="118"/>
  </w:num>
  <w:num w:numId="112">
    <w:abstractNumId w:val="43"/>
  </w:num>
  <w:num w:numId="113">
    <w:abstractNumId w:val="109"/>
  </w:num>
  <w:num w:numId="114">
    <w:abstractNumId w:val="117"/>
  </w:num>
  <w:num w:numId="115">
    <w:abstractNumId w:val="62"/>
  </w:num>
  <w:num w:numId="116">
    <w:abstractNumId w:val="79"/>
  </w:num>
  <w:num w:numId="117">
    <w:abstractNumId w:val="92"/>
  </w:num>
  <w:num w:numId="118">
    <w:abstractNumId w:val="68"/>
  </w:num>
  <w:num w:numId="119">
    <w:abstractNumId w:val="104"/>
  </w:num>
  <w:num w:numId="120">
    <w:abstractNumId w:val="45"/>
  </w:num>
  <w:num w:numId="121">
    <w:abstractNumId w:val="29"/>
  </w:num>
  <w:num w:numId="122">
    <w:abstractNumId w:val="126"/>
  </w:num>
  <w:num w:numId="123">
    <w:abstractNumId w:val="13"/>
  </w:num>
  <w:num w:numId="124">
    <w:abstractNumId w:val="27"/>
  </w:num>
  <w:num w:numId="125">
    <w:abstractNumId w:val="150"/>
  </w:num>
  <w:num w:numId="126">
    <w:abstractNumId w:val="32"/>
  </w:num>
  <w:num w:numId="127">
    <w:abstractNumId w:val="31"/>
  </w:num>
  <w:num w:numId="128">
    <w:abstractNumId w:val="72"/>
  </w:num>
  <w:num w:numId="129">
    <w:abstractNumId w:val="103"/>
  </w:num>
  <w:num w:numId="130">
    <w:abstractNumId w:val="38"/>
  </w:num>
  <w:num w:numId="131">
    <w:abstractNumId w:val="143"/>
  </w:num>
  <w:num w:numId="132">
    <w:abstractNumId w:val="111"/>
  </w:num>
  <w:num w:numId="133">
    <w:abstractNumId w:val="41"/>
  </w:num>
  <w:num w:numId="134">
    <w:abstractNumId w:val="33"/>
  </w:num>
  <w:num w:numId="135">
    <w:abstractNumId w:val="28"/>
  </w:num>
  <w:num w:numId="136">
    <w:abstractNumId w:val="48"/>
  </w:num>
  <w:num w:numId="137">
    <w:abstractNumId w:val="35"/>
  </w:num>
  <w:num w:numId="138">
    <w:abstractNumId w:val="46"/>
  </w:num>
  <w:num w:numId="139">
    <w:abstractNumId w:val="63"/>
  </w:num>
  <w:num w:numId="140">
    <w:abstractNumId w:val="147"/>
  </w:num>
  <w:num w:numId="141">
    <w:abstractNumId w:val="123"/>
  </w:num>
  <w:num w:numId="142">
    <w:abstractNumId w:val="102"/>
  </w:num>
  <w:num w:numId="143">
    <w:abstractNumId w:val="65"/>
  </w:num>
  <w:num w:numId="144">
    <w:abstractNumId w:val="73"/>
  </w:num>
  <w:num w:numId="145">
    <w:abstractNumId w:val="80"/>
  </w:num>
  <w:num w:numId="146">
    <w:abstractNumId w:val="98"/>
  </w:num>
  <w:num w:numId="147">
    <w:abstractNumId w:val="141"/>
  </w:num>
  <w:num w:numId="148">
    <w:abstractNumId w:val="30"/>
  </w:num>
  <w:num w:numId="149">
    <w:abstractNumId w:val="113"/>
  </w:num>
  <w:num w:numId="150">
    <w:abstractNumId w:val="96"/>
  </w:num>
  <w:num w:numId="151">
    <w:abstractNumId w:val="20"/>
  </w:num>
  <w:num w:numId="152">
    <w:abstractNumId w:val="59"/>
  </w:num>
  <w:num w:numId="153">
    <w:abstractNumId w:val="137"/>
  </w:num>
  <w:num w:numId="1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>
    <w:abstractNumId w:val="114"/>
  </w:num>
  <w:num w:numId="156">
    <w:abstractNumId w:val="94"/>
  </w:num>
  <w:numIdMacAtCleanup w:val="1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25C"/>
    <w:rsid w:val="00000317"/>
    <w:rsid w:val="00000967"/>
    <w:rsid w:val="00000D00"/>
    <w:rsid w:val="00000E16"/>
    <w:rsid w:val="00001439"/>
    <w:rsid w:val="000015D6"/>
    <w:rsid w:val="00003185"/>
    <w:rsid w:val="00003C53"/>
    <w:rsid w:val="000052DD"/>
    <w:rsid w:val="0000672F"/>
    <w:rsid w:val="0000776E"/>
    <w:rsid w:val="000104B4"/>
    <w:rsid w:val="00010BFB"/>
    <w:rsid w:val="00011721"/>
    <w:rsid w:val="000119CA"/>
    <w:rsid w:val="00011E90"/>
    <w:rsid w:val="000123A9"/>
    <w:rsid w:val="00012446"/>
    <w:rsid w:val="0001262E"/>
    <w:rsid w:val="000126AC"/>
    <w:rsid w:val="00012B08"/>
    <w:rsid w:val="00013428"/>
    <w:rsid w:val="000135FB"/>
    <w:rsid w:val="00013BF5"/>
    <w:rsid w:val="00014A50"/>
    <w:rsid w:val="000156FB"/>
    <w:rsid w:val="00015DDA"/>
    <w:rsid w:val="0001636E"/>
    <w:rsid w:val="00017E8E"/>
    <w:rsid w:val="00020BAD"/>
    <w:rsid w:val="00021E7C"/>
    <w:rsid w:val="00022575"/>
    <w:rsid w:val="00022657"/>
    <w:rsid w:val="000233EB"/>
    <w:rsid w:val="00024199"/>
    <w:rsid w:val="00024614"/>
    <w:rsid w:val="00030189"/>
    <w:rsid w:val="000305FB"/>
    <w:rsid w:val="00030AB6"/>
    <w:rsid w:val="00031400"/>
    <w:rsid w:val="00031614"/>
    <w:rsid w:val="000317A1"/>
    <w:rsid w:val="00031A9E"/>
    <w:rsid w:val="00031C3D"/>
    <w:rsid w:val="0003256C"/>
    <w:rsid w:val="00032B9A"/>
    <w:rsid w:val="00032ED5"/>
    <w:rsid w:val="000333F8"/>
    <w:rsid w:val="00033C77"/>
    <w:rsid w:val="00033DCF"/>
    <w:rsid w:val="000344B2"/>
    <w:rsid w:val="000344CA"/>
    <w:rsid w:val="00035B6A"/>
    <w:rsid w:val="0003776F"/>
    <w:rsid w:val="0004082E"/>
    <w:rsid w:val="000409C1"/>
    <w:rsid w:val="00041469"/>
    <w:rsid w:val="00042D0F"/>
    <w:rsid w:val="00045599"/>
    <w:rsid w:val="00045695"/>
    <w:rsid w:val="00045C8E"/>
    <w:rsid w:val="00045D35"/>
    <w:rsid w:val="000501DD"/>
    <w:rsid w:val="000513C7"/>
    <w:rsid w:val="000517A2"/>
    <w:rsid w:val="0005287C"/>
    <w:rsid w:val="000541A7"/>
    <w:rsid w:val="00055E38"/>
    <w:rsid w:val="00056547"/>
    <w:rsid w:val="000567D6"/>
    <w:rsid w:val="0005741A"/>
    <w:rsid w:val="00057477"/>
    <w:rsid w:val="00057E8B"/>
    <w:rsid w:val="00060099"/>
    <w:rsid w:val="0006202E"/>
    <w:rsid w:val="0006359B"/>
    <w:rsid w:val="0006371A"/>
    <w:rsid w:val="00063BC5"/>
    <w:rsid w:val="000652AE"/>
    <w:rsid w:val="00065469"/>
    <w:rsid w:val="000660FC"/>
    <w:rsid w:val="0006680E"/>
    <w:rsid w:val="00070640"/>
    <w:rsid w:val="00070BA6"/>
    <w:rsid w:val="00071A37"/>
    <w:rsid w:val="00073F49"/>
    <w:rsid w:val="000747EE"/>
    <w:rsid w:val="0007552F"/>
    <w:rsid w:val="00075D4F"/>
    <w:rsid w:val="000764B0"/>
    <w:rsid w:val="00076A57"/>
    <w:rsid w:val="000800B7"/>
    <w:rsid w:val="000810E1"/>
    <w:rsid w:val="00082F4D"/>
    <w:rsid w:val="000835C1"/>
    <w:rsid w:val="00083A98"/>
    <w:rsid w:val="0008403B"/>
    <w:rsid w:val="00084955"/>
    <w:rsid w:val="00084B6C"/>
    <w:rsid w:val="000868ED"/>
    <w:rsid w:val="00086E2A"/>
    <w:rsid w:val="0008754D"/>
    <w:rsid w:val="000879B0"/>
    <w:rsid w:val="00087BA0"/>
    <w:rsid w:val="0009006A"/>
    <w:rsid w:val="00090468"/>
    <w:rsid w:val="00091077"/>
    <w:rsid w:val="00091D2E"/>
    <w:rsid w:val="0009222B"/>
    <w:rsid w:val="00093158"/>
    <w:rsid w:val="0009420A"/>
    <w:rsid w:val="00094578"/>
    <w:rsid w:val="00095AD2"/>
    <w:rsid w:val="00095D1A"/>
    <w:rsid w:val="00096369"/>
    <w:rsid w:val="000A006C"/>
    <w:rsid w:val="000A0279"/>
    <w:rsid w:val="000A0843"/>
    <w:rsid w:val="000A10D8"/>
    <w:rsid w:val="000A11C5"/>
    <w:rsid w:val="000A1339"/>
    <w:rsid w:val="000A1DAB"/>
    <w:rsid w:val="000A279E"/>
    <w:rsid w:val="000A2BBA"/>
    <w:rsid w:val="000A37CF"/>
    <w:rsid w:val="000A3B12"/>
    <w:rsid w:val="000A4577"/>
    <w:rsid w:val="000A4DAC"/>
    <w:rsid w:val="000A4E77"/>
    <w:rsid w:val="000A5269"/>
    <w:rsid w:val="000A5D20"/>
    <w:rsid w:val="000A5EB0"/>
    <w:rsid w:val="000A6AC0"/>
    <w:rsid w:val="000A6AC7"/>
    <w:rsid w:val="000A720C"/>
    <w:rsid w:val="000A7D55"/>
    <w:rsid w:val="000B127E"/>
    <w:rsid w:val="000B3CCD"/>
    <w:rsid w:val="000B4540"/>
    <w:rsid w:val="000B540B"/>
    <w:rsid w:val="000B6C62"/>
    <w:rsid w:val="000B6E88"/>
    <w:rsid w:val="000B70D5"/>
    <w:rsid w:val="000B7E38"/>
    <w:rsid w:val="000C088B"/>
    <w:rsid w:val="000C0AE4"/>
    <w:rsid w:val="000C22B9"/>
    <w:rsid w:val="000C29A1"/>
    <w:rsid w:val="000C2A20"/>
    <w:rsid w:val="000C3348"/>
    <w:rsid w:val="000C39B2"/>
    <w:rsid w:val="000C3AF8"/>
    <w:rsid w:val="000C3F3F"/>
    <w:rsid w:val="000C43AB"/>
    <w:rsid w:val="000C486E"/>
    <w:rsid w:val="000C4BB6"/>
    <w:rsid w:val="000C5654"/>
    <w:rsid w:val="000C5D45"/>
    <w:rsid w:val="000C5F51"/>
    <w:rsid w:val="000C68EF"/>
    <w:rsid w:val="000C730B"/>
    <w:rsid w:val="000D02D2"/>
    <w:rsid w:val="000D0D2E"/>
    <w:rsid w:val="000D0E0D"/>
    <w:rsid w:val="000D0EFB"/>
    <w:rsid w:val="000D1202"/>
    <w:rsid w:val="000D1E80"/>
    <w:rsid w:val="000D22FA"/>
    <w:rsid w:val="000D2D99"/>
    <w:rsid w:val="000D35EB"/>
    <w:rsid w:val="000D3F41"/>
    <w:rsid w:val="000D4040"/>
    <w:rsid w:val="000D4CE3"/>
    <w:rsid w:val="000D557F"/>
    <w:rsid w:val="000D6F6C"/>
    <w:rsid w:val="000D7812"/>
    <w:rsid w:val="000E0651"/>
    <w:rsid w:val="000E0CD6"/>
    <w:rsid w:val="000E1395"/>
    <w:rsid w:val="000E1A35"/>
    <w:rsid w:val="000E1FD3"/>
    <w:rsid w:val="000E2693"/>
    <w:rsid w:val="000E31B0"/>
    <w:rsid w:val="000E3214"/>
    <w:rsid w:val="000E3694"/>
    <w:rsid w:val="000E42F1"/>
    <w:rsid w:val="000E4529"/>
    <w:rsid w:val="000E73F2"/>
    <w:rsid w:val="000F0F63"/>
    <w:rsid w:val="000F124B"/>
    <w:rsid w:val="000F17AF"/>
    <w:rsid w:val="000F221E"/>
    <w:rsid w:val="000F2DF2"/>
    <w:rsid w:val="000F3DEE"/>
    <w:rsid w:val="000F3FF6"/>
    <w:rsid w:val="000F4D9F"/>
    <w:rsid w:val="000F55DB"/>
    <w:rsid w:val="000F5639"/>
    <w:rsid w:val="000F6811"/>
    <w:rsid w:val="0010014A"/>
    <w:rsid w:val="00102EBB"/>
    <w:rsid w:val="00105E3F"/>
    <w:rsid w:val="00105EA4"/>
    <w:rsid w:val="00110189"/>
    <w:rsid w:val="00110357"/>
    <w:rsid w:val="00111AC4"/>
    <w:rsid w:val="00111B94"/>
    <w:rsid w:val="00112E25"/>
    <w:rsid w:val="00112EBF"/>
    <w:rsid w:val="001149A5"/>
    <w:rsid w:val="00114A7F"/>
    <w:rsid w:val="00114BE3"/>
    <w:rsid w:val="00114C96"/>
    <w:rsid w:val="00115268"/>
    <w:rsid w:val="00116166"/>
    <w:rsid w:val="00116873"/>
    <w:rsid w:val="00116A77"/>
    <w:rsid w:val="00116EFD"/>
    <w:rsid w:val="00117AE8"/>
    <w:rsid w:val="00117CB5"/>
    <w:rsid w:val="001205DD"/>
    <w:rsid w:val="00120856"/>
    <w:rsid w:val="001217B9"/>
    <w:rsid w:val="00122417"/>
    <w:rsid w:val="0012290A"/>
    <w:rsid w:val="001240A4"/>
    <w:rsid w:val="001249D2"/>
    <w:rsid w:val="001250FE"/>
    <w:rsid w:val="001254AA"/>
    <w:rsid w:val="001258D8"/>
    <w:rsid w:val="00126A7D"/>
    <w:rsid w:val="00127B15"/>
    <w:rsid w:val="00127F2E"/>
    <w:rsid w:val="00130067"/>
    <w:rsid w:val="0013040A"/>
    <w:rsid w:val="001315AB"/>
    <w:rsid w:val="00131BC2"/>
    <w:rsid w:val="00132041"/>
    <w:rsid w:val="00133356"/>
    <w:rsid w:val="001335E1"/>
    <w:rsid w:val="00133631"/>
    <w:rsid w:val="001339D9"/>
    <w:rsid w:val="00134E32"/>
    <w:rsid w:val="001353F4"/>
    <w:rsid w:val="00135577"/>
    <w:rsid w:val="00135816"/>
    <w:rsid w:val="00135C77"/>
    <w:rsid w:val="0013682A"/>
    <w:rsid w:val="0013716C"/>
    <w:rsid w:val="001402CB"/>
    <w:rsid w:val="00140A5F"/>
    <w:rsid w:val="0014110F"/>
    <w:rsid w:val="001419DD"/>
    <w:rsid w:val="001419F0"/>
    <w:rsid w:val="00141A95"/>
    <w:rsid w:val="00141DA5"/>
    <w:rsid w:val="00141DBE"/>
    <w:rsid w:val="001425DA"/>
    <w:rsid w:val="00142C04"/>
    <w:rsid w:val="00142DC4"/>
    <w:rsid w:val="00142F6A"/>
    <w:rsid w:val="00143629"/>
    <w:rsid w:val="001439B2"/>
    <w:rsid w:val="0014478D"/>
    <w:rsid w:val="001456B6"/>
    <w:rsid w:val="00145C1A"/>
    <w:rsid w:val="00145F40"/>
    <w:rsid w:val="00146394"/>
    <w:rsid w:val="001470D6"/>
    <w:rsid w:val="00147266"/>
    <w:rsid w:val="00147515"/>
    <w:rsid w:val="00147B6E"/>
    <w:rsid w:val="00147BEA"/>
    <w:rsid w:val="001510B3"/>
    <w:rsid w:val="001512C2"/>
    <w:rsid w:val="001518C8"/>
    <w:rsid w:val="00151D7B"/>
    <w:rsid w:val="001529C4"/>
    <w:rsid w:val="00152ADC"/>
    <w:rsid w:val="00154144"/>
    <w:rsid w:val="00154155"/>
    <w:rsid w:val="00155064"/>
    <w:rsid w:val="00155181"/>
    <w:rsid w:val="001553F0"/>
    <w:rsid w:val="00155540"/>
    <w:rsid w:val="001559AD"/>
    <w:rsid w:val="0015647F"/>
    <w:rsid w:val="0015768F"/>
    <w:rsid w:val="00157E48"/>
    <w:rsid w:val="00162A0E"/>
    <w:rsid w:val="00162F9B"/>
    <w:rsid w:val="00163032"/>
    <w:rsid w:val="00163513"/>
    <w:rsid w:val="00163565"/>
    <w:rsid w:val="00163C3C"/>
    <w:rsid w:val="001650E8"/>
    <w:rsid w:val="001651BF"/>
    <w:rsid w:val="001658BF"/>
    <w:rsid w:val="001663C4"/>
    <w:rsid w:val="001663DD"/>
    <w:rsid w:val="001667C9"/>
    <w:rsid w:val="00166B48"/>
    <w:rsid w:val="00166EF4"/>
    <w:rsid w:val="00166F48"/>
    <w:rsid w:val="00170B02"/>
    <w:rsid w:val="00171C2C"/>
    <w:rsid w:val="00172004"/>
    <w:rsid w:val="0017228F"/>
    <w:rsid w:val="00172FD8"/>
    <w:rsid w:val="001738A5"/>
    <w:rsid w:val="00174004"/>
    <w:rsid w:val="0017571B"/>
    <w:rsid w:val="0017610E"/>
    <w:rsid w:val="00176239"/>
    <w:rsid w:val="00176816"/>
    <w:rsid w:val="00176ADC"/>
    <w:rsid w:val="00176F59"/>
    <w:rsid w:val="001776D0"/>
    <w:rsid w:val="001800A3"/>
    <w:rsid w:val="00180279"/>
    <w:rsid w:val="001809ED"/>
    <w:rsid w:val="001811C1"/>
    <w:rsid w:val="00181AEE"/>
    <w:rsid w:val="001822E0"/>
    <w:rsid w:val="001824E4"/>
    <w:rsid w:val="001828D3"/>
    <w:rsid w:val="00182D59"/>
    <w:rsid w:val="00183349"/>
    <w:rsid w:val="00183714"/>
    <w:rsid w:val="00183B15"/>
    <w:rsid w:val="00183F4A"/>
    <w:rsid w:val="00184526"/>
    <w:rsid w:val="0018480F"/>
    <w:rsid w:val="001862F6"/>
    <w:rsid w:val="00186AA2"/>
    <w:rsid w:val="00187544"/>
    <w:rsid w:val="0018799E"/>
    <w:rsid w:val="00187C4B"/>
    <w:rsid w:val="00190F7E"/>
    <w:rsid w:val="001911ED"/>
    <w:rsid w:val="00191AB9"/>
    <w:rsid w:val="00192CE6"/>
    <w:rsid w:val="00193655"/>
    <w:rsid w:val="001939F7"/>
    <w:rsid w:val="001947C3"/>
    <w:rsid w:val="001959C8"/>
    <w:rsid w:val="00195EF1"/>
    <w:rsid w:val="001963C3"/>
    <w:rsid w:val="00196737"/>
    <w:rsid w:val="00197764"/>
    <w:rsid w:val="00197DBC"/>
    <w:rsid w:val="001A0A75"/>
    <w:rsid w:val="001A1C5A"/>
    <w:rsid w:val="001A20D4"/>
    <w:rsid w:val="001A2594"/>
    <w:rsid w:val="001A2AD0"/>
    <w:rsid w:val="001A2BE3"/>
    <w:rsid w:val="001A2C87"/>
    <w:rsid w:val="001A3248"/>
    <w:rsid w:val="001A3685"/>
    <w:rsid w:val="001A3A63"/>
    <w:rsid w:val="001A3A72"/>
    <w:rsid w:val="001A44F4"/>
    <w:rsid w:val="001A4519"/>
    <w:rsid w:val="001A4594"/>
    <w:rsid w:val="001A473E"/>
    <w:rsid w:val="001A4969"/>
    <w:rsid w:val="001A4D11"/>
    <w:rsid w:val="001A5E38"/>
    <w:rsid w:val="001A6A35"/>
    <w:rsid w:val="001A772A"/>
    <w:rsid w:val="001A77B9"/>
    <w:rsid w:val="001B247E"/>
    <w:rsid w:val="001B24E5"/>
    <w:rsid w:val="001B2A3B"/>
    <w:rsid w:val="001B2A9E"/>
    <w:rsid w:val="001B2ABA"/>
    <w:rsid w:val="001B2DAA"/>
    <w:rsid w:val="001B2F9F"/>
    <w:rsid w:val="001B32AC"/>
    <w:rsid w:val="001B42B5"/>
    <w:rsid w:val="001B494B"/>
    <w:rsid w:val="001B50A4"/>
    <w:rsid w:val="001B5EDE"/>
    <w:rsid w:val="001B609C"/>
    <w:rsid w:val="001B6448"/>
    <w:rsid w:val="001B6513"/>
    <w:rsid w:val="001B66EC"/>
    <w:rsid w:val="001B6D79"/>
    <w:rsid w:val="001C05F3"/>
    <w:rsid w:val="001C0632"/>
    <w:rsid w:val="001C09C5"/>
    <w:rsid w:val="001C2D5A"/>
    <w:rsid w:val="001C2F75"/>
    <w:rsid w:val="001C3234"/>
    <w:rsid w:val="001C333D"/>
    <w:rsid w:val="001C3E3F"/>
    <w:rsid w:val="001C4028"/>
    <w:rsid w:val="001C4C1D"/>
    <w:rsid w:val="001C4E67"/>
    <w:rsid w:val="001C6841"/>
    <w:rsid w:val="001C6ED8"/>
    <w:rsid w:val="001C73D3"/>
    <w:rsid w:val="001C7755"/>
    <w:rsid w:val="001C796F"/>
    <w:rsid w:val="001D1223"/>
    <w:rsid w:val="001D1743"/>
    <w:rsid w:val="001D234C"/>
    <w:rsid w:val="001D6C69"/>
    <w:rsid w:val="001D7520"/>
    <w:rsid w:val="001E03A7"/>
    <w:rsid w:val="001E0738"/>
    <w:rsid w:val="001E1CE1"/>
    <w:rsid w:val="001E1E97"/>
    <w:rsid w:val="001E365F"/>
    <w:rsid w:val="001E459C"/>
    <w:rsid w:val="001E4A71"/>
    <w:rsid w:val="001E5642"/>
    <w:rsid w:val="001E56D5"/>
    <w:rsid w:val="001E6113"/>
    <w:rsid w:val="001E650B"/>
    <w:rsid w:val="001E689F"/>
    <w:rsid w:val="001E6D1D"/>
    <w:rsid w:val="001E7423"/>
    <w:rsid w:val="001E7BC1"/>
    <w:rsid w:val="001E7C62"/>
    <w:rsid w:val="001E7FCC"/>
    <w:rsid w:val="001F0F9B"/>
    <w:rsid w:val="001F274B"/>
    <w:rsid w:val="001F2C4A"/>
    <w:rsid w:val="001F2F56"/>
    <w:rsid w:val="001F31AA"/>
    <w:rsid w:val="001F357B"/>
    <w:rsid w:val="001F3DA3"/>
    <w:rsid w:val="001F4C2B"/>
    <w:rsid w:val="001F577A"/>
    <w:rsid w:val="001F599D"/>
    <w:rsid w:val="001F5C19"/>
    <w:rsid w:val="001F5E05"/>
    <w:rsid w:val="001F653D"/>
    <w:rsid w:val="001F6612"/>
    <w:rsid w:val="00200989"/>
    <w:rsid w:val="00200FCD"/>
    <w:rsid w:val="00201643"/>
    <w:rsid w:val="00202292"/>
    <w:rsid w:val="002027FC"/>
    <w:rsid w:val="0020284C"/>
    <w:rsid w:val="002036FB"/>
    <w:rsid w:val="00203DC8"/>
    <w:rsid w:val="00204270"/>
    <w:rsid w:val="00205362"/>
    <w:rsid w:val="0020544C"/>
    <w:rsid w:val="0020544E"/>
    <w:rsid w:val="0020548E"/>
    <w:rsid w:val="002056AA"/>
    <w:rsid w:val="002064E1"/>
    <w:rsid w:val="002066EC"/>
    <w:rsid w:val="002067B1"/>
    <w:rsid w:val="00206DED"/>
    <w:rsid w:val="0020706D"/>
    <w:rsid w:val="00207590"/>
    <w:rsid w:val="0020778C"/>
    <w:rsid w:val="002078B9"/>
    <w:rsid w:val="00207E16"/>
    <w:rsid w:val="00210C6F"/>
    <w:rsid w:val="00211452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573"/>
    <w:rsid w:val="00217A12"/>
    <w:rsid w:val="0022016B"/>
    <w:rsid w:val="00220F59"/>
    <w:rsid w:val="00221A23"/>
    <w:rsid w:val="00222207"/>
    <w:rsid w:val="00222456"/>
    <w:rsid w:val="00222BE9"/>
    <w:rsid w:val="002234ED"/>
    <w:rsid w:val="00224624"/>
    <w:rsid w:val="00230D67"/>
    <w:rsid w:val="00230EA3"/>
    <w:rsid w:val="00232F3D"/>
    <w:rsid w:val="00232FA0"/>
    <w:rsid w:val="002330AC"/>
    <w:rsid w:val="0023367B"/>
    <w:rsid w:val="00233F0F"/>
    <w:rsid w:val="00234729"/>
    <w:rsid w:val="0023479F"/>
    <w:rsid w:val="00234A0E"/>
    <w:rsid w:val="00234A23"/>
    <w:rsid w:val="00234C8E"/>
    <w:rsid w:val="002353E1"/>
    <w:rsid w:val="0023593D"/>
    <w:rsid w:val="00235D23"/>
    <w:rsid w:val="00236B01"/>
    <w:rsid w:val="0023716B"/>
    <w:rsid w:val="002371CD"/>
    <w:rsid w:val="00237308"/>
    <w:rsid w:val="00240673"/>
    <w:rsid w:val="00241636"/>
    <w:rsid w:val="00241C5A"/>
    <w:rsid w:val="002420CB"/>
    <w:rsid w:val="0024284E"/>
    <w:rsid w:val="00242B92"/>
    <w:rsid w:val="00242E1A"/>
    <w:rsid w:val="002441F7"/>
    <w:rsid w:val="00244A02"/>
    <w:rsid w:val="00244DCB"/>
    <w:rsid w:val="0024503D"/>
    <w:rsid w:val="002458B1"/>
    <w:rsid w:val="00245A9A"/>
    <w:rsid w:val="0024627B"/>
    <w:rsid w:val="002466C9"/>
    <w:rsid w:val="002467BD"/>
    <w:rsid w:val="00246CF7"/>
    <w:rsid w:val="00247B4F"/>
    <w:rsid w:val="00250D02"/>
    <w:rsid w:val="00252426"/>
    <w:rsid w:val="002524E1"/>
    <w:rsid w:val="00252B6E"/>
    <w:rsid w:val="002539AA"/>
    <w:rsid w:val="002539C7"/>
    <w:rsid w:val="00254DBB"/>
    <w:rsid w:val="00255570"/>
    <w:rsid w:val="0025705D"/>
    <w:rsid w:val="0025798F"/>
    <w:rsid w:val="0026045F"/>
    <w:rsid w:val="00261844"/>
    <w:rsid w:val="00262780"/>
    <w:rsid w:val="00263D2B"/>
    <w:rsid w:val="00264207"/>
    <w:rsid w:val="00264936"/>
    <w:rsid w:val="00264D6D"/>
    <w:rsid w:val="002658D4"/>
    <w:rsid w:val="00266C1B"/>
    <w:rsid w:val="00267E1C"/>
    <w:rsid w:val="00267F4A"/>
    <w:rsid w:val="002707D6"/>
    <w:rsid w:val="002707E0"/>
    <w:rsid w:val="00270839"/>
    <w:rsid w:val="0027096E"/>
    <w:rsid w:val="00270BEA"/>
    <w:rsid w:val="00271927"/>
    <w:rsid w:val="00271CD7"/>
    <w:rsid w:val="00272464"/>
    <w:rsid w:val="00273435"/>
    <w:rsid w:val="00273906"/>
    <w:rsid w:val="00273C59"/>
    <w:rsid w:val="0027410D"/>
    <w:rsid w:val="00274C6B"/>
    <w:rsid w:val="00275117"/>
    <w:rsid w:val="002752A2"/>
    <w:rsid w:val="0027597D"/>
    <w:rsid w:val="00276CCB"/>
    <w:rsid w:val="002801F4"/>
    <w:rsid w:val="002804EF"/>
    <w:rsid w:val="00280685"/>
    <w:rsid w:val="002809DD"/>
    <w:rsid w:val="00280F5F"/>
    <w:rsid w:val="00281B5D"/>
    <w:rsid w:val="002828A2"/>
    <w:rsid w:val="002833EC"/>
    <w:rsid w:val="00284F60"/>
    <w:rsid w:val="002852E9"/>
    <w:rsid w:val="0028564F"/>
    <w:rsid w:val="00285D7C"/>
    <w:rsid w:val="00286EA6"/>
    <w:rsid w:val="0028722B"/>
    <w:rsid w:val="00287A82"/>
    <w:rsid w:val="00287C59"/>
    <w:rsid w:val="0029006B"/>
    <w:rsid w:val="0029016F"/>
    <w:rsid w:val="00290371"/>
    <w:rsid w:val="0029039D"/>
    <w:rsid w:val="0029045D"/>
    <w:rsid w:val="00292DE9"/>
    <w:rsid w:val="0029362C"/>
    <w:rsid w:val="002939F6"/>
    <w:rsid w:val="00294CB2"/>
    <w:rsid w:val="00294E1D"/>
    <w:rsid w:val="002955CF"/>
    <w:rsid w:val="0029596E"/>
    <w:rsid w:val="0029648E"/>
    <w:rsid w:val="002975BF"/>
    <w:rsid w:val="002976E9"/>
    <w:rsid w:val="00297B24"/>
    <w:rsid w:val="00297F53"/>
    <w:rsid w:val="002A0EC3"/>
    <w:rsid w:val="002A1665"/>
    <w:rsid w:val="002A2358"/>
    <w:rsid w:val="002A3F6B"/>
    <w:rsid w:val="002A4873"/>
    <w:rsid w:val="002A4CFE"/>
    <w:rsid w:val="002A4D18"/>
    <w:rsid w:val="002A54DE"/>
    <w:rsid w:val="002A5EE0"/>
    <w:rsid w:val="002A652A"/>
    <w:rsid w:val="002A7516"/>
    <w:rsid w:val="002A7AD7"/>
    <w:rsid w:val="002A7F06"/>
    <w:rsid w:val="002B13A2"/>
    <w:rsid w:val="002B221B"/>
    <w:rsid w:val="002B2DD4"/>
    <w:rsid w:val="002B30FA"/>
    <w:rsid w:val="002B3ADD"/>
    <w:rsid w:val="002B4364"/>
    <w:rsid w:val="002B569B"/>
    <w:rsid w:val="002B6BB5"/>
    <w:rsid w:val="002B7119"/>
    <w:rsid w:val="002B7447"/>
    <w:rsid w:val="002B7620"/>
    <w:rsid w:val="002C01D0"/>
    <w:rsid w:val="002C0245"/>
    <w:rsid w:val="002C0B12"/>
    <w:rsid w:val="002C135C"/>
    <w:rsid w:val="002C2C4A"/>
    <w:rsid w:val="002C38D9"/>
    <w:rsid w:val="002C4DDF"/>
    <w:rsid w:val="002C525B"/>
    <w:rsid w:val="002C5B24"/>
    <w:rsid w:val="002C5DC7"/>
    <w:rsid w:val="002C76A4"/>
    <w:rsid w:val="002C76AB"/>
    <w:rsid w:val="002C7DEB"/>
    <w:rsid w:val="002D02E5"/>
    <w:rsid w:val="002D0345"/>
    <w:rsid w:val="002D1955"/>
    <w:rsid w:val="002D3722"/>
    <w:rsid w:val="002D394E"/>
    <w:rsid w:val="002D3DC7"/>
    <w:rsid w:val="002D3ED6"/>
    <w:rsid w:val="002D460E"/>
    <w:rsid w:val="002D4CAF"/>
    <w:rsid w:val="002D548B"/>
    <w:rsid w:val="002D60EB"/>
    <w:rsid w:val="002D6D2F"/>
    <w:rsid w:val="002D708B"/>
    <w:rsid w:val="002D725A"/>
    <w:rsid w:val="002E0EAE"/>
    <w:rsid w:val="002E2A13"/>
    <w:rsid w:val="002E2A3A"/>
    <w:rsid w:val="002E2C38"/>
    <w:rsid w:val="002E4AE3"/>
    <w:rsid w:val="002E4F72"/>
    <w:rsid w:val="002E5C18"/>
    <w:rsid w:val="002E606F"/>
    <w:rsid w:val="002E64EB"/>
    <w:rsid w:val="002E6D66"/>
    <w:rsid w:val="002E7126"/>
    <w:rsid w:val="002E7714"/>
    <w:rsid w:val="002F1788"/>
    <w:rsid w:val="002F196E"/>
    <w:rsid w:val="002F1B80"/>
    <w:rsid w:val="002F1ED5"/>
    <w:rsid w:val="002F248E"/>
    <w:rsid w:val="002F2768"/>
    <w:rsid w:val="002F289A"/>
    <w:rsid w:val="002F3AB9"/>
    <w:rsid w:val="002F3AD7"/>
    <w:rsid w:val="002F3E05"/>
    <w:rsid w:val="002F3E83"/>
    <w:rsid w:val="002F4130"/>
    <w:rsid w:val="002F4641"/>
    <w:rsid w:val="002F4829"/>
    <w:rsid w:val="002F57EB"/>
    <w:rsid w:val="002F58F2"/>
    <w:rsid w:val="002F596B"/>
    <w:rsid w:val="002F7368"/>
    <w:rsid w:val="002F75E2"/>
    <w:rsid w:val="002F7DAF"/>
    <w:rsid w:val="003003C2"/>
    <w:rsid w:val="00300DB8"/>
    <w:rsid w:val="00300DE2"/>
    <w:rsid w:val="00300E5B"/>
    <w:rsid w:val="003012B9"/>
    <w:rsid w:val="00301DA2"/>
    <w:rsid w:val="003024D6"/>
    <w:rsid w:val="00302FDF"/>
    <w:rsid w:val="00303426"/>
    <w:rsid w:val="00303DC9"/>
    <w:rsid w:val="0030554A"/>
    <w:rsid w:val="0030566A"/>
    <w:rsid w:val="0030684D"/>
    <w:rsid w:val="00306E12"/>
    <w:rsid w:val="003076C4"/>
    <w:rsid w:val="00307EBC"/>
    <w:rsid w:val="00310031"/>
    <w:rsid w:val="003127AD"/>
    <w:rsid w:val="003157EE"/>
    <w:rsid w:val="0031608F"/>
    <w:rsid w:val="003162BD"/>
    <w:rsid w:val="003170BC"/>
    <w:rsid w:val="003203D0"/>
    <w:rsid w:val="003217AB"/>
    <w:rsid w:val="00322271"/>
    <w:rsid w:val="00322CBD"/>
    <w:rsid w:val="0032355F"/>
    <w:rsid w:val="00323CCC"/>
    <w:rsid w:val="003244B9"/>
    <w:rsid w:val="00325156"/>
    <w:rsid w:val="003256A4"/>
    <w:rsid w:val="0032599F"/>
    <w:rsid w:val="0032692F"/>
    <w:rsid w:val="00326B01"/>
    <w:rsid w:val="00327237"/>
    <w:rsid w:val="0032734A"/>
    <w:rsid w:val="00327DAD"/>
    <w:rsid w:val="0033042D"/>
    <w:rsid w:val="003309A7"/>
    <w:rsid w:val="003309CA"/>
    <w:rsid w:val="00331D1F"/>
    <w:rsid w:val="0033235D"/>
    <w:rsid w:val="00332A2A"/>
    <w:rsid w:val="00332E40"/>
    <w:rsid w:val="003330FE"/>
    <w:rsid w:val="00333421"/>
    <w:rsid w:val="00333460"/>
    <w:rsid w:val="003348BE"/>
    <w:rsid w:val="003362AD"/>
    <w:rsid w:val="00336E69"/>
    <w:rsid w:val="00336E70"/>
    <w:rsid w:val="0033780E"/>
    <w:rsid w:val="0033798E"/>
    <w:rsid w:val="00337B3E"/>
    <w:rsid w:val="00337D21"/>
    <w:rsid w:val="00340070"/>
    <w:rsid w:val="00340966"/>
    <w:rsid w:val="00341EE7"/>
    <w:rsid w:val="00342121"/>
    <w:rsid w:val="003422A3"/>
    <w:rsid w:val="00342836"/>
    <w:rsid w:val="00342E3A"/>
    <w:rsid w:val="0034388E"/>
    <w:rsid w:val="00343F90"/>
    <w:rsid w:val="00344401"/>
    <w:rsid w:val="003448AF"/>
    <w:rsid w:val="00344C1A"/>
    <w:rsid w:val="003468D0"/>
    <w:rsid w:val="00346A25"/>
    <w:rsid w:val="00346E30"/>
    <w:rsid w:val="0034752C"/>
    <w:rsid w:val="00347E86"/>
    <w:rsid w:val="0035110A"/>
    <w:rsid w:val="0035154A"/>
    <w:rsid w:val="00352CCE"/>
    <w:rsid w:val="00352E90"/>
    <w:rsid w:val="00353004"/>
    <w:rsid w:val="0035362C"/>
    <w:rsid w:val="0035376C"/>
    <w:rsid w:val="00353A5E"/>
    <w:rsid w:val="0035444B"/>
    <w:rsid w:val="00354B1E"/>
    <w:rsid w:val="00355BA4"/>
    <w:rsid w:val="00357C47"/>
    <w:rsid w:val="00357EB9"/>
    <w:rsid w:val="00360872"/>
    <w:rsid w:val="0036087F"/>
    <w:rsid w:val="00360F6A"/>
    <w:rsid w:val="00361800"/>
    <w:rsid w:val="003635B9"/>
    <w:rsid w:val="00363840"/>
    <w:rsid w:val="003652B8"/>
    <w:rsid w:val="00365CBD"/>
    <w:rsid w:val="0036709E"/>
    <w:rsid w:val="003671B1"/>
    <w:rsid w:val="00367BA3"/>
    <w:rsid w:val="00371280"/>
    <w:rsid w:val="0037176F"/>
    <w:rsid w:val="00371B72"/>
    <w:rsid w:val="00371CF8"/>
    <w:rsid w:val="003728E8"/>
    <w:rsid w:val="00372981"/>
    <w:rsid w:val="00372F59"/>
    <w:rsid w:val="00373B29"/>
    <w:rsid w:val="0037438D"/>
    <w:rsid w:val="00375A5E"/>
    <w:rsid w:val="00376386"/>
    <w:rsid w:val="00376626"/>
    <w:rsid w:val="00376A31"/>
    <w:rsid w:val="00376D01"/>
    <w:rsid w:val="00376DDA"/>
    <w:rsid w:val="00377049"/>
    <w:rsid w:val="00377F00"/>
    <w:rsid w:val="003807C7"/>
    <w:rsid w:val="00380E63"/>
    <w:rsid w:val="00380EC5"/>
    <w:rsid w:val="00381198"/>
    <w:rsid w:val="003812CE"/>
    <w:rsid w:val="0038150D"/>
    <w:rsid w:val="00382404"/>
    <w:rsid w:val="003833FB"/>
    <w:rsid w:val="00384928"/>
    <w:rsid w:val="00384B1F"/>
    <w:rsid w:val="00385819"/>
    <w:rsid w:val="003865A0"/>
    <w:rsid w:val="00386F80"/>
    <w:rsid w:val="0038722C"/>
    <w:rsid w:val="00387328"/>
    <w:rsid w:val="0039077B"/>
    <w:rsid w:val="00390C77"/>
    <w:rsid w:val="00391D24"/>
    <w:rsid w:val="0039222C"/>
    <w:rsid w:val="00392A1E"/>
    <w:rsid w:val="00392D14"/>
    <w:rsid w:val="00392FAA"/>
    <w:rsid w:val="003930FD"/>
    <w:rsid w:val="00393D5E"/>
    <w:rsid w:val="00393E3C"/>
    <w:rsid w:val="00393E41"/>
    <w:rsid w:val="003944E0"/>
    <w:rsid w:val="003958FF"/>
    <w:rsid w:val="00395F0D"/>
    <w:rsid w:val="00397883"/>
    <w:rsid w:val="003A0206"/>
    <w:rsid w:val="003A19D7"/>
    <w:rsid w:val="003A1B9D"/>
    <w:rsid w:val="003A1DE8"/>
    <w:rsid w:val="003A2233"/>
    <w:rsid w:val="003A2D30"/>
    <w:rsid w:val="003A35F0"/>
    <w:rsid w:val="003A4107"/>
    <w:rsid w:val="003A64C5"/>
    <w:rsid w:val="003A65D4"/>
    <w:rsid w:val="003A6BBD"/>
    <w:rsid w:val="003A6C5E"/>
    <w:rsid w:val="003A7688"/>
    <w:rsid w:val="003B0555"/>
    <w:rsid w:val="003B056B"/>
    <w:rsid w:val="003B0A96"/>
    <w:rsid w:val="003B1455"/>
    <w:rsid w:val="003B21AF"/>
    <w:rsid w:val="003B21DB"/>
    <w:rsid w:val="003B2E31"/>
    <w:rsid w:val="003B35C6"/>
    <w:rsid w:val="003B3A84"/>
    <w:rsid w:val="003B3FB4"/>
    <w:rsid w:val="003B4044"/>
    <w:rsid w:val="003B648A"/>
    <w:rsid w:val="003B7083"/>
    <w:rsid w:val="003B719E"/>
    <w:rsid w:val="003C001D"/>
    <w:rsid w:val="003C05B9"/>
    <w:rsid w:val="003C064F"/>
    <w:rsid w:val="003C077A"/>
    <w:rsid w:val="003C09AE"/>
    <w:rsid w:val="003C198B"/>
    <w:rsid w:val="003C1F19"/>
    <w:rsid w:val="003C202C"/>
    <w:rsid w:val="003C33CD"/>
    <w:rsid w:val="003C3839"/>
    <w:rsid w:val="003C4115"/>
    <w:rsid w:val="003C425F"/>
    <w:rsid w:val="003C45BD"/>
    <w:rsid w:val="003C5072"/>
    <w:rsid w:val="003C6A3F"/>
    <w:rsid w:val="003C6DC9"/>
    <w:rsid w:val="003C74B1"/>
    <w:rsid w:val="003C7DD7"/>
    <w:rsid w:val="003D00F4"/>
    <w:rsid w:val="003D24F3"/>
    <w:rsid w:val="003D2C6E"/>
    <w:rsid w:val="003D35C0"/>
    <w:rsid w:val="003D36F9"/>
    <w:rsid w:val="003D601F"/>
    <w:rsid w:val="003D6457"/>
    <w:rsid w:val="003D7358"/>
    <w:rsid w:val="003D7A20"/>
    <w:rsid w:val="003E0F6D"/>
    <w:rsid w:val="003E115F"/>
    <w:rsid w:val="003E1C93"/>
    <w:rsid w:val="003E6578"/>
    <w:rsid w:val="003F0BB6"/>
    <w:rsid w:val="003F0FAB"/>
    <w:rsid w:val="003F270B"/>
    <w:rsid w:val="003F3642"/>
    <w:rsid w:val="003F41A5"/>
    <w:rsid w:val="003F49F5"/>
    <w:rsid w:val="003F60ED"/>
    <w:rsid w:val="003F61D5"/>
    <w:rsid w:val="003F6882"/>
    <w:rsid w:val="003F6902"/>
    <w:rsid w:val="00401F7C"/>
    <w:rsid w:val="004023BC"/>
    <w:rsid w:val="00402983"/>
    <w:rsid w:val="00402D79"/>
    <w:rsid w:val="0040308E"/>
    <w:rsid w:val="004034F6"/>
    <w:rsid w:val="0040454D"/>
    <w:rsid w:val="00404F4F"/>
    <w:rsid w:val="0040580B"/>
    <w:rsid w:val="00406A4C"/>
    <w:rsid w:val="00406BA7"/>
    <w:rsid w:val="00407452"/>
    <w:rsid w:val="00407792"/>
    <w:rsid w:val="00410AE6"/>
    <w:rsid w:val="0041107A"/>
    <w:rsid w:val="004120BB"/>
    <w:rsid w:val="00412442"/>
    <w:rsid w:val="00412885"/>
    <w:rsid w:val="00413B97"/>
    <w:rsid w:val="00413B9D"/>
    <w:rsid w:val="00413BD0"/>
    <w:rsid w:val="00414555"/>
    <w:rsid w:val="004148FC"/>
    <w:rsid w:val="00415C26"/>
    <w:rsid w:val="0041652A"/>
    <w:rsid w:val="0041675B"/>
    <w:rsid w:val="00416D5F"/>
    <w:rsid w:val="00417540"/>
    <w:rsid w:val="00417809"/>
    <w:rsid w:val="00417F57"/>
    <w:rsid w:val="00420F1E"/>
    <w:rsid w:val="004211E9"/>
    <w:rsid w:val="00421560"/>
    <w:rsid w:val="0042194A"/>
    <w:rsid w:val="00421CE8"/>
    <w:rsid w:val="00421D50"/>
    <w:rsid w:val="0042204C"/>
    <w:rsid w:val="00422884"/>
    <w:rsid w:val="004229CC"/>
    <w:rsid w:val="00423146"/>
    <w:rsid w:val="00423A21"/>
    <w:rsid w:val="00424740"/>
    <w:rsid w:val="00424E07"/>
    <w:rsid w:val="00425BCB"/>
    <w:rsid w:val="004261F7"/>
    <w:rsid w:val="0042695E"/>
    <w:rsid w:val="004272F8"/>
    <w:rsid w:val="00427ED1"/>
    <w:rsid w:val="00431092"/>
    <w:rsid w:val="00431D94"/>
    <w:rsid w:val="00432D68"/>
    <w:rsid w:val="0043336C"/>
    <w:rsid w:val="004339D4"/>
    <w:rsid w:val="00434072"/>
    <w:rsid w:val="00434921"/>
    <w:rsid w:val="00434F7F"/>
    <w:rsid w:val="004352D0"/>
    <w:rsid w:val="00435A7A"/>
    <w:rsid w:val="00435AED"/>
    <w:rsid w:val="0043612D"/>
    <w:rsid w:val="0043621E"/>
    <w:rsid w:val="004365DE"/>
    <w:rsid w:val="004368FB"/>
    <w:rsid w:val="00436D4B"/>
    <w:rsid w:val="00437744"/>
    <w:rsid w:val="0043789F"/>
    <w:rsid w:val="0044172F"/>
    <w:rsid w:val="00443DDE"/>
    <w:rsid w:val="00445071"/>
    <w:rsid w:val="0044528A"/>
    <w:rsid w:val="004464BF"/>
    <w:rsid w:val="00446D47"/>
    <w:rsid w:val="004515FF"/>
    <w:rsid w:val="004528EA"/>
    <w:rsid w:val="004529FF"/>
    <w:rsid w:val="004547A0"/>
    <w:rsid w:val="00454BF9"/>
    <w:rsid w:val="00455DA8"/>
    <w:rsid w:val="00455DD8"/>
    <w:rsid w:val="0045625C"/>
    <w:rsid w:val="0045629C"/>
    <w:rsid w:val="00456701"/>
    <w:rsid w:val="004568F6"/>
    <w:rsid w:val="004569BA"/>
    <w:rsid w:val="00457705"/>
    <w:rsid w:val="004602EB"/>
    <w:rsid w:val="00461110"/>
    <w:rsid w:val="00462575"/>
    <w:rsid w:val="004643B5"/>
    <w:rsid w:val="00464735"/>
    <w:rsid w:val="004658B8"/>
    <w:rsid w:val="004661A7"/>
    <w:rsid w:val="0046697C"/>
    <w:rsid w:val="00466B06"/>
    <w:rsid w:val="00466E69"/>
    <w:rsid w:val="004670BD"/>
    <w:rsid w:val="00467E79"/>
    <w:rsid w:val="00470CF6"/>
    <w:rsid w:val="00471691"/>
    <w:rsid w:val="0047194B"/>
    <w:rsid w:val="0047243D"/>
    <w:rsid w:val="00473146"/>
    <w:rsid w:val="004738CF"/>
    <w:rsid w:val="0047478F"/>
    <w:rsid w:val="004747E4"/>
    <w:rsid w:val="00474843"/>
    <w:rsid w:val="0047571B"/>
    <w:rsid w:val="00476F48"/>
    <w:rsid w:val="00477000"/>
    <w:rsid w:val="0047736D"/>
    <w:rsid w:val="00480EE1"/>
    <w:rsid w:val="00481192"/>
    <w:rsid w:val="004815ED"/>
    <w:rsid w:val="00481974"/>
    <w:rsid w:val="004821E9"/>
    <w:rsid w:val="00482811"/>
    <w:rsid w:val="004829B2"/>
    <w:rsid w:val="00482D65"/>
    <w:rsid w:val="00483756"/>
    <w:rsid w:val="00483791"/>
    <w:rsid w:val="00483AD4"/>
    <w:rsid w:val="0048412D"/>
    <w:rsid w:val="00484CC3"/>
    <w:rsid w:val="00484EC5"/>
    <w:rsid w:val="004856EF"/>
    <w:rsid w:val="00486659"/>
    <w:rsid w:val="0048695D"/>
    <w:rsid w:val="00487878"/>
    <w:rsid w:val="00487DA0"/>
    <w:rsid w:val="00487DB5"/>
    <w:rsid w:val="00490C95"/>
    <w:rsid w:val="00490D9B"/>
    <w:rsid w:val="00491067"/>
    <w:rsid w:val="004922EC"/>
    <w:rsid w:val="00492595"/>
    <w:rsid w:val="004930A6"/>
    <w:rsid w:val="004932C4"/>
    <w:rsid w:val="00493441"/>
    <w:rsid w:val="004934F4"/>
    <w:rsid w:val="0049529F"/>
    <w:rsid w:val="00495506"/>
    <w:rsid w:val="00495D1A"/>
    <w:rsid w:val="00496502"/>
    <w:rsid w:val="00496DFF"/>
    <w:rsid w:val="00496FBF"/>
    <w:rsid w:val="0049756F"/>
    <w:rsid w:val="0049786E"/>
    <w:rsid w:val="00497CB3"/>
    <w:rsid w:val="004A0022"/>
    <w:rsid w:val="004A05DE"/>
    <w:rsid w:val="004A0B3C"/>
    <w:rsid w:val="004A3D50"/>
    <w:rsid w:val="004A3DAB"/>
    <w:rsid w:val="004A4CE1"/>
    <w:rsid w:val="004A6178"/>
    <w:rsid w:val="004A6968"/>
    <w:rsid w:val="004A6B76"/>
    <w:rsid w:val="004A6F97"/>
    <w:rsid w:val="004A7C1F"/>
    <w:rsid w:val="004A7CE9"/>
    <w:rsid w:val="004A7FF9"/>
    <w:rsid w:val="004B0890"/>
    <w:rsid w:val="004B0E79"/>
    <w:rsid w:val="004B1021"/>
    <w:rsid w:val="004B14E2"/>
    <w:rsid w:val="004B2342"/>
    <w:rsid w:val="004B3C22"/>
    <w:rsid w:val="004B3C86"/>
    <w:rsid w:val="004B3DD4"/>
    <w:rsid w:val="004B3E03"/>
    <w:rsid w:val="004B460E"/>
    <w:rsid w:val="004B50B7"/>
    <w:rsid w:val="004B5A15"/>
    <w:rsid w:val="004B6462"/>
    <w:rsid w:val="004B6EE0"/>
    <w:rsid w:val="004B6F15"/>
    <w:rsid w:val="004C1B50"/>
    <w:rsid w:val="004C2696"/>
    <w:rsid w:val="004C28D5"/>
    <w:rsid w:val="004C28E3"/>
    <w:rsid w:val="004C29D1"/>
    <w:rsid w:val="004C2EA7"/>
    <w:rsid w:val="004C3708"/>
    <w:rsid w:val="004C5209"/>
    <w:rsid w:val="004C5323"/>
    <w:rsid w:val="004C6A3E"/>
    <w:rsid w:val="004C6E89"/>
    <w:rsid w:val="004C73A5"/>
    <w:rsid w:val="004C7D10"/>
    <w:rsid w:val="004D0186"/>
    <w:rsid w:val="004D2B11"/>
    <w:rsid w:val="004D2DFF"/>
    <w:rsid w:val="004D3220"/>
    <w:rsid w:val="004D47F8"/>
    <w:rsid w:val="004D4979"/>
    <w:rsid w:val="004D49D4"/>
    <w:rsid w:val="004D4D04"/>
    <w:rsid w:val="004D5458"/>
    <w:rsid w:val="004D5871"/>
    <w:rsid w:val="004D59AE"/>
    <w:rsid w:val="004D748D"/>
    <w:rsid w:val="004D7889"/>
    <w:rsid w:val="004E0753"/>
    <w:rsid w:val="004E0B60"/>
    <w:rsid w:val="004E1852"/>
    <w:rsid w:val="004E1968"/>
    <w:rsid w:val="004E212B"/>
    <w:rsid w:val="004E2352"/>
    <w:rsid w:val="004E3FF9"/>
    <w:rsid w:val="004E427C"/>
    <w:rsid w:val="004E4DB0"/>
    <w:rsid w:val="004E524E"/>
    <w:rsid w:val="004E615E"/>
    <w:rsid w:val="004E6AE2"/>
    <w:rsid w:val="004E7030"/>
    <w:rsid w:val="004E7661"/>
    <w:rsid w:val="004F022A"/>
    <w:rsid w:val="004F0D29"/>
    <w:rsid w:val="004F1BF1"/>
    <w:rsid w:val="004F36A1"/>
    <w:rsid w:val="004F40D0"/>
    <w:rsid w:val="004F4576"/>
    <w:rsid w:val="004F5170"/>
    <w:rsid w:val="004F52AA"/>
    <w:rsid w:val="004F62DD"/>
    <w:rsid w:val="004F6344"/>
    <w:rsid w:val="004F671A"/>
    <w:rsid w:val="005009C0"/>
    <w:rsid w:val="005020D2"/>
    <w:rsid w:val="00503C77"/>
    <w:rsid w:val="00503DF3"/>
    <w:rsid w:val="00504875"/>
    <w:rsid w:val="00504CA2"/>
    <w:rsid w:val="005051EB"/>
    <w:rsid w:val="0050715B"/>
    <w:rsid w:val="00510957"/>
    <w:rsid w:val="00511FF0"/>
    <w:rsid w:val="00512DA3"/>
    <w:rsid w:val="00513498"/>
    <w:rsid w:val="0051422A"/>
    <w:rsid w:val="00514A3B"/>
    <w:rsid w:val="00516155"/>
    <w:rsid w:val="0051632B"/>
    <w:rsid w:val="005177AC"/>
    <w:rsid w:val="0052093E"/>
    <w:rsid w:val="00520DBC"/>
    <w:rsid w:val="005211AC"/>
    <w:rsid w:val="00521C54"/>
    <w:rsid w:val="00522C9A"/>
    <w:rsid w:val="00523652"/>
    <w:rsid w:val="00523829"/>
    <w:rsid w:val="005243F2"/>
    <w:rsid w:val="005245DD"/>
    <w:rsid w:val="00524AA1"/>
    <w:rsid w:val="00524C63"/>
    <w:rsid w:val="00525BCA"/>
    <w:rsid w:val="0052730A"/>
    <w:rsid w:val="00527867"/>
    <w:rsid w:val="005306EA"/>
    <w:rsid w:val="00531019"/>
    <w:rsid w:val="00531B6E"/>
    <w:rsid w:val="005334D0"/>
    <w:rsid w:val="005339E5"/>
    <w:rsid w:val="00534AA8"/>
    <w:rsid w:val="005351BB"/>
    <w:rsid w:val="00535CC9"/>
    <w:rsid w:val="00535ECC"/>
    <w:rsid w:val="00536735"/>
    <w:rsid w:val="005368EF"/>
    <w:rsid w:val="00537601"/>
    <w:rsid w:val="00542046"/>
    <w:rsid w:val="00542779"/>
    <w:rsid w:val="00543148"/>
    <w:rsid w:val="0054351F"/>
    <w:rsid w:val="0054381B"/>
    <w:rsid w:val="005439C4"/>
    <w:rsid w:val="00543E16"/>
    <w:rsid w:val="005471BF"/>
    <w:rsid w:val="00547446"/>
    <w:rsid w:val="0054772E"/>
    <w:rsid w:val="00547A32"/>
    <w:rsid w:val="00547E18"/>
    <w:rsid w:val="00550466"/>
    <w:rsid w:val="00550592"/>
    <w:rsid w:val="00550745"/>
    <w:rsid w:val="005507A3"/>
    <w:rsid w:val="0055142B"/>
    <w:rsid w:val="00552B85"/>
    <w:rsid w:val="005539B4"/>
    <w:rsid w:val="005543E2"/>
    <w:rsid w:val="005544A5"/>
    <w:rsid w:val="0055461D"/>
    <w:rsid w:val="00555A2D"/>
    <w:rsid w:val="00556389"/>
    <w:rsid w:val="00556E64"/>
    <w:rsid w:val="005608CA"/>
    <w:rsid w:val="00561F51"/>
    <w:rsid w:val="00562D7C"/>
    <w:rsid w:val="00563808"/>
    <w:rsid w:val="00564C22"/>
    <w:rsid w:val="00564D1E"/>
    <w:rsid w:val="00566494"/>
    <w:rsid w:val="00566D83"/>
    <w:rsid w:val="00567820"/>
    <w:rsid w:val="00570207"/>
    <w:rsid w:val="00571074"/>
    <w:rsid w:val="005712BC"/>
    <w:rsid w:val="00572729"/>
    <w:rsid w:val="00572943"/>
    <w:rsid w:val="005729C5"/>
    <w:rsid w:val="0057374C"/>
    <w:rsid w:val="00574E5E"/>
    <w:rsid w:val="00574E8A"/>
    <w:rsid w:val="00574F33"/>
    <w:rsid w:val="00575809"/>
    <w:rsid w:val="0057625F"/>
    <w:rsid w:val="005773F6"/>
    <w:rsid w:val="0058085A"/>
    <w:rsid w:val="00580BF7"/>
    <w:rsid w:val="00581166"/>
    <w:rsid w:val="00581364"/>
    <w:rsid w:val="00581B23"/>
    <w:rsid w:val="00581C97"/>
    <w:rsid w:val="005823F8"/>
    <w:rsid w:val="00582D24"/>
    <w:rsid w:val="00584AC9"/>
    <w:rsid w:val="00584D80"/>
    <w:rsid w:val="005858A0"/>
    <w:rsid w:val="005861AE"/>
    <w:rsid w:val="005868DA"/>
    <w:rsid w:val="00586E20"/>
    <w:rsid w:val="005872DB"/>
    <w:rsid w:val="00587749"/>
    <w:rsid w:val="00587EDE"/>
    <w:rsid w:val="0059071A"/>
    <w:rsid w:val="005929C9"/>
    <w:rsid w:val="00592BB4"/>
    <w:rsid w:val="00592C50"/>
    <w:rsid w:val="00592E46"/>
    <w:rsid w:val="0059455C"/>
    <w:rsid w:val="005946CC"/>
    <w:rsid w:val="00596806"/>
    <w:rsid w:val="00596867"/>
    <w:rsid w:val="00597464"/>
    <w:rsid w:val="005A00BF"/>
    <w:rsid w:val="005A0B7C"/>
    <w:rsid w:val="005A1159"/>
    <w:rsid w:val="005A1823"/>
    <w:rsid w:val="005A1C70"/>
    <w:rsid w:val="005A247B"/>
    <w:rsid w:val="005A269C"/>
    <w:rsid w:val="005A2DCF"/>
    <w:rsid w:val="005A2DD3"/>
    <w:rsid w:val="005A3D8D"/>
    <w:rsid w:val="005A4021"/>
    <w:rsid w:val="005A51B3"/>
    <w:rsid w:val="005A57DC"/>
    <w:rsid w:val="005A65DA"/>
    <w:rsid w:val="005B143F"/>
    <w:rsid w:val="005B161A"/>
    <w:rsid w:val="005B24FB"/>
    <w:rsid w:val="005B3765"/>
    <w:rsid w:val="005B3EAB"/>
    <w:rsid w:val="005B4473"/>
    <w:rsid w:val="005B46DD"/>
    <w:rsid w:val="005B5906"/>
    <w:rsid w:val="005B5B80"/>
    <w:rsid w:val="005B609C"/>
    <w:rsid w:val="005B6932"/>
    <w:rsid w:val="005B6A00"/>
    <w:rsid w:val="005B6D76"/>
    <w:rsid w:val="005C1021"/>
    <w:rsid w:val="005C175C"/>
    <w:rsid w:val="005C1C96"/>
    <w:rsid w:val="005C29CF"/>
    <w:rsid w:val="005C2E60"/>
    <w:rsid w:val="005C4B3F"/>
    <w:rsid w:val="005C5925"/>
    <w:rsid w:val="005C6755"/>
    <w:rsid w:val="005C762F"/>
    <w:rsid w:val="005C7FD2"/>
    <w:rsid w:val="005D04E8"/>
    <w:rsid w:val="005D06D3"/>
    <w:rsid w:val="005D0795"/>
    <w:rsid w:val="005D0B29"/>
    <w:rsid w:val="005D0ED1"/>
    <w:rsid w:val="005D14FE"/>
    <w:rsid w:val="005D1901"/>
    <w:rsid w:val="005D2148"/>
    <w:rsid w:val="005D4559"/>
    <w:rsid w:val="005D4C6A"/>
    <w:rsid w:val="005D4DA3"/>
    <w:rsid w:val="005D524E"/>
    <w:rsid w:val="005D537F"/>
    <w:rsid w:val="005D5825"/>
    <w:rsid w:val="005D5A6E"/>
    <w:rsid w:val="005D674C"/>
    <w:rsid w:val="005D783B"/>
    <w:rsid w:val="005D7C39"/>
    <w:rsid w:val="005E02FC"/>
    <w:rsid w:val="005E086A"/>
    <w:rsid w:val="005E146B"/>
    <w:rsid w:val="005E19E8"/>
    <w:rsid w:val="005E1E57"/>
    <w:rsid w:val="005E2A89"/>
    <w:rsid w:val="005E3A0F"/>
    <w:rsid w:val="005E3A7D"/>
    <w:rsid w:val="005E5DED"/>
    <w:rsid w:val="005E6056"/>
    <w:rsid w:val="005E6DF1"/>
    <w:rsid w:val="005E72C0"/>
    <w:rsid w:val="005F01AD"/>
    <w:rsid w:val="005F0C39"/>
    <w:rsid w:val="005F0F14"/>
    <w:rsid w:val="005F1D9B"/>
    <w:rsid w:val="005F274A"/>
    <w:rsid w:val="005F34E7"/>
    <w:rsid w:val="005F40BB"/>
    <w:rsid w:val="005F4358"/>
    <w:rsid w:val="005F4448"/>
    <w:rsid w:val="005F4ABF"/>
    <w:rsid w:val="005F5604"/>
    <w:rsid w:val="005F56F4"/>
    <w:rsid w:val="005F5D01"/>
    <w:rsid w:val="005F60D6"/>
    <w:rsid w:val="005F60F0"/>
    <w:rsid w:val="005F64D8"/>
    <w:rsid w:val="005F6898"/>
    <w:rsid w:val="00600175"/>
    <w:rsid w:val="00600A47"/>
    <w:rsid w:val="006011E9"/>
    <w:rsid w:val="00601864"/>
    <w:rsid w:val="006021FB"/>
    <w:rsid w:val="006025A4"/>
    <w:rsid w:val="006025FF"/>
    <w:rsid w:val="00603D0B"/>
    <w:rsid w:val="00604A1E"/>
    <w:rsid w:val="00604C4C"/>
    <w:rsid w:val="006069E5"/>
    <w:rsid w:val="00606BCF"/>
    <w:rsid w:val="00606D58"/>
    <w:rsid w:val="0060710A"/>
    <w:rsid w:val="006072E6"/>
    <w:rsid w:val="006105C1"/>
    <w:rsid w:val="00611785"/>
    <w:rsid w:val="00612660"/>
    <w:rsid w:val="0061268D"/>
    <w:rsid w:val="006129C2"/>
    <w:rsid w:val="006130A7"/>
    <w:rsid w:val="00613101"/>
    <w:rsid w:val="00613408"/>
    <w:rsid w:val="006137E7"/>
    <w:rsid w:val="0061389A"/>
    <w:rsid w:val="00614C42"/>
    <w:rsid w:val="0061730C"/>
    <w:rsid w:val="006178DC"/>
    <w:rsid w:val="006201CB"/>
    <w:rsid w:val="006201FA"/>
    <w:rsid w:val="0062047E"/>
    <w:rsid w:val="006209DF"/>
    <w:rsid w:val="00621835"/>
    <w:rsid w:val="006224DC"/>
    <w:rsid w:val="006241AE"/>
    <w:rsid w:val="00624291"/>
    <w:rsid w:val="0062473C"/>
    <w:rsid w:val="006247AB"/>
    <w:rsid w:val="00625E33"/>
    <w:rsid w:val="006261C4"/>
    <w:rsid w:val="00626C0E"/>
    <w:rsid w:val="00626C6C"/>
    <w:rsid w:val="0062749F"/>
    <w:rsid w:val="006278B4"/>
    <w:rsid w:val="00627A09"/>
    <w:rsid w:val="00632025"/>
    <w:rsid w:val="0063278B"/>
    <w:rsid w:val="006327A5"/>
    <w:rsid w:val="00633844"/>
    <w:rsid w:val="00633986"/>
    <w:rsid w:val="006340A8"/>
    <w:rsid w:val="006342DE"/>
    <w:rsid w:val="00634F5A"/>
    <w:rsid w:val="0063524E"/>
    <w:rsid w:val="006352DF"/>
    <w:rsid w:val="006358E9"/>
    <w:rsid w:val="00635AB6"/>
    <w:rsid w:val="0063667C"/>
    <w:rsid w:val="00636937"/>
    <w:rsid w:val="00637041"/>
    <w:rsid w:val="0063794C"/>
    <w:rsid w:val="00640D34"/>
    <w:rsid w:val="006418B0"/>
    <w:rsid w:val="00641F28"/>
    <w:rsid w:val="006430DD"/>
    <w:rsid w:val="0064331D"/>
    <w:rsid w:val="006434C7"/>
    <w:rsid w:val="00643B9B"/>
    <w:rsid w:val="00643D95"/>
    <w:rsid w:val="00643E22"/>
    <w:rsid w:val="00643F94"/>
    <w:rsid w:val="006447B4"/>
    <w:rsid w:val="006459E9"/>
    <w:rsid w:val="00646A75"/>
    <w:rsid w:val="00646C08"/>
    <w:rsid w:val="00647BF2"/>
    <w:rsid w:val="0065009E"/>
    <w:rsid w:val="00650508"/>
    <w:rsid w:val="00651162"/>
    <w:rsid w:val="006514F4"/>
    <w:rsid w:val="00652205"/>
    <w:rsid w:val="00652279"/>
    <w:rsid w:val="0065396B"/>
    <w:rsid w:val="00653FCD"/>
    <w:rsid w:val="0065449B"/>
    <w:rsid w:val="006549A8"/>
    <w:rsid w:val="00655072"/>
    <w:rsid w:val="0065513C"/>
    <w:rsid w:val="00656414"/>
    <w:rsid w:val="00656A15"/>
    <w:rsid w:val="00657242"/>
    <w:rsid w:val="00660AAE"/>
    <w:rsid w:val="00661252"/>
    <w:rsid w:val="0066260A"/>
    <w:rsid w:val="00662A28"/>
    <w:rsid w:val="00662B65"/>
    <w:rsid w:val="00663382"/>
    <w:rsid w:val="00663941"/>
    <w:rsid w:val="006644BF"/>
    <w:rsid w:val="00664716"/>
    <w:rsid w:val="00664A14"/>
    <w:rsid w:val="006653E4"/>
    <w:rsid w:val="00666253"/>
    <w:rsid w:val="0066650B"/>
    <w:rsid w:val="006671FD"/>
    <w:rsid w:val="00670A4B"/>
    <w:rsid w:val="00671BC4"/>
    <w:rsid w:val="0067231C"/>
    <w:rsid w:val="006728ED"/>
    <w:rsid w:val="00675212"/>
    <w:rsid w:val="006753EF"/>
    <w:rsid w:val="00675E2E"/>
    <w:rsid w:val="00675E52"/>
    <w:rsid w:val="006760A8"/>
    <w:rsid w:val="0067680D"/>
    <w:rsid w:val="006772CE"/>
    <w:rsid w:val="00677A1F"/>
    <w:rsid w:val="00677A28"/>
    <w:rsid w:val="00677BFE"/>
    <w:rsid w:val="00677DC9"/>
    <w:rsid w:val="00680691"/>
    <w:rsid w:val="006807A8"/>
    <w:rsid w:val="00681DF4"/>
    <w:rsid w:val="0068213E"/>
    <w:rsid w:val="006822E8"/>
    <w:rsid w:val="00682311"/>
    <w:rsid w:val="006824E9"/>
    <w:rsid w:val="006835AF"/>
    <w:rsid w:val="00683A52"/>
    <w:rsid w:val="00684B97"/>
    <w:rsid w:val="00684C81"/>
    <w:rsid w:val="0068554F"/>
    <w:rsid w:val="00685E9C"/>
    <w:rsid w:val="006902E8"/>
    <w:rsid w:val="00690725"/>
    <w:rsid w:val="006907B3"/>
    <w:rsid w:val="00690D82"/>
    <w:rsid w:val="00691BDE"/>
    <w:rsid w:val="006928A1"/>
    <w:rsid w:val="00692FF1"/>
    <w:rsid w:val="00694794"/>
    <w:rsid w:val="00694BF2"/>
    <w:rsid w:val="00694E15"/>
    <w:rsid w:val="006952F5"/>
    <w:rsid w:val="00696144"/>
    <w:rsid w:val="006961FE"/>
    <w:rsid w:val="0069623C"/>
    <w:rsid w:val="00696334"/>
    <w:rsid w:val="00696F19"/>
    <w:rsid w:val="0069787A"/>
    <w:rsid w:val="00697A05"/>
    <w:rsid w:val="006A024E"/>
    <w:rsid w:val="006A09C4"/>
    <w:rsid w:val="006A1CF3"/>
    <w:rsid w:val="006A264C"/>
    <w:rsid w:val="006A287C"/>
    <w:rsid w:val="006A29EA"/>
    <w:rsid w:val="006A46B5"/>
    <w:rsid w:val="006A4E35"/>
    <w:rsid w:val="006A51DB"/>
    <w:rsid w:val="006A5346"/>
    <w:rsid w:val="006A541A"/>
    <w:rsid w:val="006A6D0C"/>
    <w:rsid w:val="006A7719"/>
    <w:rsid w:val="006A7D0F"/>
    <w:rsid w:val="006B075B"/>
    <w:rsid w:val="006B1407"/>
    <w:rsid w:val="006B186C"/>
    <w:rsid w:val="006B1D70"/>
    <w:rsid w:val="006B439E"/>
    <w:rsid w:val="006B48A2"/>
    <w:rsid w:val="006B496D"/>
    <w:rsid w:val="006B63F8"/>
    <w:rsid w:val="006B64B6"/>
    <w:rsid w:val="006B67F1"/>
    <w:rsid w:val="006B7113"/>
    <w:rsid w:val="006B7C71"/>
    <w:rsid w:val="006C0991"/>
    <w:rsid w:val="006C1C2B"/>
    <w:rsid w:val="006C3203"/>
    <w:rsid w:val="006C499F"/>
    <w:rsid w:val="006C64B0"/>
    <w:rsid w:val="006C714D"/>
    <w:rsid w:val="006C7D52"/>
    <w:rsid w:val="006D0AD6"/>
    <w:rsid w:val="006D1676"/>
    <w:rsid w:val="006D2B52"/>
    <w:rsid w:val="006D31AF"/>
    <w:rsid w:val="006D32E3"/>
    <w:rsid w:val="006D3564"/>
    <w:rsid w:val="006D5385"/>
    <w:rsid w:val="006D5A63"/>
    <w:rsid w:val="006D5CCE"/>
    <w:rsid w:val="006D6FEE"/>
    <w:rsid w:val="006E1B72"/>
    <w:rsid w:val="006E3380"/>
    <w:rsid w:val="006E4500"/>
    <w:rsid w:val="006E51C2"/>
    <w:rsid w:val="006E5343"/>
    <w:rsid w:val="006E57FC"/>
    <w:rsid w:val="006E634B"/>
    <w:rsid w:val="006E706E"/>
    <w:rsid w:val="006E7353"/>
    <w:rsid w:val="006E769A"/>
    <w:rsid w:val="006E7BE4"/>
    <w:rsid w:val="006E7C78"/>
    <w:rsid w:val="006E7E3A"/>
    <w:rsid w:val="006F0006"/>
    <w:rsid w:val="006F0238"/>
    <w:rsid w:val="006F0AE9"/>
    <w:rsid w:val="006F2AEB"/>
    <w:rsid w:val="006F3168"/>
    <w:rsid w:val="006F34EB"/>
    <w:rsid w:val="006F42DB"/>
    <w:rsid w:val="006F4A1E"/>
    <w:rsid w:val="006F7308"/>
    <w:rsid w:val="006F78C3"/>
    <w:rsid w:val="0070157C"/>
    <w:rsid w:val="007030DD"/>
    <w:rsid w:val="00703F74"/>
    <w:rsid w:val="00704626"/>
    <w:rsid w:val="00705A02"/>
    <w:rsid w:val="00705E42"/>
    <w:rsid w:val="007060BB"/>
    <w:rsid w:val="0070637B"/>
    <w:rsid w:val="007067C1"/>
    <w:rsid w:val="0070722A"/>
    <w:rsid w:val="0071130B"/>
    <w:rsid w:val="0071166F"/>
    <w:rsid w:val="00711F63"/>
    <w:rsid w:val="00712E14"/>
    <w:rsid w:val="00713F20"/>
    <w:rsid w:val="00713FDD"/>
    <w:rsid w:val="00714686"/>
    <w:rsid w:val="007156C2"/>
    <w:rsid w:val="007157FD"/>
    <w:rsid w:val="00715AA0"/>
    <w:rsid w:val="00716D21"/>
    <w:rsid w:val="007176A3"/>
    <w:rsid w:val="00717726"/>
    <w:rsid w:val="00717A8F"/>
    <w:rsid w:val="00720305"/>
    <w:rsid w:val="00720897"/>
    <w:rsid w:val="00721913"/>
    <w:rsid w:val="00722E4D"/>
    <w:rsid w:val="007238F8"/>
    <w:rsid w:val="0072477B"/>
    <w:rsid w:val="0072485A"/>
    <w:rsid w:val="00724D51"/>
    <w:rsid w:val="007272D6"/>
    <w:rsid w:val="00730362"/>
    <w:rsid w:val="00730770"/>
    <w:rsid w:val="007307B7"/>
    <w:rsid w:val="00730B5F"/>
    <w:rsid w:val="00730D47"/>
    <w:rsid w:val="00731823"/>
    <w:rsid w:val="0073237D"/>
    <w:rsid w:val="00733B87"/>
    <w:rsid w:val="00734BE1"/>
    <w:rsid w:val="00734C34"/>
    <w:rsid w:val="00735EFC"/>
    <w:rsid w:val="00735F3E"/>
    <w:rsid w:val="00736F75"/>
    <w:rsid w:val="00737146"/>
    <w:rsid w:val="00737380"/>
    <w:rsid w:val="007378C7"/>
    <w:rsid w:val="00737E30"/>
    <w:rsid w:val="00740E30"/>
    <w:rsid w:val="00742069"/>
    <w:rsid w:val="0074215B"/>
    <w:rsid w:val="00742247"/>
    <w:rsid w:val="0074235C"/>
    <w:rsid w:val="007423CB"/>
    <w:rsid w:val="0074263C"/>
    <w:rsid w:val="007427BC"/>
    <w:rsid w:val="0074286A"/>
    <w:rsid w:val="00743061"/>
    <w:rsid w:val="00744282"/>
    <w:rsid w:val="00745556"/>
    <w:rsid w:val="00745884"/>
    <w:rsid w:val="00746BF2"/>
    <w:rsid w:val="00746D0A"/>
    <w:rsid w:val="0074737E"/>
    <w:rsid w:val="00747947"/>
    <w:rsid w:val="00750A42"/>
    <w:rsid w:val="00750B40"/>
    <w:rsid w:val="00750E32"/>
    <w:rsid w:val="00750F94"/>
    <w:rsid w:val="00751141"/>
    <w:rsid w:val="00751174"/>
    <w:rsid w:val="00751896"/>
    <w:rsid w:val="00751B82"/>
    <w:rsid w:val="0075505A"/>
    <w:rsid w:val="00755133"/>
    <w:rsid w:val="00755BF8"/>
    <w:rsid w:val="007561F3"/>
    <w:rsid w:val="00757C1E"/>
    <w:rsid w:val="0076086E"/>
    <w:rsid w:val="00761FFE"/>
    <w:rsid w:val="00762030"/>
    <w:rsid w:val="00762163"/>
    <w:rsid w:val="007629F4"/>
    <w:rsid w:val="00763779"/>
    <w:rsid w:val="00763E00"/>
    <w:rsid w:val="0076413B"/>
    <w:rsid w:val="00765401"/>
    <w:rsid w:val="0076552F"/>
    <w:rsid w:val="00765B3D"/>
    <w:rsid w:val="007663C0"/>
    <w:rsid w:val="007665A1"/>
    <w:rsid w:val="00766B46"/>
    <w:rsid w:val="00766D4E"/>
    <w:rsid w:val="0076765E"/>
    <w:rsid w:val="00767A6A"/>
    <w:rsid w:val="007709DE"/>
    <w:rsid w:val="00773562"/>
    <w:rsid w:val="00773579"/>
    <w:rsid w:val="00773E16"/>
    <w:rsid w:val="007741F5"/>
    <w:rsid w:val="007750F3"/>
    <w:rsid w:val="00775A03"/>
    <w:rsid w:val="00777DCB"/>
    <w:rsid w:val="00777E60"/>
    <w:rsid w:val="00780FA2"/>
    <w:rsid w:val="00781DF8"/>
    <w:rsid w:val="00781FA2"/>
    <w:rsid w:val="00785648"/>
    <w:rsid w:val="0078622B"/>
    <w:rsid w:val="0078663B"/>
    <w:rsid w:val="00786D8A"/>
    <w:rsid w:val="00786FCB"/>
    <w:rsid w:val="007878E6"/>
    <w:rsid w:val="00787992"/>
    <w:rsid w:val="00791D91"/>
    <w:rsid w:val="007928E6"/>
    <w:rsid w:val="00792D85"/>
    <w:rsid w:val="00794A1D"/>
    <w:rsid w:val="00794CF3"/>
    <w:rsid w:val="00796A1A"/>
    <w:rsid w:val="00797881"/>
    <w:rsid w:val="007A100A"/>
    <w:rsid w:val="007A18C4"/>
    <w:rsid w:val="007A1D52"/>
    <w:rsid w:val="007A2EFB"/>
    <w:rsid w:val="007A3127"/>
    <w:rsid w:val="007A33BB"/>
    <w:rsid w:val="007A3897"/>
    <w:rsid w:val="007A39D3"/>
    <w:rsid w:val="007A39DB"/>
    <w:rsid w:val="007A4A1C"/>
    <w:rsid w:val="007A5FE9"/>
    <w:rsid w:val="007A6AF4"/>
    <w:rsid w:val="007A70D9"/>
    <w:rsid w:val="007A77F1"/>
    <w:rsid w:val="007A7ACE"/>
    <w:rsid w:val="007B0739"/>
    <w:rsid w:val="007B1064"/>
    <w:rsid w:val="007B169C"/>
    <w:rsid w:val="007B211E"/>
    <w:rsid w:val="007B22A8"/>
    <w:rsid w:val="007B27FD"/>
    <w:rsid w:val="007B569C"/>
    <w:rsid w:val="007B5DEF"/>
    <w:rsid w:val="007B6022"/>
    <w:rsid w:val="007B6100"/>
    <w:rsid w:val="007B7398"/>
    <w:rsid w:val="007B7535"/>
    <w:rsid w:val="007B7BE4"/>
    <w:rsid w:val="007C009D"/>
    <w:rsid w:val="007C04B4"/>
    <w:rsid w:val="007C0910"/>
    <w:rsid w:val="007C1AEB"/>
    <w:rsid w:val="007C212E"/>
    <w:rsid w:val="007C265A"/>
    <w:rsid w:val="007C3534"/>
    <w:rsid w:val="007C386D"/>
    <w:rsid w:val="007C4509"/>
    <w:rsid w:val="007C477B"/>
    <w:rsid w:val="007C4975"/>
    <w:rsid w:val="007C4C1B"/>
    <w:rsid w:val="007C5B3F"/>
    <w:rsid w:val="007C5FAC"/>
    <w:rsid w:val="007C702D"/>
    <w:rsid w:val="007D0940"/>
    <w:rsid w:val="007D0AB2"/>
    <w:rsid w:val="007D3530"/>
    <w:rsid w:val="007D365B"/>
    <w:rsid w:val="007D3B50"/>
    <w:rsid w:val="007D3C7B"/>
    <w:rsid w:val="007D4252"/>
    <w:rsid w:val="007D4517"/>
    <w:rsid w:val="007D55EB"/>
    <w:rsid w:val="007D5B59"/>
    <w:rsid w:val="007D71DE"/>
    <w:rsid w:val="007D7875"/>
    <w:rsid w:val="007D7D16"/>
    <w:rsid w:val="007E01E8"/>
    <w:rsid w:val="007E047C"/>
    <w:rsid w:val="007E13D1"/>
    <w:rsid w:val="007E2C1C"/>
    <w:rsid w:val="007E31E6"/>
    <w:rsid w:val="007E333A"/>
    <w:rsid w:val="007E3E29"/>
    <w:rsid w:val="007E4CC1"/>
    <w:rsid w:val="007E4FDE"/>
    <w:rsid w:val="007E5691"/>
    <w:rsid w:val="007E588C"/>
    <w:rsid w:val="007E5CBC"/>
    <w:rsid w:val="007E65F8"/>
    <w:rsid w:val="007E6B5A"/>
    <w:rsid w:val="007E6D4B"/>
    <w:rsid w:val="007E70A6"/>
    <w:rsid w:val="007E7BF0"/>
    <w:rsid w:val="007F12B4"/>
    <w:rsid w:val="007F13E8"/>
    <w:rsid w:val="007F191C"/>
    <w:rsid w:val="007F1B2D"/>
    <w:rsid w:val="007F5A31"/>
    <w:rsid w:val="007F6327"/>
    <w:rsid w:val="007F7B13"/>
    <w:rsid w:val="008005AF"/>
    <w:rsid w:val="00801333"/>
    <w:rsid w:val="008024DD"/>
    <w:rsid w:val="00803325"/>
    <w:rsid w:val="0080355B"/>
    <w:rsid w:val="00803670"/>
    <w:rsid w:val="00804084"/>
    <w:rsid w:val="0080524D"/>
    <w:rsid w:val="00805565"/>
    <w:rsid w:val="0080598E"/>
    <w:rsid w:val="00807C3B"/>
    <w:rsid w:val="00810E0B"/>
    <w:rsid w:val="008112DE"/>
    <w:rsid w:val="0081132C"/>
    <w:rsid w:val="008115C5"/>
    <w:rsid w:val="00813547"/>
    <w:rsid w:val="008138B6"/>
    <w:rsid w:val="00814D3B"/>
    <w:rsid w:val="00815125"/>
    <w:rsid w:val="008151DD"/>
    <w:rsid w:val="00815C81"/>
    <w:rsid w:val="00816B4F"/>
    <w:rsid w:val="00816DC9"/>
    <w:rsid w:val="00820594"/>
    <w:rsid w:val="00820644"/>
    <w:rsid w:val="00821255"/>
    <w:rsid w:val="00822C26"/>
    <w:rsid w:val="00823ADF"/>
    <w:rsid w:val="0082429A"/>
    <w:rsid w:val="0082471F"/>
    <w:rsid w:val="0082475A"/>
    <w:rsid w:val="00825EDE"/>
    <w:rsid w:val="00826095"/>
    <w:rsid w:val="008263C1"/>
    <w:rsid w:val="00826DFB"/>
    <w:rsid w:val="00827B4B"/>
    <w:rsid w:val="0083034A"/>
    <w:rsid w:val="008313B4"/>
    <w:rsid w:val="008315FF"/>
    <w:rsid w:val="00831761"/>
    <w:rsid w:val="0083215E"/>
    <w:rsid w:val="00832560"/>
    <w:rsid w:val="0083440A"/>
    <w:rsid w:val="0083446D"/>
    <w:rsid w:val="00835A86"/>
    <w:rsid w:val="008378B8"/>
    <w:rsid w:val="00837A20"/>
    <w:rsid w:val="0084022C"/>
    <w:rsid w:val="00840B18"/>
    <w:rsid w:val="008413DD"/>
    <w:rsid w:val="00841C73"/>
    <w:rsid w:val="00842181"/>
    <w:rsid w:val="00842DF9"/>
    <w:rsid w:val="00843638"/>
    <w:rsid w:val="00843E6D"/>
    <w:rsid w:val="008441D2"/>
    <w:rsid w:val="00844F36"/>
    <w:rsid w:val="008450D8"/>
    <w:rsid w:val="00846251"/>
    <w:rsid w:val="008462F6"/>
    <w:rsid w:val="00846781"/>
    <w:rsid w:val="00846C72"/>
    <w:rsid w:val="008476B7"/>
    <w:rsid w:val="00847CD9"/>
    <w:rsid w:val="00850D81"/>
    <w:rsid w:val="00851026"/>
    <w:rsid w:val="00851062"/>
    <w:rsid w:val="00851E78"/>
    <w:rsid w:val="00852095"/>
    <w:rsid w:val="008522BB"/>
    <w:rsid w:val="0085342A"/>
    <w:rsid w:val="00853598"/>
    <w:rsid w:val="00853810"/>
    <w:rsid w:val="00853BE6"/>
    <w:rsid w:val="008540A8"/>
    <w:rsid w:val="008541DD"/>
    <w:rsid w:val="00854274"/>
    <w:rsid w:val="00855E65"/>
    <w:rsid w:val="00857EA9"/>
    <w:rsid w:val="00860F23"/>
    <w:rsid w:val="008611A2"/>
    <w:rsid w:val="008615E8"/>
    <w:rsid w:val="00862389"/>
    <w:rsid w:val="00862A63"/>
    <w:rsid w:val="008631E0"/>
    <w:rsid w:val="00863B7F"/>
    <w:rsid w:val="008641B9"/>
    <w:rsid w:val="00864381"/>
    <w:rsid w:val="00864867"/>
    <w:rsid w:val="00865BA6"/>
    <w:rsid w:val="00866A9F"/>
    <w:rsid w:val="00870938"/>
    <w:rsid w:val="00870DFD"/>
    <w:rsid w:val="008715D1"/>
    <w:rsid w:val="008725A5"/>
    <w:rsid w:val="00872F45"/>
    <w:rsid w:val="00873603"/>
    <w:rsid w:val="008753A0"/>
    <w:rsid w:val="00876EF1"/>
    <w:rsid w:val="00880D08"/>
    <w:rsid w:val="00881917"/>
    <w:rsid w:val="00881F34"/>
    <w:rsid w:val="00882BE0"/>
    <w:rsid w:val="0088314E"/>
    <w:rsid w:val="00883853"/>
    <w:rsid w:val="008847BE"/>
    <w:rsid w:val="00885768"/>
    <w:rsid w:val="0088585D"/>
    <w:rsid w:val="00885ED7"/>
    <w:rsid w:val="0088656E"/>
    <w:rsid w:val="00887491"/>
    <w:rsid w:val="00887C52"/>
    <w:rsid w:val="00890172"/>
    <w:rsid w:val="00890BA1"/>
    <w:rsid w:val="0089129E"/>
    <w:rsid w:val="0089144B"/>
    <w:rsid w:val="008918DE"/>
    <w:rsid w:val="00891F6F"/>
    <w:rsid w:val="00892597"/>
    <w:rsid w:val="00893989"/>
    <w:rsid w:val="008940BE"/>
    <w:rsid w:val="0089416A"/>
    <w:rsid w:val="008945DC"/>
    <w:rsid w:val="0089473C"/>
    <w:rsid w:val="008951AF"/>
    <w:rsid w:val="00896BED"/>
    <w:rsid w:val="008974E8"/>
    <w:rsid w:val="008978EB"/>
    <w:rsid w:val="00897A83"/>
    <w:rsid w:val="008A078A"/>
    <w:rsid w:val="008A0BBF"/>
    <w:rsid w:val="008A0D02"/>
    <w:rsid w:val="008A0F02"/>
    <w:rsid w:val="008A188B"/>
    <w:rsid w:val="008A1A56"/>
    <w:rsid w:val="008A24ED"/>
    <w:rsid w:val="008A2A1D"/>
    <w:rsid w:val="008A2E4F"/>
    <w:rsid w:val="008A34CA"/>
    <w:rsid w:val="008A3713"/>
    <w:rsid w:val="008A41EC"/>
    <w:rsid w:val="008A5B30"/>
    <w:rsid w:val="008A62A9"/>
    <w:rsid w:val="008A67C9"/>
    <w:rsid w:val="008B05E9"/>
    <w:rsid w:val="008B1455"/>
    <w:rsid w:val="008B24AE"/>
    <w:rsid w:val="008B288F"/>
    <w:rsid w:val="008B28DE"/>
    <w:rsid w:val="008B290B"/>
    <w:rsid w:val="008B291B"/>
    <w:rsid w:val="008B4494"/>
    <w:rsid w:val="008B4738"/>
    <w:rsid w:val="008B5DF7"/>
    <w:rsid w:val="008B6A96"/>
    <w:rsid w:val="008B7463"/>
    <w:rsid w:val="008B7BFE"/>
    <w:rsid w:val="008B7C75"/>
    <w:rsid w:val="008C00B6"/>
    <w:rsid w:val="008C0121"/>
    <w:rsid w:val="008C0554"/>
    <w:rsid w:val="008C0A6C"/>
    <w:rsid w:val="008C0B69"/>
    <w:rsid w:val="008C0FB1"/>
    <w:rsid w:val="008C16B2"/>
    <w:rsid w:val="008C22A3"/>
    <w:rsid w:val="008C3214"/>
    <w:rsid w:val="008C40F6"/>
    <w:rsid w:val="008C4279"/>
    <w:rsid w:val="008C496D"/>
    <w:rsid w:val="008C4A6E"/>
    <w:rsid w:val="008C530C"/>
    <w:rsid w:val="008C6141"/>
    <w:rsid w:val="008C6A64"/>
    <w:rsid w:val="008C6C08"/>
    <w:rsid w:val="008C7090"/>
    <w:rsid w:val="008D0582"/>
    <w:rsid w:val="008D073E"/>
    <w:rsid w:val="008D1C0A"/>
    <w:rsid w:val="008D2525"/>
    <w:rsid w:val="008D2949"/>
    <w:rsid w:val="008D2BE5"/>
    <w:rsid w:val="008D300B"/>
    <w:rsid w:val="008D306D"/>
    <w:rsid w:val="008D30CD"/>
    <w:rsid w:val="008D35D8"/>
    <w:rsid w:val="008D3C17"/>
    <w:rsid w:val="008D4887"/>
    <w:rsid w:val="008D4A21"/>
    <w:rsid w:val="008D4ACB"/>
    <w:rsid w:val="008D512F"/>
    <w:rsid w:val="008D5AB4"/>
    <w:rsid w:val="008D62A0"/>
    <w:rsid w:val="008D7166"/>
    <w:rsid w:val="008D743C"/>
    <w:rsid w:val="008E05BF"/>
    <w:rsid w:val="008E08FC"/>
    <w:rsid w:val="008E10B3"/>
    <w:rsid w:val="008E1214"/>
    <w:rsid w:val="008E2139"/>
    <w:rsid w:val="008E2791"/>
    <w:rsid w:val="008E2E67"/>
    <w:rsid w:val="008E374C"/>
    <w:rsid w:val="008E3A90"/>
    <w:rsid w:val="008E5211"/>
    <w:rsid w:val="008E6088"/>
    <w:rsid w:val="008E61E2"/>
    <w:rsid w:val="008E650C"/>
    <w:rsid w:val="008E72A7"/>
    <w:rsid w:val="008F00F8"/>
    <w:rsid w:val="008F05F8"/>
    <w:rsid w:val="008F108B"/>
    <w:rsid w:val="008F10A0"/>
    <w:rsid w:val="008F2467"/>
    <w:rsid w:val="008F30A4"/>
    <w:rsid w:val="008F453C"/>
    <w:rsid w:val="008F4A04"/>
    <w:rsid w:val="008F5150"/>
    <w:rsid w:val="008F54CA"/>
    <w:rsid w:val="008F61FD"/>
    <w:rsid w:val="008F62EC"/>
    <w:rsid w:val="008F7077"/>
    <w:rsid w:val="008F7097"/>
    <w:rsid w:val="008F78B4"/>
    <w:rsid w:val="008F7DDC"/>
    <w:rsid w:val="008F7E2F"/>
    <w:rsid w:val="00900850"/>
    <w:rsid w:val="009020F7"/>
    <w:rsid w:val="0090214E"/>
    <w:rsid w:val="009021CE"/>
    <w:rsid w:val="00902587"/>
    <w:rsid w:val="00902C4E"/>
    <w:rsid w:val="00903111"/>
    <w:rsid w:val="00903584"/>
    <w:rsid w:val="009045B0"/>
    <w:rsid w:val="009045FC"/>
    <w:rsid w:val="00904C2D"/>
    <w:rsid w:val="00905DFD"/>
    <w:rsid w:val="009069E9"/>
    <w:rsid w:val="0090794A"/>
    <w:rsid w:val="009079D6"/>
    <w:rsid w:val="00907E9A"/>
    <w:rsid w:val="00910083"/>
    <w:rsid w:val="00910956"/>
    <w:rsid w:val="00912440"/>
    <w:rsid w:val="00912972"/>
    <w:rsid w:val="00913310"/>
    <w:rsid w:val="009139B7"/>
    <w:rsid w:val="009142BE"/>
    <w:rsid w:val="00914E83"/>
    <w:rsid w:val="00915D53"/>
    <w:rsid w:val="00916B23"/>
    <w:rsid w:val="00916F9F"/>
    <w:rsid w:val="0091704D"/>
    <w:rsid w:val="00917B7A"/>
    <w:rsid w:val="00920349"/>
    <w:rsid w:val="009212F4"/>
    <w:rsid w:val="00921F1E"/>
    <w:rsid w:val="00922999"/>
    <w:rsid w:val="009255B1"/>
    <w:rsid w:val="009257FE"/>
    <w:rsid w:val="00925A8D"/>
    <w:rsid w:val="00926E6B"/>
    <w:rsid w:val="00927772"/>
    <w:rsid w:val="00927963"/>
    <w:rsid w:val="00930C3C"/>
    <w:rsid w:val="00931ADC"/>
    <w:rsid w:val="00932F9C"/>
    <w:rsid w:val="00933653"/>
    <w:rsid w:val="009338F7"/>
    <w:rsid w:val="009344F5"/>
    <w:rsid w:val="00934950"/>
    <w:rsid w:val="00934B34"/>
    <w:rsid w:val="00934EB7"/>
    <w:rsid w:val="00935C58"/>
    <w:rsid w:val="00935C91"/>
    <w:rsid w:val="009363D7"/>
    <w:rsid w:val="00936A04"/>
    <w:rsid w:val="00937E37"/>
    <w:rsid w:val="0094056E"/>
    <w:rsid w:val="0094114C"/>
    <w:rsid w:val="00941726"/>
    <w:rsid w:val="00941ADE"/>
    <w:rsid w:val="00942DC6"/>
    <w:rsid w:val="0094469B"/>
    <w:rsid w:val="009452B6"/>
    <w:rsid w:val="00945F42"/>
    <w:rsid w:val="00947577"/>
    <w:rsid w:val="0094774B"/>
    <w:rsid w:val="009520D0"/>
    <w:rsid w:val="009521AC"/>
    <w:rsid w:val="00952516"/>
    <w:rsid w:val="0095355D"/>
    <w:rsid w:val="00953EBC"/>
    <w:rsid w:val="00953F3D"/>
    <w:rsid w:val="00954BFB"/>
    <w:rsid w:val="00954F8B"/>
    <w:rsid w:val="00955578"/>
    <w:rsid w:val="00955862"/>
    <w:rsid w:val="0095681E"/>
    <w:rsid w:val="00956D09"/>
    <w:rsid w:val="00956FCB"/>
    <w:rsid w:val="00957168"/>
    <w:rsid w:val="0096081E"/>
    <w:rsid w:val="0096166C"/>
    <w:rsid w:val="009626D4"/>
    <w:rsid w:val="009635E6"/>
    <w:rsid w:val="00965364"/>
    <w:rsid w:val="009664BE"/>
    <w:rsid w:val="0096653F"/>
    <w:rsid w:val="00966F58"/>
    <w:rsid w:val="009674E7"/>
    <w:rsid w:val="009677F1"/>
    <w:rsid w:val="00967B5A"/>
    <w:rsid w:val="00967ED0"/>
    <w:rsid w:val="00967EEF"/>
    <w:rsid w:val="009704C4"/>
    <w:rsid w:val="009717B5"/>
    <w:rsid w:val="00972010"/>
    <w:rsid w:val="009736D4"/>
    <w:rsid w:val="0097420A"/>
    <w:rsid w:val="00976934"/>
    <w:rsid w:val="00977062"/>
    <w:rsid w:val="009771A7"/>
    <w:rsid w:val="009778A5"/>
    <w:rsid w:val="00977A5A"/>
    <w:rsid w:val="00977DAF"/>
    <w:rsid w:val="00981910"/>
    <w:rsid w:val="00981DC2"/>
    <w:rsid w:val="00981E49"/>
    <w:rsid w:val="00982277"/>
    <w:rsid w:val="00982764"/>
    <w:rsid w:val="009827D2"/>
    <w:rsid w:val="009829D2"/>
    <w:rsid w:val="009839FC"/>
    <w:rsid w:val="00984331"/>
    <w:rsid w:val="00984536"/>
    <w:rsid w:val="00984D41"/>
    <w:rsid w:val="00984D6B"/>
    <w:rsid w:val="009860D2"/>
    <w:rsid w:val="009864D6"/>
    <w:rsid w:val="0098696B"/>
    <w:rsid w:val="00986EC3"/>
    <w:rsid w:val="009921AA"/>
    <w:rsid w:val="009922ED"/>
    <w:rsid w:val="0099240C"/>
    <w:rsid w:val="009940B9"/>
    <w:rsid w:val="009940F7"/>
    <w:rsid w:val="00994281"/>
    <w:rsid w:val="00996575"/>
    <w:rsid w:val="009A17FB"/>
    <w:rsid w:val="009A1E6A"/>
    <w:rsid w:val="009A3C55"/>
    <w:rsid w:val="009A4E87"/>
    <w:rsid w:val="009A5300"/>
    <w:rsid w:val="009A5585"/>
    <w:rsid w:val="009A6001"/>
    <w:rsid w:val="009A74FE"/>
    <w:rsid w:val="009A7A83"/>
    <w:rsid w:val="009B07E7"/>
    <w:rsid w:val="009B0C15"/>
    <w:rsid w:val="009B0CB8"/>
    <w:rsid w:val="009B144F"/>
    <w:rsid w:val="009B2857"/>
    <w:rsid w:val="009B319B"/>
    <w:rsid w:val="009B466E"/>
    <w:rsid w:val="009B49FC"/>
    <w:rsid w:val="009B4F03"/>
    <w:rsid w:val="009B5047"/>
    <w:rsid w:val="009B5CC7"/>
    <w:rsid w:val="009B6BBC"/>
    <w:rsid w:val="009B6C4D"/>
    <w:rsid w:val="009C069D"/>
    <w:rsid w:val="009C0C85"/>
    <w:rsid w:val="009C1168"/>
    <w:rsid w:val="009C1725"/>
    <w:rsid w:val="009C197D"/>
    <w:rsid w:val="009C1C0C"/>
    <w:rsid w:val="009C1D67"/>
    <w:rsid w:val="009C220B"/>
    <w:rsid w:val="009C2700"/>
    <w:rsid w:val="009C3A8A"/>
    <w:rsid w:val="009C66BA"/>
    <w:rsid w:val="009C6A4C"/>
    <w:rsid w:val="009C6E19"/>
    <w:rsid w:val="009C7483"/>
    <w:rsid w:val="009C7C15"/>
    <w:rsid w:val="009D0F1E"/>
    <w:rsid w:val="009D129D"/>
    <w:rsid w:val="009D1545"/>
    <w:rsid w:val="009D1558"/>
    <w:rsid w:val="009D23E9"/>
    <w:rsid w:val="009D33DA"/>
    <w:rsid w:val="009D3A2D"/>
    <w:rsid w:val="009D4C17"/>
    <w:rsid w:val="009D59C5"/>
    <w:rsid w:val="009D6357"/>
    <w:rsid w:val="009E1C45"/>
    <w:rsid w:val="009E2722"/>
    <w:rsid w:val="009E353F"/>
    <w:rsid w:val="009E3DA1"/>
    <w:rsid w:val="009E5B01"/>
    <w:rsid w:val="009E5DEA"/>
    <w:rsid w:val="009E5E05"/>
    <w:rsid w:val="009E5FEE"/>
    <w:rsid w:val="009E65AE"/>
    <w:rsid w:val="009E6A2D"/>
    <w:rsid w:val="009E7CD9"/>
    <w:rsid w:val="009E7F6F"/>
    <w:rsid w:val="009F044B"/>
    <w:rsid w:val="009F0681"/>
    <w:rsid w:val="009F09F3"/>
    <w:rsid w:val="009F0A92"/>
    <w:rsid w:val="009F0D32"/>
    <w:rsid w:val="009F1162"/>
    <w:rsid w:val="009F21A0"/>
    <w:rsid w:val="009F25BF"/>
    <w:rsid w:val="009F26E9"/>
    <w:rsid w:val="009F34AB"/>
    <w:rsid w:val="009F4413"/>
    <w:rsid w:val="009F4896"/>
    <w:rsid w:val="009F52A8"/>
    <w:rsid w:val="009F5C91"/>
    <w:rsid w:val="009F67F3"/>
    <w:rsid w:val="009F6D0E"/>
    <w:rsid w:val="009F6FAE"/>
    <w:rsid w:val="009F7E9E"/>
    <w:rsid w:val="00A00F41"/>
    <w:rsid w:val="00A03A76"/>
    <w:rsid w:val="00A03EFB"/>
    <w:rsid w:val="00A0440B"/>
    <w:rsid w:val="00A046A2"/>
    <w:rsid w:val="00A05155"/>
    <w:rsid w:val="00A058D1"/>
    <w:rsid w:val="00A058F2"/>
    <w:rsid w:val="00A0591D"/>
    <w:rsid w:val="00A05B29"/>
    <w:rsid w:val="00A05DCB"/>
    <w:rsid w:val="00A06872"/>
    <w:rsid w:val="00A07BAA"/>
    <w:rsid w:val="00A11227"/>
    <w:rsid w:val="00A1128E"/>
    <w:rsid w:val="00A1340C"/>
    <w:rsid w:val="00A1364A"/>
    <w:rsid w:val="00A1474A"/>
    <w:rsid w:val="00A14A38"/>
    <w:rsid w:val="00A15D02"/>
    <w:rsid w:val="00A16B87"/>
    <w:rsid w:val="00A171D3"/>
    <w:rsid w:val="00A20194"/>
    <w:rsid w:val="00A20411"/>
    <w:rsid w:val="00A21729"/>
    <w:rsid w:val="00A21C81"/>
    <w:rsid w:val="00A22BEB"/>
    <w:rsid w:val="00A22F5B"/>
    <w:rsid w:val="00A238E0"/>
    <w:rsid w:val="00A240C8"/>
    <w:rsid w:val="00A24A08"/>
    <w:rsid w:val="00A250AB"/>
    <w:rsid w:val="00A25C9F"/>
    <w:rsid w:val="00A2675D"/>
    <w:rsid w:val="00A26820"/>
    <w:rsid w:val="00A27C2C"/>
    <w:rsid w:val="00A27EA1"/>
    <w:rsid w:val="00A305FA"/>
    <w:rsid w:val="00A310BA"/>
    <w:rsid w:val="00A3125D"/>
    <w:rsid w:val="00A32936"/>
    <w:rsid w:val="00A32AA1"/>
    <w:rsid w:val="00A32E16"/>
    <w:rsid w:val="00A33272"/>
    <w:rsid w:val="00A334CB"/>
    <w:rsid w:val="00A336E6"/>
    <w:rsid w:val="00A33D31"/>
    <w:rsid w:val="00A34007"/>
    <w:rsid w:val="00A365D0"/>
    <w:rsid w:val="00A371C3"/>
    <w:rsid w:val="00A3753E"/>
    <w:rsid w:val="00A40AEC"/>
    <w:rsid w:val="00A42628"/>
    <w:rsid w:val="00A432A7"/>
    <w:rsid w:val="00A441C4"/>
    <w:rsid w:val="00A44A2A"/>
    <w:rsid w:val="00A469DE"/>
    <w:rsid w:val="00A46A8D"/>
    <w:rsid w:val="00A46B18"/>
    <w:rsid w:val="00A46D2D"/>
    <w:rsid w:val="00A4705F"/>
    <w:rsid w:val="00A50023"/>
    <w:rsid w:val="00A50716"/>
    <w:rsid w:val="00A509EF"/>
    <w:rsid w:val="00A50D27"/>
    <w:rsid w:val="00A52E58"/>
    <w:rsid w:val="00A535F9"/>
    <w:rsid w:val="00A53A8E"/>
    <w:rsid w:val="00A53ADD"/>
    <w:rsid w:val="00A54008"/>
    <w:rsid w:val="00A54960"/>
    <w:rsid w:val="00A54CD0"/>
    <w:rsid w:val="00A54CFA"/>
    <w:rsid w:val="00A54DC6"/>
    <w:rsid w:val="00A55A51"/>
    <w:rsid w:val="00A56143"/>
    <w:rsid w:val="00A566A4"/>
    <w:rsid w:val="00A5725A"/>
    <w:rsid w:val="00A5765D"/>
    <w:rsid w:val="00A57C37"/>
    <w:rsid w:val="00A6052E"/>
    <w:rsid w:val="00A605F4"/>
    <w:rsid w:val="00A60823"/>
    <w:rsid w:val="00A61653"/>
    <w:rsid w:val="00A61A19"/>
    <w:rsid w:val="00A62C60"/>
    <w:rsid w:val="00A62EC6"/>
    <w:rsid w:val="00A63203"/>
    <w:rsid w:val="00A639EE"/>
    <w:rsid w:val="00A640CC"/>
    <w:rsid w:val="00A643A1"/>
    <w:rsid w:val="00A64FC8"/>
    <w:rsid w:val="00A6528D"/>
    <w:rsid w:val="00A65694"/>
    <w:rsid w:val="00A65EE1"/>
    <w:rsid w:val="00A6701F"/>
    <w:rsid w:val="00A67F19"/>
    <w:rsid w:val="00A70674"/>
    <w:rsid w:val="00A711E5"/>
    <w:rsid w:val="00A721C9"/>
    <w:rsid w:val="00A72A38"/>
    <w:rsid w:val="00A72EE2"/>
    <w:rsid w:val="00A73E85"/>
    <w:rsid w:val="00A7467A"/>
    <w:rsid w:val="00A758B2"/>
    <w:rsid w:val="00A76152"/>
    <w:rsid w:val="00A76274"/>
    <w:rsid w:val="00A76868"/>
    <w:rsid w:val="00A76FD0"/>
    <w:rsid w:val="00A776B5"/>
    <w:rsid w:val="00A77DAA"/>
    <w:rsid w:val="00A80447"/>
    <w:rsid w:val="00A80AF3"/>
    <w:rsid w:val="00A81F9C"/>
    <w:rsid w:val="00A81FCF"/>
    <w:rsid w:val="00A8285C"/>
    <w:rsid w:val="00A832DA"/>
    <w:rsid w:val="00A83389"/>
    <w:rsid w:val="00A83F85"/>
    <w:rsid w:val="00A84007"/>
    <w:rsid w:val="00A8455D"/>
    <w:rsid w:val="00A84ACD"/>
    <w:rsid w:val="00A84CDB"/>
    <w:rsid w:val="00A85376"/>
    <w:rsid w:val="00A86DA8"/>
    <w:rsid w:val="00A87367"/>
    <w:rsid w:val="00A900FA"/>
    <w:rsid w:val="00A90697"/>
    <w:rsid w:val="00A90BC1"/>
    <w:rsid w:val="00A9264A"/>
    <w:rsid w:val="00A94A36"/>
    <w:rsid w:val="00A9562E"/>
    <w:rsid w:val="00A95E95"/>
    <w:rsid w:val="00A9620F"/>
    <w:rsid w:val="00A96D05"/>
    <w:rsid w:val="00A97125"/>
    <w:rsid w:val="00AA002D"/>
    <w:rsid w:val="00AA0232"/>
    <w:rsid w:val="00AA0C73"/>
    <w:rsid w:val="00AA0CD3"/>
    <w:rsid w:val="00AA12E8"/>
    <w:rsid w:val="00AA16FF"/>
    <w:rsid w:val="00AA18FE"/>
    <w:rsid w:val="00AA1CFF"/>
    <w:rsid w:val="00AA20C4"/>
    <w:rsid w:val="00AA2374"/>
    <w:rsid w:val="00AA3482"/>
    <w:rsid w:val="00AA3503"/>
    <w:rsid w:val="00AA400E"/>
    <w:rsid w:val="00AA4190"/>
    <w:rsid w:val="00AA4A20"/>
    <w:rsid w:val="00AA4ADB"/>
    <w:rsid w:val="00AA4AE6"/>
    <w:rsid w:val="00AA5983"/>
    <w:rsid w:val="00AA61DA"/>
    <w:rsid w:val="00AA6322"/>
    <w:rsid w:val="00AA79CB"/>
    <w:rsid w:val="00AA7B52"/>
    <w:rsid w:val="00AB1316"/>
    <w:rsid w:val="00AB26BB"/>
    <w:rsid w:val="00AB271B"/>
    <w:rsid w:val="00AB41BC"/>
    <w:rsid w:val="00AB50B4"/>
    <w:rsid w:val="00AB5A2B"/>
    <w:rsid w:val="00AB647B"/>
    <w:rsid w:val="00AB6C2F"/>
    <w:rsid w:val="00AB6ED9"/>
    <w:rsid w:val="00AB760C"/>
    <w:rsid w:val="00AB76F9"/>
    <w:rsid w:val="00AB7F8D"/>
    <w:rsid w:val="00AC0215"/>
    <w:rsid w:val="00AC07BD"/>
    <w:rsid w:val="00AC15E2"/>
    <w:rsid w:val="00AC2B8A"/>
    <w:rsid w:val="00AC376D"/>
    <w:rsid w:val="00AC4388"/>
    <w:rsid w:val="00AC5581"/>
    <w:rsid w:val="00AC581F"/>
    <w:rsid w:val="00AC5B6E"/>
    <w:rsid w:val="00AC62B1"/>
    <w:rsid w:val="00AC6328"/>
    <w:rsid w:val="00AC6BC5"/>
    <w:rsid w:val="00AC7CBC"/>
    <w:rsid w:val="00AD0130"/>
    <w:rsid w:val="00AD17DE"/>
    <w:rsid w:val="00AD184B"/>
    <w:rsid w:val="00AD1D46"/>
    <w:rsid w:val="00AD1E66"/>
    <w:rsid w:val="00AD2203"/>
    <w:rsid w:val="00AD260C"/>
    <w:rsid w:val="00AD2F80"/>
    <w:rsid w:val="00AD34D9"/>
    <w:rsid w:val="00AD3552"/>
    <w:rsid w:val="00AD39A4"/>
    <w:rsid w:val="00AD3B12"/>
    <w:rsid w:val="00AD3BE0"/>
    <w:rsid w:val="00AD3D3C"/>
    <w:rsid w:val="00AD42C5"/>
    <w:rsid w:val="00AD4852"/>
    <w:rsid w:val="00AD4BD4"/>
    <w:rsid w:val="00AD742D"/>
    <w:rsid w:val="00AD766B"/>
    <w:rsid w:val="00AD784A"/>
    <w:rsid w:val="00AD7C37"/>
    <w:rsid w:val="00AE0218"/>
    <w:rsid w:val="00AE11EC"/>
    <w:rsid w:val="00AE166C"/>
    <w:rsid w:val="00AE1ABA"/>
    <w:rsid w:val="00AE4CF5"/>
    <w:rsid w:val="00AE4E55"/>
    <w:rsid w:val="00AE5223"/>
    <w:rsid w:val="00AE6CBC"/>
    <w:rsid w:val="00AE7054"/>
    <w:rsid w:val="00AF0184"/>
    <w:rsid w:val="00AF1DE8"/>
    <w:rsid w:val="00AF1EF5"/>
    <w:rsid w:val="00AF2846"/>
    <w:rsid w:val="00AF2905"/>
    <w:rsid w:val="00AF3479"/>
    <w:rsid w:val="00AF5462"/>
    <w:rsid w:val="00AF57F6"/>
    <w:rsid w:val="00AF59D6"/>
    <w:rsid w:val="00AF65C6"/>
    <w:rsid w:val="00AF6AD3"/>
    <w:rsid w:val="00AF7717"/>
    <w:rsid w:val="00B0028A"/>
    <w:rsid w:val="00B03271"/>
    <w:rsid w:val="00B03F03"/>
    <w:rsid w:val="00B05FE9"/>
    <w:rsid w:val="00B06496"/>
    <w:rsid w:val="00B06F04"/>
    <w:rsid w:val="00B071FF"/>
    <w:rsid w:val="00B07BCE"/>
    <w:rsid w:val="00B1006E"/>
    <w:rsid w:val="00B1075E"/>
    <w:rsid w:val="00B12AF5"/>
    <w:rsid w:val="00B12B03"/>
    <w:rsid w:val="00B134AD"/>
    <w:rsid w:val="00B1374B"/>
    <w:rsid w:val="00B13871"/>
    <w:rsid w:val="00B149DF"/>
    <w:rsid w:val="00B15950"/>
    <w:rsid w:val="00B15AAF"/>
    <w:rsid w:val="00B15DB5"/>
    <w:rsid w:val="00B16ED7"/>
    <w:rsid w:val="00B1788F"/>
    <w:rsid w:val="00B201D6"/>
    <w:rsid w:val="00B205D1"/>
    <w:rsid w:val="00B20F6A"/>
    <w:rsid w:val="00B21336"/>
    <w:rsid w:val="00B21643"/>
    <w:rsid w:val="00B21B59"/>
    <w:rsid w:val="00B255AE"/>
    <w:rsid w:val="00B25DCC"/>
    <w:rsid w:val="00B279E6"/>
    <w:rsid w:val="00B305F0"/>
    <w:rsid w:val="00B30CDF"/>
    <w:rsid w:val="00B30F91"/>
    <w:rsid w:val="00B31EAE"/>
    <w:rsid w:val="00B31FF9"/>
    <w:rsid w:val="00B329D4"/>
    <w:rsid w:val="00B335FB"/>
    <w:rsid w:val="00B33CFF"/>
    <w:rsid w:val="00B35816"/>
    <w:rsid w:val="00B35DAB"/>
    <w:rsid w:val="00B36E25"/>
    <w:rsid w:val="00B371A3"/>
    <w:rsid w:val="00B3741A"/>
    <w:rsid w:val="00B37E80"/>
    <w:rsid w:val="00B40308"/>
    <w:rsid w:val="00B40C4D"/>
    <w:rsid w:val="00B4148B"/>
    <w:rsid w:val="00B424B4"/>
    <w:rsid w:val="00B4256D"/>
    <w:rsid w:val="00B4345A"/>
    <w:rsid w:val="00B438B9"/>
    <w:rsid w:val="00B46496"/>
    <w:rsid w:val="00B46F4F"/>
    <w:rsid w:val="00B46FB6"/>
    <w:rsid w:val="00B4776E"/>
    <w:rsid w:val="00B47A42"/>
    <w:rsid w:val="00B50250"/>
    <w:rsid w:val="00B502C9"/>
    <w:rsid w:val="00B50C84"/>
    <w:rsid w:val="00B51DE3"/>
    <w:rsid w:val="00B538E4"/>
    <w:rsid w:val="00B544FD"/>
    <w:rsid w:val="00B56BF0"/>
    <w:rsid w:val="00B56C4C"/>
    <w:rsid w:val="00B57ABD"/>
    <w:rsid w:val="00B57E58"/>
    <w:rsid w:val="00B61243"/>
    <w:rsid w:val="00B61D80"/>
    <w:rsid w:val="00B623B4"/>
    <w:rsid w:val="00B62BD8"/>
    <w:rsid w:val="00B6399C"/>
    <w:rsid w:val="00B64173"/>
    <w:rsid w:val="00B65794"/>
    <w:rsid w:val="00B65A61"/>
    <w:rsid w:val="00B6609A"/>
    <w:rsid w:val="00B6658E"/>
    <w:rsid w:val="00B66B2D"/>
    <w:rsid w:val="00B675AB"/>
    <w:rsid w:val="00B70787"/>
    <w:rsid w:val="00B709B0"/>
    <w:rsid w:val="00B70D9B"/>
    <w:rsid w:val="00B71537"/>
    <w:rsid w:val="00B715D8"/>
    <w:rsid w:val="00B74854"/>
    <w:rsid w:val="00B762C7"/>
    <w:rsid w:val="00B77350"/>
    <w:rsid w:val="00B7799E"/>
    <w:rsid w:val="00B77DD1"/>
    <w:rsid w:val="00B80285"/>
    <w:rsid w:val="00B8072C"/>
    <w:rsid w:val="00B80C94"/>
    <w:rsid w:val="00B80F4E"/>
    <w:rsid w:val="00B80F6C"/>
    <w:rsid w:val="00B8106E"/>
    <w:rsid w:val="00B810DA"/>
    <w:rsid w:val="00B816D6"/>
    <w:rsid w:val="00B8185E"/>
    <w:rsid w:val="00B83A11"/>
    <w:rsid w:val="00B83CAD"/>
    <w:rsid w:val="00B8416F"/>
    <w:rsid w:val="00B84AE7"/>
    <w:rsid w:val="00B84E8F"/>
    <w:rsid w:val="00B856B7"/>
    <w:rsid w:val="00B86C1C"/>
    <w:rsid w:val="00B87A4C"/>
    <w:rsid w:val="00B87C73"/>
    <w:rsid w:val="00B87DBC"/>
    <w:rsid w:val="00B90004"/>
    <w:rsid w:val="00B908C8"/>
    <w:rsid w:val="00B90EFE"/>
    <w:rsid w:val="00B92331"/>
    <w:rsid w:val="00B949D7"/>
    <w:rsid w:val="00B95A9F"/>
    <w:rsid w:val="00B95AC0"/>
    <w:rsid w:val="00B95DA8"/>
    <w:rsid w:val="00B95F4D"/>
    <w:rsid w:val="00B9626A"/>
    <w:rsid w:val="00B9650F"/>
    <w:rsid w:val="00B971DF"/>
    <w:rsid w:val="00B978B5"/>
    <w:rsid w:val="00B9797A"/>
    <w:rsid w:val="00BA0642"/>
    <w:rsid w:val="00BA0DEC"/>
    <w:rsid w:val="00BA2052"/>
    <w:rsid w:val="00BA28BF"/>
    <w:rsid w:val="00BA34CD"/>
    <w:rsid w:val="00BA3584"/>
    <w:rsid w:val="00BA358B"/>
    <w:rsid w:val="00BA3D52"/>
    <w:rsid w:val="00BA4381"/>
    <w:rsid w:val="00BA52DA"/>
    <w:rsid w:val="00BA58B8"/>
    <w:rsid w:val="00BA5BF4"/>
    <w:rsid w:val="00BA6455"/>
    <w:rsid w:val="00BA6DB8"/>
    <w:rsid w:val="00BA727C"/>
    <w:rsid w:val="00BA7459"/>
    <w:rsid w:val="00BA7554"/>
    <w:rsid w:val="00BA7C9C"/>
    <w:rsid w:val="00BB0021"/>
    <w:rsid w:val="00BB0A70"/>
    <w:rsid w:val="00BB1D2D"/>
    <w:rsid w:val="00BB20A1"/>
    <w:rsid w:val="00BB2274"/>
    <w:rsid w:val="00BB3A59"/>
    <w:rsid w:val="00BB40D1"/>
    <w:rsid w:val="00BB4A8B"/>
    <w:rsid w:val="00BB52EB"/>
    <w:rsid w:val="00BB61FA"/>
    <w:rsid w:val="00BC1023"/>
    <w:rsid w:val="00BC146E"/>
    <w:rsid w:val="00BC172D"/>
    <w:rsid w:val="00BC335D"/>
    <w:rsid w:val="00BC3873"/>
    <w:rsid w:val="00BC3F28"/>
    <w:rsid w:val="00BC4CF6"/>
    <w:rsid w:val="00BC4E56"/>
    <w:rsid w:val="00BC4F3C"/>
    <w:rsid w:val="00BC4F89"/>
    <w:rsid w:val="00BC51BD"/>
    <w:rsid w:val="00BC524F"/>
    <w:rsid w:val="00BC57B0"/>
    <w:rsid w:val="00BC6355"/>
    <w:rsid w:val="00BC7336"/>
    <w:rsid w:val="00BD1A9E"/>
    <w:rsid w:val="00BD1BB4"/>
    <w:rsid w:val="00BD1EFB"/>
    <w:rsid w:val="00BD37B3"/>
    <w:rsid w:val="00BD3847"/>
    <w:rsid w:val="00BD4C33"/>
    <w:rsid w:val="00BD51E3"/>
    <w:rsid w:val="00BD578D"/>
    <w:rsid w:val="00BD61A0"/>
    <w:rsid w:val="00BE03CE"/>
    <w:rsid w:val="00BE0CB7"/>
    <w:rsid w:val="00BE32B9"/>
    <w:rsid w:val="00BE392F"/>
    <w:rsid w:val="00BE489F"/>
    <w:rsid w:val="00BE539F"/>
    <w:rsid w:val="00BE552B"/>
    <w:rsid w:val="00BE671F"/>
    <w:rsid w:val="00BE6D59"/>
    <w:rsid w:val="00BE6E6D"/>
    <w:rsid w:val="00BF0B83"/>
    <w:rsid w:val="00BF1930"/>
    <w:rsid w:val="00BF1ADA"/>
    <w:rsid w:val="00BF27CE"/>
    <w:rsid w:val="00BF3C51"/>
    <w:rsid w:val="00BF40BB"/>
    <w:rsid w:val="00BF58F4"/>
    <w:rsid w:val="00BF5D42"/>
    <w:rsid w:val="00BF73F6"/>
    <w:rsid w:val="00BF786B"/>
    <w:rsid w:val="00BF7F80"/>
    <w:rsid w:val="00C0049A"/>
    <w:rsid w:val="00C01A8C"/>
    <w:rsid w:val="00C02C79"/>
    <w:rsid w:val="00C02CC1"/>
    <w:rsid w:val="00C04773"/>
    <w:rsid w:val="00C04A03"/>
    <w:rsid w:val="00C05A3C"/>
    <w:rsid w:val="00C1054F"/>
    <w:rsid w:val="00C10907"/>
    <w:rsid w:val="00C117C5"/>
    <w:rsid w:val="00C12981"/>
    <w:rsid w:val="00C13A19"/>
    <w:rsid w:val="00C1401E"/>
    <w:rsid w:val="00C1441E"/>
    <w:rsid w:val="00C1473F"/>
    <w:rsid w:val="00C151AA"/>
    <w:rsid w:val="00C158DB"/>
    <w:rsid w:val="00C1651C"/>
    <w:rsid w:val="00C16653"/>
    <w:rsid w:val="00C20431"/>
    <w:rsid w:val="00C20A02"/>
    <w:rsid w:val="00C20E3E"/>
    <w:rsid w:val="00C21547"/>
    <w:rsid w:val="00C22504"/>
    <w:rsid w:val="00C229FE"/>
    <w:rsid w:val="00C23117"/>
    <w:rsid w:val="00C23656"/>
    <w:rsid w:val="00C23BCE"/>
    <w:rsid w:val="00C2403F"/>
    <w:rsid w:val="00C259E8"/>
    <w:rsid w:val="00C26040"/>
    <w:rsid w:val="00C2788F"/>
    <w:rsid w:val="00C306DA"/>
    <w:rsid w:val="00C307B5"/>
    <w:rsid w:val="00C31A49"/>
    <w:rsid w:val="00C3268E"/>
    <w:rsid w:val="00C32855"/>
    <w:rsid w:val="00C334E0"/>
    <w:rsid w:val="00C33BDA"/>
    <w:rsid w:val="00C34508"/>
    <w:rsid w:val="00C34592"/>
    <w:rsid w:val="00C35C55"/>
    <w:rsid w:val="00C36041"/>
    <w:rsid w:val="00C37AAF"/>
    <w:rsid w:val="00C40066"/>
    <w:rsid w:val="00C402EC"/>
    <w:rsid w:val="00C41688"/>
    <w:rsid w:val="00C42008"/>
    <w:rsid w:val="00C42064"/>
    <w:rsid w:val="00C42F3C"/>
    <w:rsid w:val="00C43755"/>
    <w:rsid w:val="00C43ECC"/>
    <w:rsid w:val="00C44887"/>
    <w:rsid w:val="00C448ED"/>
    <w:rsid w:val="00C44EF7"/>
    <w:rsid w:val="00C45D2D"/>
    <w:rsid w:val="00C45DFB"/>
    <w:rsid w:val="00C464D1"/>
    <w:rsid w:val="00C4782E"/>
    <w:rsid w:val="00C47CBA"/>
    <w:rsid w:val="00C5080A"/>
    <w:rsid w:val="00C51124"/>
    <w:rsid w:val="00C52A89"/>
    <w:rsid w:val="00C5529D"/>
    <w:rsid w:val="00C55719"/>
    <w:rsid w:val="00C56076"/>
    <w:rsid w:val="00C57A2F"/>
    <w:rsid w:val="00C57FD3"/>
    <w:rsid w:val="00C61213"/>
    <w:rsid w:val="00C6224A"/>
    <w:rsid w:val="00C638F9"/>
    <w:rsid w:val="00C64824"/>
    <w:rsid w:val="00C64B72"/>
    <w:rsid w:val="00C658CD"/>
    <w:rsid w:val="00C6619E"/>
    <w:rsid w:val="00C666C5"/>
    <w:rsid w:val="00C66BF9"/>
    <w:rsid w:val="00C71B25"/>
    <w:rsid w:val="00C71E50"/>
    <w:rsid w:val="00C72301"/>
    <w:rsid w:val="00C727AB"/>
    <w:rsid w:val="00C737F5"/>
    <w:rsid w:val="00C73BAA"/>
    <w:rsid w:val="00C751F9"/>
    <w:rsid w:val="00C75614"/>
    <w:rsid w:val="00C756B6"/>
    <w:rsid w:val="00C75A38"/>
    <w:rsid w:val="00C76925"/>
    <w:rsid w:val="00C77205"/>
    <w:rsid w:val="00C77AF2"/>
    <w:rsid w:val="00C77B36"/>
    <w:rsid w:val="00C77F09"/>
    <w:rsid w:val="00C805CC"/>
    <w:rsid w:val="00C8064B"/>
    <w:rsid w:val="00C81E54"/>
    <w:rsid w:val="00C82605"/>
    <w:rsid w:val="00C83159"/>
    <w:rsid w:val="00C844DD"/>
    <w:rsid w:val="00C8479C"/>
    <w:rsid w:val="00C85EC3"/>
    <w:rsid w:val="00C86EE1"/>
    <w:rsid w:val="00C90897"/>
    <w:rsid w:val="00C90916"/>
    <w:rsid w:val="00C920BB"/>
    <w:rsid w:val="00C9289C"/>
    <w:rsid w:val="00C9310D"/>
    <w:rsid w:val="00C9335C"/>
    <w:rsid w:val="00C934E0"/>
    <w:rsid w:val="00C93F54"/>
    <w:rsid w:val="00C942CA"/>
    <w:rsid w:val="00C947BD"/>
    <w:rsid w:val="00C94805"/>
    <w:rsid w:val="00C957EA"/>
    <w:rsid w:val="00C9617E"/>
    <w:rsid w:val="00C96564"/>
    <w:rsid w:val="00C96D15"/>
    <w:rsid w:val="00C97678"/>
    <w:rsid w:val="00C97803"/>
    <w:rsid w:val="00C97BFF"/>
    <w:rsid w:val="00CA0394"/>
    <w:rsid w:val="00CA03D9"/>
    <w:rsid w:val="00CA08A4"/>
    <w:rsid w:val="00CA1240"/>
    <w:rsid w:val="00CA1713"/>
    <w:rsid w:val="00CA25F6"/>
    <w:rsid w:val="00CA2A94"/>
    <w:rsid w:val="00CA3191"/>
    <w:rsid w:val="00CA35C0"/>
    <w:rsid w:val="00CA4016"/>
    <w:rsid w:val="00CA4273"/>
    <w:rsid w:val="00CA6198"/>
    <w:rsid w:val="00CA6580"/>
    <w:rsid w:val="00CA70A6"/>
    <w:rsid w:val="00CA7127"/>
    <w:rsid w:val="00CA72A3"/>
    <w:rsid w:val="00CA7405"/>
    <w:rsid w:val="00CA74A9"/>
    <w:rsid w:val="00CB0438"/>
    <w:rsid w:val="00CB0827"/>
    <w:rsid w:val="00CB1144"/>
    <w:rsid w:val="00CB158D"/>
    <w:rsid w:val="00CB15D5"/>
    <w:rsid w:val="00CB21D0"/>
    <w:rsid w:val="00CB2C59"/>
    <w:rsid w:val="00CB2D14"/>
    <w:rsid w:val="00CB42A9"/>
    <w:rsid w:val="00CB430B"/>
    <w:rsid w:val="00CB4FA3"/>
    <w:rsid w:val="00CB53B7"/>
    <w:rsid w:val="00CB5673"/>
    <w:rsid w:val="00CB5895"/>
    <w:rsid w:val="00CB59E0"/>
    <w:rsid w:val="00CB5A98"/>
    <w:rsid w:val="00CB6372"/>
    <w:rsid w:val="00CB6CD0"/>
    <w:rsid w:val="00CB6E20"/>
    <w:rsid w:val="00CB70E4"/>
    <w:rsid w:val="00CB7AEC"/>
    <w:rsid w:val="00CC0DF9"/>
    <w:rsid w:val="00CC10CA"/>
    <w:rsid w:val="00CC1898"/>
    <w:rsid w:val="00CC1BE0"/>
    <w:rsid w:val="00CC1C0D"/>
    <w:rsid w:val="00CC1C5F"/>
    <w:rsid w:val="00CC263C"/>
    <w:rsid w:val="00CC34E7"/>
    <w:rsid w:val="00CC3E2E"/>
    <w:rsid w:val="00CC445E"/>
    <w:rsid w:val="00CC45CB"/>
    <w:rsid w:val="00CC4851"/>
    <w:rsid w:val="00CC4D49"/>
    <w:rsid w:val="00CC4F5E"/>
    <w:rsid w:val="00CC5398"/>
    <w:rsid w:val="00CC554C"/>
    <w:rsid w:val="00CC5670"/>
    <w:rsid w:val="00CC574F"/>
    <w:rsid w:val="00CC5A53"/>
    <w:rsid w:val="00CC6293"/>
    <w:rsid w:val="00CC7D4E"/>
    <w:rsid w:val="00CD00DF"/>
    <w:rsid w:val="00CD0BF1"/>
    <w:rsid w:val="00CD3380"/>
    <w:rsid w:val="00CD4852"/>
    <w:rsid w:val="00CD4D74"/>
    <w:rsid w:val="00CD512C"/>
    <w:rsid w:val="00CD6D68"/>
    <w:rsid w:val="00CD7528"/>
    <w:rsid w:val="00CE10D0"/>
    <w:rsid w:val="00CE131A"/>
    <w:rsid w:val="00CE1724"/>
    <w:rsid w:val="00CE2115"/>
    <w:rsid w:val="00CE31A7"/>
    <w:rsid w:val="00CE37EA"/>
    <w:rsid w:val="00CE3A42"/>
    <w:rsid w:val="00CE3C1C"/>
    <w:rsid w:val="00CE6BD2"/>
    <w:rsid w:val="00CE7D44"/>
    <w:rsid w:val="00CF0007"/>
    <w:rsid w:val="00CF0573"/>
    <w:rsid w:val="00CF192F"/>
    <w:rsid w:val="00CF1D2A"/>
    <w:rsid w:val="00CF211A"/>
    <w:rsid w:val="00CF215F"/>
    <w:rsid w:val="00CF437F"/>
    <w:rsid w:val="00CF5113"/>
    <w:rsid w:val="00CF59CD"/>
    <w:rsid w:val="00CF6E91"/>
    <w:rsid w:val="00CF7490"/>
    <w:rsid w:val="00CF7F5A"/>
    <w:rsid w:val="00D00252"/>
    <w:rsid w:val="00D00BBB"/>
    <w:rsid w:val="00D01097"/>
    <w:rsid w:val="00D012B4"/>
    <w:rsid w:val="00D01D75"/>
    <w:rsid w:val="00D028C6"/>
    <w:rsid w:val="00D03F8A"/>
    <w:rsid w:val="00D044CA"/>
    <w:rsid w:val="00D04986"/>
    <w:rsid w:val="00D0499C"/>
    <w:rsid w:val="00D04A2B"/>
    <w:rsid w:val="00D06217"/>
    <w:rsid w:val="00D067E7"/>
    <w:rsid w:val="00D06BC8"/>
    <w:rsid w:val="00D06C4A"/>
    <w:rsid w:val="00D07351"/>
    <w:rsid w:val="00D074CF"/>
    <w:rsid w:val="00D079C8"/>
    <w:rsid w:val="00D10E02"/>
    <w:rsid w:val="00D11FE7"/>
    <w:rsid w:val="00D1354D"/>
    <w:rsid w:val="00D1468F"/>
    <w:rsid w:val="00D155ED"/>
    <w:rsid w:val="00D16ED9"/>
    <w:rsid w:val="00D20484"/>
    <w:rsid w:val="00D204A0"/>
    <w:rsid w:val="00D218BF"/>
    <w:rsid w:val="00D230A0"/>
    <w:rsid w:val="00D2462E"/>
    <w:rsid w:val="00D24858"/>
    <w:rsid w:val="00D2493F"/>
    <w:rsid w:val="00D255AF"/>
    <w:rsid w:val="00D25C59"/>
    <w:rsid w:val="00D25F2A"/>
    <w:rsid w:val="00D263BB"/>
    <w:rsid w:val="00D2755F"/>
    <w:rsid w:val="00D311B7"/>
    <w:rsid w:val="00D32150"/>
    <w:rsid w:val="00D323FF"/>
    <w:rsid w:val="00D32AE0"/>
    <w:rsid w:val="00D32D1B"/>
    <w:rsid w:val="00D32ECE"/>
    <w:rsid w:val="00D33616"/>
    <w:rsid w:val="00D34868"/>
    <w:rsid w:val="00D34990"/>
    <w:rsid w:val="00D34D02"/>
    <w:rsid w:val="00D351E6"/>
    <w:rsid w:val="00D3522E"/>
    <w:rsid w:val="00D36C39"/>
    <w:rsid w:val="00D37786"/>
    <w:rsid w:val="00D37953"/>
    <w:rsid w:val="00D37F93"/>
    <w:rsid w:val="00D40332"/>
    <w:rsid w:val="00D408AC"/>
    <w:rsid w:val="00D40A7C"/>
    <w:rsid w:val="00D40ADC"/>
    <w:rsid w:val="00D41FAD"/>
    <w:rsid w:val="00D4383D"/>
    <w:rsid w:val="00D44395"/>
    <w:rsid w:val="00D443AE"/>
    <w:rsid w:val="00D44601"/>
    <w:rsid w:val="00D44821"/>
    <w:rsid w:val="00D47696"/>
    <w:rsid w:val="00D4774B"/>
    <w:rsid w:val="00D47EAA"/>
    <w:rsid w:val="00D50905"/>
    <w:rsid w:val="00D50931"/>
    <w:rsid w:val="00D50F12"/>
    <w:rsid w:val="00D523FF"/>
    <w:rsid w:val="00D52C93"/>
    <w:rsid w:val="00D53338"/>
    <w:rsid w:val="00D53635"/>
    <w:rsid w:val="00D54373"/>
    <w:rsid w:val="00D54F1B"/>
    <w:rsid w:val="00D550E2"/>
    <w:rsid w:val="00D5563E"/>
    <w:rsid w:val="00D557AE"/>
    <w:rsid w:val="00D55AA0"/>
    <w:rsid w:val="00D56239"/>
    <w:rsid w:val="00D56884"/>
    <w:rsid w:val="00D56893"/>
    <w:rsid w:val="00D56AB3"/>
    <w:rsid w:val="00D56B4F"/>
    <w:rsid w:val="00D56EAE"/>
    <w:rsid w:val="00D57D26"/>
    <w:rsid w:val="00D601E6"/>
    <w:rsid w:val="00D62BE2"/>
    <w:rsid w:val="00D636A6"/>
    <w:rsid w:val="00D63E7F"/>
    <w:rsid w:val="00D64189"/>
    <w:rsid w:val="00D642EF"/>
    <w:rsid w:val="00D65A64"/>
    <w:rsid w:val="00D665B5"/>
    <w:rsid w:val="00D67B4A"/>
    <w:rsid w:val="00D67CEE"/>
    <w:rsid w:val="00D7007A"/>
    <w:rsid w:val="00D70D77"/>
    <w:rsid w:val="00D710D2"/>
    <w:rsid w:val="00D71157"/>
    <w:rsid w:val="00D7154E"/>
    <w:rsid w:val="00D718C5"/>
    <w:rsid w:val="00D71957"/>
    <w:rsid w:val="00D72162"/>
    <w:rsid w:val="00D722D4"/>
    <w:rsid w:val="00D72928"/>
    <w:rsid w:val="00D73927"/>
    <w:rsid w:val="00D742D1"/>
    <w:rsid w:val="00D75B94"/>
    <w:rsid w:val="00D76C24"/>
    <w:rsid w:val="00D76FB0"/>
    <w:rsid w:val="00D7735B"/>
    <w:rsid w:val="00D774ED"/>
    <w:rsid w:val="00D8002C"/>
    <w:rsid w:val="00D80AA3"/>
    <w:rsid w:val="00D81636"/>
    <w:rsid w:val="00D81824"/>
    <w:rsid w:val="00D8227D"/>
    <w:rsid w:val="00D8338F"/>
    <w:rsid w:val="00D835C5"/>
    <w:rsid w:val="00D84825"/>
    <w:rsid w:val="00D84AF0"/>
    <w:rsid w:val="00D853BF"/>
    <w:rsid w:val="00D855F2"/>
    <w:rsid w:val="00D85878"/>
    <w:rsid w:val="00D85A1E"/>
    <w:rsid w:val="00D8730D"/>
    <w:rsid w:val="00D8781A"/>
    <w:rsid w:val="00D87AED"/>
    <w:rsid w:val="00D90CF5"/>
    <w:rsid w:val="00D90EA2"/>
    <w:rsid w:val="00D91127"/>
    <w:rsid w:val="00D9150E"/>
    <w:rsid w:val="00D91798"/>
    <w:rsid w:val="00D92E06"/>
    <w:rsid w:val="00D9308E"/>
    <w:rsid w:val="00D93151"/>
    <w:rsid w:val="00D931DD"/>
    <w:rsid w:val="00D933B1"/>
    <w:rsid w:val="00D93E39"/>
    <w:rsid w:val="00D94FD9"/>
    <w:rsid w:val="00D95133"/>
    <w:rsid w:val="00D95ECC"/>
    <w:rsid w:val="00D95F85"/>
    <w:rsid w:val="00D970E9"/>
    <w:rsid w:val="00D97876"/>
    <w:rsid w:val="00DA02E0"/>
    <w:rsid w:val="00DA0390"/>
    <w:rsid w:val="00DA0AE6"/>
    <w:rsid w:val="00DA15D2"/>
    <w:rsid w:val="00DA20B4"/>
    <w:rsid w:val="00DA32E8"/>
    <w:rsid w:val="00DA3DD4"/>
    <w:rsid w:val="00DA564A"/>
    <w:rsid w:val="00DA5705"/>
    <w:rsid w:val="00DA6093"/>
    <w:rsid w:val="00DA645E"/>
    <w:rsid w:val="00DA6A10"/>
    <w:rsid w:val="00DA6F7D"/>
    <w:rsid w:val="00DB101E"/>
    <w:rsid w:val="00DB2721"/>
    <w:rsid w:val="00DB3602"/>
    <w:rsid w:val="00DB4B59"/>
    <w:rsid w:val="00DB508C"/>
    <w:rsid w:val="00DB5AE4"/>
    <w:rsid w:val="00DB63EF"/>
    <w:rsid w:val="00DB6CEA"/>
    <w:rsid w:val="00DB6DA8"/>
    <w:rsid w:val="00DB70A1"/>
    <w:rsid w:val="00DB71F1"/>
    <w:rsid w:val="00DC06F8"/>
    <w:rsid w:val="00DC107A"/>
    <w:rsid w:val="00DC14B7"/>
    <w:rsid w:val="00DC332D"/>
    <w:rsid w:val="00DC3733"/>
    <w:rsid w:val="00DC45FC"/>
    <w:rsid w:val="00DC4604"/>
    <w:rsid w:val="00DC461B"/>
    <w:rsid w:val="00DC50A8"/>
    <w:rsid w:val="00DC5212"/>
    <w:rsid w:val="00DC5AEA"/>
    <w:rsid w:val="00DC5B1A"/>
    <w:rsid w:val="00DC6AB0"/>
    <w:rsid w:val="00DC72A9"/>
    <w:rsid w:val="00DD149D"/>
    <w:rsid w:val="00DD1EBF"/>
    <w:rsid w:val="00DD366E"/>
    <w:rsid w:val="00DD3FAA"/>
    <w:rsid w:val="00DD43A2"/>
    <w:rsid w:val="00DD6090"/>
    <w:rsid w:val="00DD656F"/>
    <w:rsid w:val="00DD6B90"/>
    <w:rsid w:val="00DD71C0"/>
    <w:rsid w:val="00DD723B"/>
    <w:rsid w:val="00DD72CB"/>
    <w:rsid w:val="00DD7AF5"/>
    <w:rsid w:val="00DE04BD"/>
    <w:rsid w:val="00DE0AB9"/>
    <w:rsid w:val="00DE2CD8"/>
    <w:rsid w:val="00DE3070"/>
    <w:rsid w:val="00DE36C0"/>
    <w:rsid w:val="00DE3808"/>
    <w:rsid w:val="00DE6C1F"/>
    <w:rsid w:val="00DE73F6"/>
    <w:rsid w:val="00DE7CA4"/>
    <w:rsid w:val="00DF14A7"/>
    <w:rsid w:val="00DF2CEF"/>
    <w:rsid w:val="00DF2FE3"/>
    <w:rsid w:val="00DF2FEE"/>
    <w:rsid w:val="00DF39A1"/>
    <w:rsid w:val="00DF3CAF"/>
    <w:rsid w:val="00DF5187"/>
    <w:rsid w:val="00DF5534"/>
    <w:rsid w:val="00DF6639"/>
    <w:rsid w:val="00DF7055"/>
    <w:rsid w:val="00E007B3"/>
    <w:rsid w:val="00E017A2"/>
    <w:rsid w:val="00E02191"/>
    <w:rsid w:val="00E02D07"/>
    <w:rsid w:val="00E02E0D"/>
    <w:rsid w:val="00E0437A"/>
    <w:rsid w:val="00E0494B"/>
    <w:rsid w:val="00E04A1E"/>
    <w:rsid w:val="00E05016"/>
    <w:rsid w:val="00E06741"/>
    <w:rsid w:val="00E070B8"/>
    <w:rsid w:val="00E07FA1"/>
    <w:rsid w:val="00E1013F"/>
    <w:rsid w:val="00E101B2"/>
    <w:rsid w:val="00E10691"/>
    <w:rsid w:val="00E106FD"/>
    <w:rsid w:val="00E112A9"/>
    <w:rsid w:val="00E11A77"/>
    <w:rsid w:val="00E11A7C"/>
    <w:rsid w:val="00E11D29"/>
    <w:rsid w:val="00E14045"/>
    <w:rsid w:val="00E1454F"/>
    <w:rsid w:val="00E145F8"/>
    <w:rsid w:val="00E14774"/>
    <w:rsid w:val="00E16A7C"/>
    <w:rsid w:val="00E202B5"/>
    <w:rsid w:val="00E20C07"/>
    <w:rsid w:val="00E21AAD"/>
    <w:rsid w:val="00E21B9E"/>
    <w:rsid w:val="00E22010"/>
    <w:rsid w:val="00E22877"/>
    <w:rsid w:val="00E22BC9"/>
    <w:rsid w:val="00E230EE"/>
    <w:rsid w:val="00E23F4C"/>
    <w:rsid w:val="00E24A98"/>
    <w:rsid w:val="00E24D94"/>
    <w:rsid w:val="00E274B9"/>
    <w:rsid w:val="00E27B95"/>
    <w:rsid w:val="00E30818"/>
    <w:rsid w:val="00E3110C"/>
    <w:rsid w:val="00E3171F"/>
    <w:rsid w:val="00E31B2A"/>
    <w:rsid w:val="00E32B5C"/>
    <w:rsid w:val="00E3578D"/>
    <w:rsid w:val="00E35BA6"/>
    <w:rsid w:val="00E35BE1"/>
    <w:rsid w:val="00E36AC1"/>
    <w:rsid w:val="00E37147"/>
    <w:rsid w:val="00E37742"/>
    <w:rsid w:val="00E40CEB"/>
    <w:rsid w:val="00E40E22"/>
    <w:rsid w:val="00E41D15"/>
    <w:rsid w:val="00E41E37"/>
    <w:rsid w:val="00E421AD"/>
    <w:rsid w:val="00E4297E"/>
    <w:rsid w:val="00E42D46"/>
    <w:rsid w:val="00E4465D"/>
    <w:rsid w:val="00E448C9"/>
    <w:rsid w:val="00E45090"/>
    <w:rsid w:val="00E45CAA"/>
    <w:rsid w:val="00E462E5"/>
    <w:rsid w:val="00E46D48"/>
    <w:rsid w:val="00E46DE2"/>
    <w:rsid w:val="00E50F08"/>
    <w:rsid w:val="00E51241"/>
    <w:rsid w:val="00E51755"/>
    <w:rsid w:val="00E522AB"/>
    <w:rsid w:val="00E530B2"/>
    <w:rsid w:val="00E53CDD"/>
    <w:rsid w:val="00E53F20"/>
    <w:rsid w:val="00E54190"/>
    <w:rsid w:val="00E541AB"/>
    <w:rsid w:val="00E54BD4"/>
    <w:rsid w:val="00E5523E"/>
    <w:rsid w:val="00E5575C"/>
    <w:rsid w:val="00E55B9F"/>
    <w:rsid w:val="00E56869"/>
    <w:rsid w:val="00E56D45"/>
    <w:rsid w:val="00E570A0"/>
    <w:rsid w:val="00E57709"/>
    <w:rsid w:val="00E57745"/>
    <w:rsid w:val="00E57770"/>
    <w:rsid w:val="00E57D90"/>
    <w:rsid w:val="00E6002F"/>
    <w:rsid w:val="00E60669"/>
    <w:rsid w:val="00E6095C"/>
    <w:rsid w:val="00E60AE5"/>
    <w:rsid w:val="00E61B85"/>
    <w:rsid w:val="00E61C6A"/>
    <w:rsid w:val="00E625D7"/>
    <w:rsid w:val="00E63663"/>
    <w:rsid w:val="00E64663"/>
    <w:rsid w:val="00E64BA9"/>
    <w:rsid w:val="00E6663B"/>
    <w:rsid w:val="00E66974"/>
    <w:rsid w:val="00E66F67"/>
    <w:rsid w:val="00E7065E"/>
    <w:rsid w:val="00E70B36"/>
    <w:rsid w:val="00E70EDA"/>
    <w:rsid w:val="00E712ED"/>
    <w:rsid w:val="00E71656"/>
    <w:rsid w:val="00E71939"/>
    <w:rsid w:val="00E72391"/>
    <w:rsid w:val="00E74BA8"/>
    <w:rsid w:val="00E7570E"/>
    <w:rsid w:val="00E76348"/>
    <w:rsid w:val="00E765E4"/>
    <w:rsid w:val="00E769BC"/>
    <w:rsid w:val="00E76EAF"/>
    <w:rsid w:val="00E816D2"/>
    <w:rsid w:val="00E818FE"/>
    <w:rsid w:val="00E832BE"/>
    <w:rsid w:val="00E849E0"/>
    <w:rsid w:val="00E852A8"/>
    <w:rsid w:val="00E85A25"/>
    <w:rsid w:val="00E8671D"/>
    <w:rsid w:val="00E86B65"/>
    <w:rsid w:val="00E87372"/>
    <w:rsid w:val="00E8769F"/>
    <w:rsid w:val="00E87BAB"/>
    <w:rsid w:val="00E901A0"/>
    <w:rsid w:val="00E9152C"/>
    <w:rsid w:val="00E93234"/>
    <w:rsid w:val="00E93307"/>
    <w:rsid w:val="00E9447E"/>
    <w:rsid w:val="00E94D0B"/>
    <w:rsid w:val="00E95D50"/>
    <w:rsid w:val="00E96AFD"/>
    <w:rsid w:val="00E96F43"/>
    <w:rsid w:val="00E97851"/>
    <w:rsid w:val="00EA18A3"/>
    <w:rsid w:val="00EA4027"/>
    <w:rsid w:val="00EA45B9"/>
    <w:rsid w:val="00EA4BE3"/>
    <w:rsid w:val="00EA4C2F"/>
    <w:rsid w:val="00EA53BE"/>
    <w:rsid w:val="00EA6260"/>
    <w:rsid w:val="00EA6E5F"/>
    <w:rsid w:val="00EA780F"/>
    <w:rsid w:val="00EA789D"/>
    <w:rsid w:val="00EA79A4"/>
    <w:rsid w:val="00EB0389"/>
    <w:rsid w:val="00EB0CDD"/>
    <w:rsid w:val="00EB1961"/>
    <w:rsid w:val="00EB1C31"/>
    <w:rsid w:val="00EB3589"/>
    <w:rsid w:val="00EB3CEB"/>
    <w:rsid w:val="00EB439D"/>
    <w:rsid w:val="00EB4E0A"/>
    <w:rsid w:val="00EB514E"/>
    <w:rsid w:val="00EB54D7"/>
    <w:rsid w:val="00EB6B3D"/>
    <w:rsid w:val="00EB70A3"/>
    <w:rsid w:val="00EB78B4"/>
    <w:rsid w:val="00EB7B5F"/>
    <w:rsid w:val="00EC0122"/>
    <w:rsid w:val="00EC0586"/>
    <w:rsid w:val="00EC0AAB"/>
    <w:rsid w:val="00EC11F7"/>
    <w:rsid w:val="00EC1281"/>
    <w:rsid w:val="00EC1D31"/>
    <w:rsid w:val="00EC245A"/>
    <w:rsid w:val="00EC3CD9"/>
    <w:rsid w:val="00EC53C9"/>
    <w:rsid w:val="00EC55D1"/>
    <w:rsid w:val="00EC5B79"/>
    <w:rsid w:val="00EC5D98"/>
    <w:rsid w:val="00EC61EC"/>
    <w:rsid w:val="00EC65FD"/>
    <w:rsid w:val="00EC6E29"/>
    <w:rsid w:val="00EC6E6F"/>
    <w:rsid w:val="00EC70FE"/>
    <w:rsid w:val="00ED057B"/>
    <w:rsid w:val="00ED1049"/>
    <w:rsid w:val="00ED186D"/>
    <w:rsid w:val="00ED1989"/>
    <w:rsid w:val="00ED3109"/>
    <w:rsid w:val="00ED43E4"/>
    <w:rsid w:val="00ED4715"/>
    <w:rsid w:val="00ED5ABF"/>
    <w:rsid w:val="00ED5F03"/>
    <w:rsid w:val="00ED639E"/>
    <w:rsid w:val="00ED7739"/>
    <w:rsid w:val="00ED7AA9"/>
    <w:rsid w:val="00EE02A0"/>
    <w:rsid w:val="00EE1BED"/>
    <w:rsid w:val="00EE2341"/>
    <w:rsid w:val="00EE2EE5"/>
    <w:rsid w:val="00EE322C"/>
    <w:rsid w:val="00EE3E11"/>
    <w:rsid w:val="00EE544A"/>
    <w:rsid w:val="00EE5671"/>
    <w:rsid w:val="00EE5B41"/>
    <w:rsid w:val="00EE6030"/>
    <w:rsid w:val="00EE6FEE"/>
    <w:rsid w:val="00EE727C"/>
    <w:rsid w:val="00EF03A0"/>
    <w:rsid w:val="00EF0856"/>
    <w:rsid w:val="00EF10CF"/>
    <w:rsid w:val="00EF26B9"/>
    <w:rsid w:val="00EF36AE"/>
    <w:rsid w:val="00EF3771"/>
    <w:rsid w:val="00EF422B"/>
    <w:rsid w:val="00EF42D5"/>
    <w:rsid w:val="00EF6857"/>
    <w:rsid w:val="00EF6C81"/>
    <w:rsid w:val="00F003EC"/>
    <w:rsid w:val="00F004A2"/>
    <w:rsid w:val="00F00551"/>
    <w:rsid w:val="00F007B5"/>
    <w:rsid w:val="00F01102"/>
    <w:rsid w:val="00F01CE5"/>
    <w:rsid w:val="00F03234"/>
    <w:rsid w:val="00F04523"/>
    <w:rsid w:val="00F04DE8"/>
    <w:rsid w:val="00F053CE"/>
    <w:rsid w:val="00F05B16"/>
    <w:rsid w:val="00F0661A"/>
    <w:rsid w:val="00F06F3D"/>
    <w:rsid w:val="00F071F0"/>
    <w:rsid w:val="00F07A06"/>
    <w:rsid w:val="00F07AAC"/>
    <w:rsid w:val="00F07D97"/>
    <w:rsid w:val="00F10F67"/>
    <w:rsid w:val="00F11BC2"/>
    <w:rsid w:val="00F11EB3"/>
    <w:rsid w:val="00F12E20"/>
    <w:rsid w:val="00F133BB"/>
    <w:rsid w:val="00F13CD5"/>
    <w:rsid w:val="00F1646A"/>
    <w:rsid w:val="00F16C20"/>
    <w:rsid w:val="00F16CFE"/>
    <w:rsid w:val="00F17415"/>
    <w:rsid w:val="00F17561"/>
    <w:rsid w:val="00F20618"/>
    <w:rsid w:val="00F208B7"/>
    <w:rsid w:val="00F209F7"/>
    <w:rsid w:val="00F20E48"/>
    <w:rsid w:val="00F22248"/>
    <w:rsid w:val="00F24C5E"/>
    <w:rsid w:val="00F24DF6"/>
    <w:rsid w:val="00F252A8"/>
    <w:rsid w:val="00F25951"/>
    <w:rsid w:val="00F25AC1"/>
    <w:rsid w:val="00F26200"/>
    <w:rsid w:val="00F263C6"/>
    <w:rsid w:val="00F27DD1"/>
    <w:rsid w:val="00F30CE3"/>
    <w:rsid w:val="00F323A1"/>
    <w:rsid w:val="00F32522"/>
    <w:rsid w:val="00F32F68"/>
    <w:rsid w:val="00F330CC"/>
    <w:rsid w:val="00F334CB"/>
    <w:rsid w:val="00F34155"/>
    <w:rsid w:val="00F342AB"/>
    <w:rsid w:val="00F346EF"/>
    <w:rsid w:val="00F354FD"/>
    <w:rsid w:val="00F35DA5"/>
    <w:rsid w:val="00F37490"/>
    <w:rsid w:val="00F402F3"/>
    <w:rsid w:val="00F41596"/>
    <w:rsid w:val="00F41ABC"/>
    <w:rsid w:val="00F4232E"/>
    <w:rsid w:val="00F423C9"/>
    <w:rsid w:val="00F43CEF"/>
    <w:rsid w:val="00F44BD6"/>
    <w:rsid w:val="00F4567E"/>
    <w:rsid w:val="00F4580C"/>
    <w:rsid w:val="00F45BCD"/>
    <w:rsid w:val="00F468ED"/>
    <w:rsid w:val="00F47AAE"/>
    <w:rsid w:val="00F47E30"/>
    <w:rsid w:val="00F500E4"/>
    <w:rsid w:val="00F50546"/>
    <w:rsid w:val="00F5141D"/>
    <w:rsid w:val="00F51856"/>
    <w:rsid w:val="00F529BC"/>
    <w:rsid w:val="00F53ED5"/>
    <w:rsid w:val="00F55003"/>
    <w:rsid w:val="00F56590"/>
    <w:rsid w:val="00F56AE2"/>
    <w:rsid w:val="00F56D8E"/>
    <w:rsid w:val="00F57488"/>
    <w:rsid w:val="00F57B2D"/>
    <w:rsid w:val="00F601EF"/>
    <w:rsid w:val="00F6073A"/>
    <w:rsid w:val="00F60CDD"/>
    <w:rsid w:val="00F60FA7"/>
    <w:rsid w:val="00F61F59"/>
    <w:rsid w:val="00F6284B"/>
    <w:rsid w:val="00F63216"/>
    <w:rsid w:val="00F63625"/>
    <w:rsid w:val="00F63D4B"/>
    <w:rsid w:val="00F64215"/>
    <w:rsid w:val="00F643EF"/>
    <w:rsid w:val="00F643FA"/>
    <w:rsid w:val="00F645F3"/>
    <w:rsid w:val="00F64FC4"/>
    <w:rsid w:val="00F652A7"/>
    <w:rsid w:val="00F65A41"/>
    <w:rsid w:val="00F661E4"/>
    <w:rsid w:val="00F667BC"/>
    <w:rsid w:val="00F67072"/>
    <w:rsid w:val="00F673E4"/>
    <w:rsid w:val="00F67CFF"/>
    <w:rsid w:val="00F67F3E"/>
    <w:rsid w:val="00F705D3"/>
    <w:rsid w:val="00F70725"/>
    <w:rsid w:val="00F7072A"/>
    <w:rsid w:val="00F71841"/>
    <w:rsid w:val="00F71A93"/>
    <w:rsid w:val="00F726A9"/>
    <w:rsid w:val="00F730B6"/>
    <w:rsid w:val="00F733F2"/>
    <w:rsid w:val="00F74239"/>
    <w:rsid w:val="00F750A9"/>
    <w:rsid w:val="00F776A0"/>
    <w:rsid w:val="00F7785B"/>
    <w:rsid w:val="00F77ED8"/>
    <w:rsid w:val="00F800C7"/>
    <w:rsid w:val="00F8073D"/>
    <w:rsid w:val="00F80D95"/>
    <w:rsid w:val="00F81025"/>
    <w:rsid w:val="00F81142"/>
    <w:rsid w:val="00F81E93"/>
    <w:rsid w:val="00F831D3"/>
    <w:rsid w:val="00F8326F"/>
    <w:rsid w:val="00F83DA3"/>
    <w:rsid w:val="00F84BE7"/>
    <w:rsid w:val="00F8566D"/>
    <w:rsid w:val="00F85FD2"/>
    <w:rsid w:val="00F864D0"/>
    <w:rsid w:val="00F86889"/>
    <w:rsid w:val="00F869C4"/>
    <w:rsid w:val="00F86C68"/>
    <w:rsid w:val="00F87744"/>
    <w:rsid w:val="00F90F73"/>
    <w:rsid w:val="00F9148E"/>
    <w:rsid w:val="00F9189A"/>
    <w:rsid w:val="00F92299"/>
    <w:rsid w:val="00F92C38"/>
    <w:rsid w:val="00F93B22"/>
    <w:rsid w:val="00F93CDF"/>
    <w:rsid w:val="00F96682"/>
    <w:rsid w:val="00F9705B"/>
    <w:rsid w:val="00F97106"/>
    <w:rsid w:val="00F9742D"/>
    <w:rsid w:val="00F975BE"/>
    <w:rsid w:val="00FA0E3F"/>
    <w:rsid w:val="00FA19BF"/>
    <w:rsid w:val="00FA2253"/>
    <w:rsid w:val="00FA264F"/>
    <w:rsid w:val="00FA3740"/>
    <w:rsid w:val="00FA3749"/>
    <w:rsid w:val="00FA5136"/>
    <w:rsid w:val="00FA53EF"/>
    <w:rsid w:val="00FA5418"/>
    <w:rsid w:val="00FA564A"/>
    <w:rsid w:val="00FA5EBE"/>
    <w:rsid w:val="00FA6515"/>
    <w:rsid w:val="00FA69D9"/>
    <w:rsid w:val="00FA6C57"/>
    <w:rsid w:val="00FB0248"/>
    <w:rsid w:val="00FB05F5"/>
    <w:rsid w:val="00FB0DBC"/>
    <w:rsid w:val="00FB0F1B"/>
    <w:rsid w:val="00FB0FA2"/>
    <w:rsid w:val="00FB1A26"/>
    <w:rsid w:val="00FB277A"/>
    <w:rsid w:val="00FB3D85"/>
    <w:rsid w:val="00FB3F1C"/>
    <w:rsid w:val="00FB424F"/>
    <w:rsid w:val="00FB4552"/>
    <w:rsid w:val="00FB4969"/>
    <w:rsid w:val="00FB49B2"/>
    <w:rsid w:val="00FB4C60"/>
    <w:rsid w:val="00FB4ED4"/>
    <w:rsid w:val="00FB50E7"/>
    <w:rsid w:val="00FB5170"/>
    <w:rsid w:val="00FB60CD"/>
    <w:rsid w:val="00FB67AA"/>
    <w:rsid w:val="00FB6CD3"/>
    <w:rsid w:val="00FB6DA9"/>
    <w:rsid w:val="00FB7328"/>
    <w:rsid w:val="00FC04D4"/>
    <w:rsid w:val="00FC0F0C"/>
    <w:rsid w:val="00FC1267"/>
    <w:rsid w:val="00FC15C7"/>
    <w:rsid w:val="00FC331F"/>
    <w:rsid w:val="00FC5CBD"/>
    <w:rsid w:val="00FC653B"/>
    <w:rsid w:val="00FC6FE4"/>
    <w:rsid w:val="00FC7E12"/>
    <w:rsid w:val="00FD1DA9"/>
    <w:rsid w:val="00FD6844"/>
    <w:rsid w:val="00FD6F96"/>
    <w:rsid w:val="00FD7A4E"/>
    <w:rsid w:val="00FE12C0"/>
    <w:rsid w:val="00FE1330"/>
    <w:rsid w:val="00FE1947"/>
    <w:rsid w:val="00FE1A96"/>
    <w:rsid w:val="00FE2043"/>
    <w:rsid w:val="00FE3B20"/>
    <w:rsid w:val="00FE5B56"/>
    <w:rsid w:val="00FE6829"/>
    <w:rsid w:val="00FE6FBC"/>
    <w:rsid w:val="00FF0DBD"/>
    <w:rsid w:val="00FF1E7D"/>
    <w:rsid w:val="00FF1FEC"/>
    <w:rsid w:val="00FF29FD"/>
    <w:rsid w:val="00FF39D8"/>
    <w:rsid w:val="00FF3BDE"/>
    <w:rsid w:val="00FF4908"/>
    <w:rsid w:val="00FF4D7D"/>
    <w:rsid w:val="00FF4F04"/>
    <w:rsid w:val="00FF5431"/>
    <w:rsid w:val="00FF5946"/>
    <w:rsid w:val="00FF6446"/>
    <w:rsid w:val="00FF71AC"/>
    <w:rsid w:val="00FF7991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E18C"/>
  <w15:chartTrackingRefBased/>
  <w15:docId w15:val="{7C312B68-00BD-4637-A1A1-89895FB8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E2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5625C"/>
  </w:style>
  <w:style w:type="character" w:styleId="Hipercze">
    <w:name w:val="Hyperlink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uiPriority w:val="99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uiPriority w:val="99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7"/>
      </w:numPr>
      <w:tabs>
        <w:tab w:val="num" w:pos="360"/>
      </w:tabs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uiPriority w:val="99"/>
    <w:unhideWhenUsed/>
    <w:rsid w:val="00D10E02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77049"/>
    <w:rPr>
      <w:color w:val="954F72" w:themeColor="followedHyperlink"/>
      <w:u w:val="single"/>
    </w:rPr>
  </w:style>
  <w:style w:type="table" w:customStyle="1" w:styleId="TableGrid">
    <w:name w:val="TableGrid"/>
    <w:rsid w:val="00AA79CB"/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2F196E"/>
    <w:rPr>
      <w:sz w:val="22"/>
      <w:szCs w:val="22"/>
      <w:lang w:eastAsia="en-US"/>
    </w:rPr>
  </w:style>
  <w:style w:type="paragraph" w:customStyle="1" w:styleId="Standard">
    <w:name w:val="Standard"/>
    <w:rsid w:val="008E2139"/>
    <w:pPr>
      <w:suppressAutoHyphens/>
      <w:autoSpaceDN w:val="0"/>
      <w:spacing w:after="160" w:line="242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Textbodyindent">
    <w:name w:val="Text body indent"/>
    <w:basedOn w:val="Standard"/>
    <w:rsid w:val="008E2139"/>
    <w:pPr>
      <w:spacing w:after="0" w:line="240" w:lineRule="auto"/>
      <w:ind w:left="283"/>
    </w:pPr>
    <w:rPr>
      <w:rFonts w:ascii="Tahoma" w:eastAsia="Times New Roman" w:hAnsi="Tahoma"/>
      <w:szCs w:val="20"/>
      <w:lang w:eastAsia="ar-SA"/>
    </w:rPr>
  </w:style>
  <w:style w:type="numbering" w:customStyle="1" w:styleId="WWNum1">
    <w:name w:val="WWNum1"/>
    <w:basedOn w:val="Bezlisty"/>
    <w:rsid w:val="008E2139"/>
    <w:pPr>
      <w:numPr>
        <w:numId w:val="59"/>
      </w:numPr>
    </w:pPr>
  </w:style>
  <w:style w:type="numbering" w:customStyle="1" w:styleId="WWNum2">
    <w:name w:val="WWNum2"/>
    <w:basedOn w:val="Bezlisty"/>
    <w:rsid w:val="008E2139"/>
    <w:pPr>
      <w:numPr>
        <w:numId w:val="60"/>
      </w:numPr>
    </w:pPr>
  </w:style>
  <w:style w:type="numbering" w:customStyle="1" w:styleId="WWNum3">
    <w:name w:val="WWNum3"/>
    <w:basedOn w:val="Bezlisty"/>
    <w:rsid w:val="008E2139"/>
    <w:pPr>
      <w:numPr>
        <w:numId w:val="61"/>
      </w:numPr>
    </w:pPr>
  </w:style>
  <w:style w:type="numbering" w:customStyle="1" w:styleId="WWNum4">
    <w:name w:val="WWNum4"/>
    <w:basedOn w:val="Bezlisty"/>
    <w:rsid w:val="008E2139"/>
    <w:pPr>
      <w:numPr>
        <w:numId w:val="62"/>
      </w:numPr>
    </w:pPr>
  </w:style>
  <w:style w:type="numbering" w:customStyle="1" w:styleId="WWNum5">
    <w:name w:val="WWNum5"/>
    <w:basedOn w:val="Bezlisty"/>
    <w:rsid w:val="008E2139"/>
    <w:pPr>
      <w:numPr>
        <w:numId w:val="63"/>
      </w:numPr>
    </w:pPr>
  </w:style>
  <w:style w:type="numbering" w:customStyle="1" w:styleId="WWNum6">
    <w:name w:val="WWNum6"/>
    <w:basedOn w:val="Bezlisty"/>
    <w:rsid w:val="008E2139"/>
    <w:pPr>
      <w:numPr>
        <w:numId w:val="64"/>
      </w:numPr>
    </w:pPr>
  </w:style>
  <w:style w:type="numbering" w:customStyle="1" w:styleId="WWNum7">
    <w:name w:val="WWNum7"/>
    <w:basedOn w:val="Bezlisty"/>
    <w:rsid w:val="008E2139"/>
    <w:pPr>
      <w:numPr>
        <w:numId w:val="65"/>
      </w:numPr>
    </w:pPr>
  </w:style>
  <w:style w:type="numbering" w:customStyle="1" w:styleId="WWNum8">
    <w:name w:val="WWNum8"/>
    <w:basedOn w:val="Bezlisty"/>
    <w:rsid w:val="008E2139"/>
    <w:pPr>
      <w:numPr>
        <w:numId w:val="66"/>
      </w:numPr>
    </w:pPr>
  </w:style>
  <w:style w:type="numbering" w:customStyle="1" w:styleId="WWNum9">
    <w:name w:val="WWNum9"/>
    <w:basedOn w:val="Bezlisty"/>
    <w:rsid w:val="008E2139"/>
    <w:pPr>
      <w:numPr>
        <w:numId w:val="67"/>
      </w:numPr>
    </w:pPr>
  </w:style>
  <w:style w:type="numbering" w:customStyle="1" w:styleId="WWNum10">
    <w:name w:val="WWNum10"/>
    <w:basedOn w:val="Bezlisty"/>
    <w:rsid w:val="008E2139"/>
    <w:pPr>
      <w:numPr>
        <w:numId w:val="68"/>
      </w:numPr>
    </w:pPr>
  </w:style>
  <w:style w:type="numbering" w:customStyle="1" w:styleId="WWNum11">
    <w:name w:val="WWNum11"/>
    <w:basedOn w:val="Bezlisty"/>
    <w:rsid w:val="008E2139"/>
    <w:pPr>
      <w:numPr>
        <w:numId w:val="69"/>
      </w:numPr>
    </w:pPr>
  </w:style>
  <w:style w:type="numbering" w:customStyle="1" w:styleId="WWNum12">
    <w:name w:val="WWNum12"/>
    <w:basedOn w:val="Bezlisty"/>
    <w:rsid w:val="008E2139"/>
    <w:pPr>
      <w:numPr>
        <w:numId w:val="70"/>
      </w:numPr>
    </w:pPr>
  </w:style>
  <w:style w:type="numbering" w:customStyle="1" w:styleId="WWNum13">
    <w:name w:val="WWNum13"/>
    <w:basedOn w:val="Bezlisty"/>
    <w:rsid w:val="008E2139"/>
    <w:pPr>
      <w:numPr>
        <w:numId w:val="71"/>
      </w:numPr>
    </w:pPr>
  </w:style>
  <w:style w:type="numbering" w:customStyle="1" w:styleId="WWNum14">
    <w:name w:val="WWNum14"/>
    <w:basedOn w:val="Bezlisty"/>
    <w:rsid w:val="008E2139"/>
    <w:pPr>
      <w:numPr>
        <w:numId w:val="72"/>
      </w:numPr>
    </w:pPr>
  </w:style>
  <w:style w:type="character" w:customStyle="1" w:styleId="ListParagraphChar">
    <w:name w:val="List Paragraph Char"/>
    <w:link w:val="Akapitzlist1"/>
    <w:locked/>
    <w:rsid w:val="00525BCA"/>
    <w:rPr>
      <w:rFonts w:eastAsia="Times New Roman" w:cs="Calibri"/>
      <w:sz w:val="22"/>
      <w:szCs w:val="22"/>
    </w:rPr>
  </w:style>
  <w:style w:type="paragraph" w:customStyle="1" w:styleId="tekstlitera">
    <w:name w:val="tekst litera"/>
    <w:basedOn w:val="Normalny"/>
    <w:rsid w:val="00525BCA"/>
    <w:pPr>
      <w:numPr>
        <w:ilvl w:val="4"/>
        <w:numId w:val="97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25BCA"/>
    <w:pPr>
      <w:keepNext/>
      <w:numPr>
        <w:numId w:val="97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25BCA"/>
    <w:pPr>
      <w:keepNext/>
      <w:numPr>
        <w:ilvl w:val="1"/>
        <w:numId w:val="97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25BCA"/>
    <w:pPr>
      <w:numPr>
        <w:ilvl w:val="3"/>
        <w:numId w:val="97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525BCA"/>
    <w:pPr>
      <w:numPr>
        <w:ilvl w:val="2"/>
        <w:numId w:val="97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styleId="Poprawka">
    <w:name w:val="Revision"/>
    <w:hidden/>
    <w:uiPriority w:val="71"/>
    <w:rsid w:val="00575809"/>
    <w:rPr>
      <w:sz w:val="22"/>
      <w:szCs w:val="22"/>
      <w:lang w:eastAsia="en-US"/>
    </w:rPr>
  </w:style>
  <w:style w:type="character" w:customStyle="1" w:styleId="FontStyle46">
    <w:name w:val="Font Style46"/>
    <w:uiPriority w:val="99"/>
    <w:rsid w:val="004368FB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1D0F6-542B-4BFE-8857-0D1CFF38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813069-AB1C-4768-830D-DA29B76BC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C64B93-F5CE-4511-8FBA-7DDDE5CE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2125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14847</CharactersWithSpaces>
  <SharedDoc>false</SharedDoc>
  <HLinks>
    <vt:vector size="48" baseType="variant">
      <vt:variant>
        <vt:i4>6946931</vt:i4>
      </vt:variant>
      <vt:variant>
        <vt:i4>21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6946931</vt:i4>
      </vt:variant>
      <vt:variant>
        <vt:i4>18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8061012</vt:i4>
      </vt:variant>
      <vt:variant>
        <vt:i4>9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6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0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Namysło Bernard</cp:lastModifiedBy>
  <cp:revision>4</cp:revision>
  <cp:lastPrinted>2021-06-22T07:28:00Z</cp:lastPrinted>
  <dcterms:created xsi:type="dcterms:W3CDTF">2021-06-22T11:26:00Z</dcterms:created>
  <dcterms:modified xsi:type="dcterms:W3CDTF">2021-06-22T11:30:00Z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