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54C36" w14:textId="36917456" w:rsidR="00E96AFD" w:rsidRDefault="00E96AFD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  <w:r>
        <w:rPr>
          <w:rFonts w:ascii="Bookman Old Style" w:eastAsia="Times New Roman" w:hAnsi="Bookman Old Style" w:cs="Arial"/>
          <w:b/>
          <w:lang w:eastAsia="pl-PL"/>
        </w:rPr>
        <w:t>Z</w:t>
      </w:r>
      <w:r w:rsidRPr="00E570A0">
        <w:rPr>
          <w:rFonts w:ascii="Bookman Old Style" w:eastAsia="Times New Roman" w:hAnsi="Bookman Old Style" w:cs="Arial"/>
          <w:b/>
          <w:lang w:eastAsia="pl-PL"/>
        </w:rPr>
        <w:t>ałącznik nr 1 do SWZ</w:t>
      </w:r>
      <w:r>
        <w:rPr>
          <w:rFonts w:ascii="Bookman Old Style" w:eastAsia="Times New Roman" w:hAnsi="Bookman Old Style" w:cs="Arial"/>
          <w:b/>
          <w:lang w:eastAsia="pl-PL"/>
        </w:rPr>
        <w:t xml:space="preserve"> – </w:t>
      </w:r>
      <w:r w:rsidRPr="00E570A0">
        <w:rPr>
          <w:rFonts w:ascii="Bookman Old Style" w:eastAsia="Times New Roman" w:hAnsi="Bookman Old Style" w:cs="Arial"/>
          <w:lang w:eastAsia="pl-PL"/>
        </w:rPr>
        <w:t>wzór</w:t>
      </w:r>
      <w:r>
        <w:rPr>
          <w:rFonts w:ascii="Bookman Old Style" w:eastAsia="Times New Roman" w:hAnsi="Bookman Old Style" w:cs="Arial"/>
          <w:lang w:eastAsia="pl-PL"/>
        </w:rPr>
        <w:t xml:space="preserve"> formularza ofertowego</w:t>
      </w:r>
      <w:r>
        <w:rPr>
          <w:rFonts w:ascii="Bookman Old Style" w:eastAsia="Times New Roman" w:hAnsi="Bookman Old Style" w:cs="Arial"/>
          <w:b/>
          <w:lang w:eastAsia="pl-PL"/>
        </w:rPr>
        <w:t xml:space="preserve"> </w:t>
      </w:r>
    </w:p>
    <w:p w14:paraId="132210AA" w14:textId="77777777" w:rsidR="000A2B5D" w:rsidRDefault="000A2B5D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</w:p>
    <w:p w14:paraId="53D7641F" w14:textId="272A0C2E" w:rsidR="004643B5" w:rsidRPr="00E570A0" w:rsidRDefault="004643B5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  <w:r w:rsidRPr="00E570A0">
        <w:rPr>
          <w:rFonts w:ascii="Bookman Old Style" w:eastAsia="Times New Roman" w:hAnsi="Bookman Old Style" w:cs="Arial"/>
          <w:b/>
          <w:lang w:eastAsia="pl-PL"/>
        </w:rPr>
        <w:t xml:space="preserve">OFERTA </w:t>
      </w:r>
    </w:p>
    <w:p w14:paraId="72D9CFE2" w14:textId="77777777" w:rsidR="009A7A83" w:rsidRDefault="009A7A83" w:rsidP="004643B5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</w:p>
    <w:p w14:paraId="7DD5A283" w14:textId="353CA6DA" w:rsidR="004643B5" w:rsidRPr="00E570A0" w:rsidRDefault="004643B5" w:rsidP="004643B5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Zamawiający:</w:t>
      </w:r>
    </w:p>
    <w:p w14:paraId="07C86E02" w14:textId="77777777" w:rsidR="004643B5" w:rsidRPr="00E570A0" w:rsidRDefault="004643B5" w:rsidP="004643B5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Polska Akademia Nauk</w:t>
      </w:r>
    </w:p>
    <w:p w14:paraId="2F31044A" w14:textId="33F67934" w:rsidR="004643B5" w:rsidRPr="00E570A0" w:rsidRDefault="004643B5" w:rsidP="004643B5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 xml:space="preserve">Plac Defilad 1, 00-901 Warszawa </w:t>
      </w:r>
    </w:p>
    <w:p w14:paraId="398C0326" w14:textId="1194A19A" w:rsidR="004643B5" w:rsidRPr="00A8316E" w:rsidRDefault="004643B5" w:rsidP="004643B5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A8316E">
        <w:rPr>
          <w:rFonts w:ascii="Bookman Old Style" w:eastAsia="Times New Roman" w:hAnsi="Bookman Old Style" w:cs="Arial"/>
          <w:lang w:eastAsia="pl-PL"/>
        </w:rPr>
        <w:t>adres e-mail: zp@pan.pl</w:t>
      </w:r>
    </w:p>
    <w:p w14:paraId="4B6190BC" w14:textId="77777777" w:rsidR="004643B5" w:rsidRPr="00A8316E" w:rsidRDefault="004643B5" w:rsidP="004643B5">
      <w:pPr>
        <w:spacing w:after="0" w:line="240" w:lineRule="auto"/>
        <w:ind w:left="288" w:right="2763" w:firstLine="3123"/>
        <w:jc w:val="center"/>
        <w:rPr>
          <w:rFonts w:ascii="Bookman Old Style" w:eastAsia="Times New Roman" w:hAnsi="Bookman Old Style" w:cs="Arial"/>
          <w:lang w:eastAsia="pl-PL"/>
        </w:rPr>
      </w:pPr>
    </w:p>
    <w:p w14:paraId="78FA6485" w14:textId="77777777" w:rsidR="004643B5" w:rsidRPr="00E570A0" w:rsidRDefault="004643B5" w:rsidP="004643B5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Nazwa i adres Wykonawcy:</w:t>
      </w:r>
    </w:p>
    <w:p w14:paraId="38EF358F" w14:textId="77777777" w:rsidR="004643B5" w:rsidRPr="00E570A0" w:rsidRDefault="004643B5" w:rsidP="004643B5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627728F4" w14:textId="77777777" w:rsidR="004643B5" w:rsidRPr="00E570A0" w:rsidRDefault="004643B5" w:rsidP="004643B5">
      <w:pPr>
        <w:spacing w:after="0" w:line="240" w:lineRule="auto"/>
        <w:ind w:left="281" w:right="22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NIP ............................................REGON...........................................</w:t>
      </w:r>
    </w:p>
    <w:p w14:paraId="106B10E7" w14:textId="77777777" w:rsidR="004643B5" w:rsidRPr="00E570A0" w:rsidRDefault="004643B5" w:rsidP="004643B5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Adres, na który Zamawiający powinien przesyłać ewentualną korespondencję:</w:t>
      </w:r>
    </w:p>
    <w:p w14:paraId="767435D9" w14:textId="77777777" w:rsidR="004643B5" w:rsidRPr="00E570A0" w:rsidRDefault="004643B5" w:rsidP="004643B5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6342AE0E" w14:textId="77777777" w:rsidR="004643B5" w:rsidRPr="00E570A0" w:rsidRDefault="004643B5" w:rsidP="004643B5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14:paraId="101C4267" w14:textId="77777777" w:rsidR="004643B5" w:rsidRPr="00DC461B" w:rsidRDefault="004643B5" w:rsidP="004643B5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DC461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272C31CD" w14:textId="77777777" w:rsidR="004643B5" w:rsidRPr="00DC461B" w:rsidRDefault="004643B5" w:rsidP="004643B5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DC461B">
        <w:rPr>
          <w:rFonts w:ascii="Bookman Old Style" w:eastAsia="Times New Roman" w:hAnsi="Bookman Old Style" w:cs="Arial"/>
          <w:lang w:eastAsia="pl-PL"/>
        </w:rPr>
        <w:t>Numer telefonu: ……………..</w:t>
      </w:r>
    </w:p>
    <w:p w14:paraId="3883AEAF" w14:textId="61487FE0" w:rsidR="00432DD1" w:rsidRDefault="004643B5" w:rsidP="00A959DB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DC461B">
        <w:rPr>
          <w:rFonts w:ascii="Bookman Old Style" w:eastAsia="Times New Roman" w:hAnsi="Bookman Old Style" w:cs="Arial"/>
          <w:lang w:eastAsia="pl-PL"/>
        </w:rPr>
        <w:t>e-mail ....................................</w:t>
      </w:r>
    </w:p>
    <w:p w14:paraId="355EA54B" w14:textId="77777777" w:rsidR="00A959DB" w:rsidRPr="00A959DB" w:rsidRDefault="00A959DB" w:rsidP="00A959DB">
      <w:pPr>
        <w:spacing w:after="0" w:line="240" w:lineRule="auto"/>
        <w:ind w:left="281" w:right="4671"/>
        <w:rPr>
          <w:rFonts w:ascii="Bookman Old Style" w:eastAsia="Times New Roman" w:hAnsi="Bookman Old Style" w:cs="Arial"/>
          <w:sz w:val="16"/>
          <w:szCs w:val="16"/>
          <w:lang w:eastAsia="pl-PL"/>
        </w:rPr>
      </w:pPr>
    </w:p>
    <w:p w14:paraId="35871CA5" w14:textId="6F2CBB31" w:rsidR="004643B5" w:rsidRPr="00432DD1" w:rsidRDefault="00432DD1" w:rsidP="00432DD1">
      <w:pPr>
        <w:ind w:right="22"/>
        <w:jc w:val="both"/>
        <w:rPr>
          <w:rFonts w:ascii="Bookman Old Style" w:hAnsi="Bookman Old Style" w:cs="Arial"/>
          <w:b/>
          <w:sz w:val="24"/>
          <w:szCs w:val="24"/>
        </w:rPr>
      </w:pPr>
      <w:r>
        <w:rPr>
          <w:rFonts w:ascii="Bookman Old Style" w:eastAsia="Times New Roman" w:hAnsi="Bookman Old Style" w:cs="Arial"/>
          <w:lang w:eastAsia="pl-PL"/>
        </w:rPr>
        <w:t xml:space="preserve">W </w:t>
      </w:r>
      <w:r w:rsidRPr="00E570A0">
        <w:rPr>
          <w:rFonts w:ascii="Bookman Old Style" w:eastAsia="Times New Roman" w:hAnsi="Bookman Old Style" w:cs="Arial"/>
          <w:lang w:eastAsia="pl-PL"/>
        </w:rPr>
        <w:t xml:space="preserve">odpowiedzi na ogłoszenie </w:t>
      </w:r>
      <w:r>
        <w:rPr>
          <w:rFonts w:ascii="Bookman Old Style" w:eastAsia="Times New Roman" w:hAnsi="Bookman Old Style" w:cs="Arial"/>
          <w:lang w:eastAsia="pl-PL"/>
        </w:rPr>
        <w:t xml:space="preserve">o zamówieniu składamy niniejszą ofertę na: </w:t>
      </w:r>
      <w:r w:rsidRPr="00A7694E">
        <w:rPr>
          <w:rFonts w:ascii="Bookman Old Style" w:hAnsi="Bookman Old Style" w:cs="Arial"/>
          <w:b/>
          <w:sz w:val="24"/>
          <w:szCs w:val="24"/>
        </w:rPr>
        <w:t>Dostaw</w:t>
      </w:r>
      <w:r>
        <w:rPr>
          <w:rFonts w:ascii="Bookman Old Style" w:hAnsi="Bookman Old Style" w:cs="Arial"/>
          <w:b/>
          <w:sz w:val="24"/>
          <w:szCs w:val="24"/>
        </w:rPr>
        <w:t>ę</w:t>
      </w:r>
      <w:r w:rsidRPr="00A7694E">
        <w:rPr>
          <w:rFonts w:ascii="Bookman Old Style" w:hAnsi="Bookman Old Style" w:cs="Arial"/>
          <w:b/>
          <w:sz w:val="24"/>
          <w:szCs w:val="24"/>
        </w:rPr>
        <w:t xml:space="preserve"> </w:t>
      </w:r>
      <w:r w:rsidR="000A2B5D" w:rsidRPr="00A7694E">
        <w:rPr>
          <w:rFonts w:ascii="Bookman Old Style" w:hAnsi="Bookman Old Style" w:cs="Arial"/>
          <w:b/>
          <w:sz w:val="24"/>
          <w:szCs w:val="24"/>
        </w:rPr>
        <w:t xml:space="preserve">pakietu licencji wraz z aktualizacją oprogramowania i wymianą urządzenia trade </w:t>
      </w:r>
      <w:proofErr w:type="spellStart"/>
      <w:r w:rsidR="000A2B5D" w:rsidRPr="00A7694E">
        <w:rPr>
          <w:rFonts w:ascii="Bookman Old Style" w:hAnsi="Bookman Old Style" w:cs="Arial"/>
          <w:b/>
          <w:sz w:val="24"/>
          <w:szCs w:val="24"/>
        </w:rPr>
        <w:t>up</w:t>
      </w:r>
      <w:proofErr w:type="spellEnd"/>
      <w:r w:rsidR="00AB50B4">
        <w:rPr>
          <w:rFonts w:ascii="Bookman Old Style" w:eastAsia="Times New Roman" w:hAnsi="Bookman Old Style" w:cs="Arial"/>
          <w:b/>
          <w:lang w:eastAsia="pl-PL"/>
        </w:rPr>
        <w:t>, znak sprawy nr ZZP.261.</w:t>
      </w:r>
      <w:r w:rsidR="000A2B5D">
        <w:rPr>
          <w:rFonts w:ascii="Bookman Old Style" w:eastAsia="Times New Roman" w:hAnsi="Bookman Old Style" w:cs="Arial"/>
          <w:b/>
          <w:lang w:eastAsia="pl-PL"/>
        </w:rPr>
        <w:t>9</w:t>
      </w:r>
      <w:r w:rsidR="00AB50B4">
        <w:rPr>
          <w:rFonts w:ascii="Bookman Old Style" w:eastAsia="Times New Roman" w:hAnsi="Bookman Old Style" w:cs="Arial"/>
          <w:b/>
          <w:lang w:eastAsia="pl-PL"/>
        </w:rPr>
        <w:t>.20</w:t>
      </w:r>
      <w:r w:rsidR="001A0A75">
        <w:rPr>
          <w:rFonts w:ascii="Bookman Old Style" w:eastAsia="Times New Roman" w:hAnsi="Bookman Old Style" w:cs="Arial"/>
          <w:b/>
          <w:lang w:eastAsia="pl-PL"/>
        </w:rPr>
        <w:t>2</w:t>
      </w:r>
      <w:r w:rsidR="00D63E7F">
        <w:rPr>
          <w:rFonts w:ascii="Bookman Old Style" w:eastAsia="Times New Roman" w:hAnsi="Bookman Old Style" w:cs="Arial"/>
          <w:b/>
          <w:lang w:eastAsia="pl-PL"/>
        </w:rPr>
        <w:t>1</w:t>
      </w:r>
      <w:r w:rsidR="004643B5" w:rsidRPr="00E570A0">
        <w:rPr>
          <w:rFonts w:ascii="Bookman Old Style" w:eastAsia="Times New Roman" w:hAnsi="Bookman Old Style" w:cs="Arial"/>
          <w:lang w:eastAsia="pl-PL"/>
        </w:rPr>
        <w:t>, oferując wykonanie przedmiotu zamówienia</w:t>
      </w:r>
      <w:r w:rsidR="004643B5">
        <w:rPr>
          <w:rFonts w:ascii="Bookman Old Style" w:eastAsia="Times New Roman" w:hAnsi="Bookman Old Style" w:cs="Arial"/>
          <w:lang w:eastAsia="pl-PL"/>
        </w:rPr>
        <w:t xml:space="preserve"> </w:t>
      </w:r>
      <w:r w:rsidR="00011EEC">
        <w:rPr>
          <w:rFonts w:ascii="Bookman Old Style" w:eastAsia="Times New Roman" w:hAnsi="Bookman Old Style" w:cs="Arial"/>
          <w:lang w:eastAsia="pl-PL"/>
        </w:rPr>
        <w:t xml:space="preserve">zgodnie ze Szczegółowym Opisem Przedmiotu Zamówienia zawartym w załączniku nr 3 do SWZ </w:t>
      </w:r>
      <w:r w:rsidR="004643B5" w:rsidRPr="00E570A0">
        <w:rPr>
          <w:rFonts w:ascii="Bookman Old Style" w:eastAsia="Times New Roman" w:hAnsi="Bookman Old Style" w:cs="Arial"/>
          <w:lang w:eastAsia="pl-PL"/>
        </w:rPr>
        <w:t>za łączną cenę ofertową:</w:t>
      </w:r>
    </w:p>
    <w:p w14:paraId="1B62C09B" w14:textId="23913CE7" w:rsidR="004643B5" w:rsidRPr="00572478" w:rsidRDefault="004643B5" w:rsidP="00AB50B4">
      <w:pPr>
        <w:shd w:val="clear" w:color="auto" w:fill="FFFFFF"/>
        <w:spacing w:after="0" w:line="240" w:lineRule="auto"/>
        <w:ind w:left="284"/>
        <w:jc w:val="both"/>
        <w:rPr>
          <w:rFonts w:ascii="Bookman Old Style" w:eastAsia="Times New Roman" w:hAnsi="Bookman Old Style"/>
          <w:spacing w:val="-9"/>
          <w:lang w:bidi="en-US"/>
        </w:rPr>
      </w:pPr>
      <w:r w:rsidRPr="00572478">
        <w:rPr>
          <w:rFonts w:ascii="Bookman Old Style" w:eastAsia="Times New Roman" w:hAnsi="Bookman Old Style"/>
          <w:spacing w:val="-9"/>
          <w:lang w:bidi="en-US"/>
        </w:rPr>
        <w:t xml:space="preserve">CENA OFERTY BRUTTO………………………………………………………zł </w:t>
      </w:r>
      <w:r w:rsidR="00432DD1" w:rsidRPr="00432DD1">
        <w:rPr>
          <w:rFonts w:ascii="Arial" w:eastAsia="Times New Roman" w:hAnsi="Arial" w:cs="Arial"/>
          <w:spacing w:val="-9"/>
          <w:vertAlign w:val="superscript"/>
          <w:lang w:bidi="en-US"/>
        </w:rPr>
        <w:footnoteReference w:id="2"/>
      </w:r>
    </w:p>
    <w:p w14:paraId="3683CBE8" w14:textId="77777777" w:rsidR="004643B5" w:rsidRDefault="004643B5" w:rsidP="00AB50B4">
      <w:pPr>
        <w:shd w:val="clear" w:color="auto" w:fill="FFFFFF"/>
        <w:spacing w:after="0" w:line="240" w:lineRule="auto"/>
        <w:ind w:left="284"/>
        <w:jc w:val="both"/>
        <w:rPr>
          <w:rFonts w:ascii="Bookman Old Style" w:eastAsia="Times New Roman" w:hAnsi="Bookman Old Style"/>
          <w:spacing w:val="-9"/>
          <w:lang w:bidi="en-US"/>
        </w:rPr>
      </w:pPr>
      <w:r w:rsidRPr="00572478">
        <w:rPr>
          <w:rFonts w:ascii="Bookman Old Style" w:eastAsia="Times New Roman" w:hAnsi="Bookman Old Style"/>
          <w:spacing w:val="-9"/>
          <w:lang w:bidi="en-US"/>
        </w:rPr>
        <w:t>(słownie ……………………………………………………………………..……............................zł)</w:t>
      </w:r>
      <w:r>
        <w:rPr>
          <w:rFonts w:ascii="Bookman Old Style" w:eastAsia="Times New Roman" w:hAnsi="Bookman Old Style"/>
          <w:spacing w:val="-9"/>
          <w:lang w:bidi="en-US"/>
        </w:rPr>
        <w:t>,</w:t>
      </w:r>
    </w:p>
    <w:p w14:paraId="793255B3" w14:textId="77777777" w:rsidR="004643B5" w:rsidRPr="00572478" w:rsidRDefault="004643B5" w:rsidP="00AB50B4">
      <w:pPr>
        <w:shd w:val="clear" w:color="auto" w:fill="FFFFFF"/>
        <w:spacing w:after="0" w:line="240" w:lineRule="auto"/>
        <w:ind w:left="284"/>
        <w:jc w:val="both"/>
        <w:rPr>
          <w:rFonts w:ascii="Bookman Old Style" w:eastAsia="Times New Roman" w:hAnsi="Bookman Old Style"/>
          <w:lang w:bidi="en-US"/>
        </w:rPr>
      </w:pPr>
    </w:p>
    <w:p w14:paraId="1B0EACBD" w14:textId="77777777" w:rsidR="004643B5" w:rsidRPr="00572478" w:rsidRDefault="004643B5" w:rsidP="00AB50B4">
      <w:pPr>
        <w:shd w:val="clear" w:color="auto" w:fill="FFFFFF"/>
        <w:spacing w:after="0" w:line="240" w:lineRule="auto"/>
        <w:ind w:left="284"/>
        <w:rPr>
          <w:rFonts w:ascii="Bookman Old Style" w:eastAsia="Times New Roman" w:hAnsi="Bookman Old Style"/>
          <w:spacing w:val="-9"/>
          <w:u w:val="single"/>
          <w:lang w:bidi="en-US"/>
        </w:rPr>
      </w:pPr>
      <w:r w:rsidRPr="005A33C9">
        <w:rPr>
          <w:rFonts w:ascii="Bookman Old Style" w:eastAsia="Times New Roman" w:hAnsi="Bookman Old Style"/>
          <w:spacing w:val="-9"/>
          <w:lang w:bidi="en-US"/>
        </w:rPr>
        <w:t xml:space="preserve">w tym </w:t>
      </w:r>
      <w:r>
        <w:rPr>
          <w:rFonts w:ascii="Bookman Old Style" w:eastAsia="Times New Roman" w:hAnsi="Bookman Old Style"/>
          <w:spacing w:val="-9"/>
          <w:lang w:bidi="en-US"/>
        </w:rPr>
        <w:t>wartość</w:t>
      </w:r>
      <w:r w:rsidRPr="005A33C9">
        <w:rPr>
          <w:rFonts w:ascii="Bookman Old Style" w:eastAsia="Times New Roman" w:hAnsi="Bookman Old Style"/>
          <w:spacing w:val="-9"/>
          <w:lang w:bidi="en-US"/>
        </w:rPr>
        <w:t xml:space="preserve"> podatku VAT</w:t>
      </w:r>
      <w:r w:rsidR="008641B9" w:rsidRPr="008641B9">
        <w:rPr>
          <w:rFonts w:ascii="Bookman Old Style" w:eastAsia="Times New Roman" w:hAnsi="Bookman Old Style" w:cs="Arial"/>
          <w:lang w:eastAsia="pl-PL"/>
        </w:rPr>
        <w:t xml:space="preserve"> </w:t>
      </w:r>
      <w:r w:rsidR="008641B9">
        <w:rPr>
          <w:rFonts w:ascii="Bookman Old Style" w:eastAsia="Times New Roman" w:hAnsi="Bookman Old Style" w:cs="Arial"/>
          <w:lang w:eastAsia="pl-PL"/>
        </w:rPr>
        <w:t>o stawce ….%</w:t>
      </w:r>
      <w:r w:rsidR="008641B9" w:rsidRPr="00E570A0">
        <w:rPr>
          <w:rFonts w:ascii="Bookman Old Style" w:eastAsia="Times New Roman" w:hAnsi="Bookman Old Style" w:cs="Arial"/>
          <w:lang w:eastAsia="pl-PL"/>
        </w:rPr>
        <w:t>:</w:t>
      </w:r>
      <w:r w:rsidRPr="005A33C9">
        <w:rPr>
          <w:rFonts w:ascii="Bookman Old Style" w:eastAsia="Times New Roman" w:hAnsi="Bookman Old Style"/>
          <w:spacing w:val="-9"/>
          <w:lang w:bidi="en-US"/>
        </w:rPr>
        <w:t xml:space="preserve"> …………..</w:t>
      </w:r>
      <w:r w:rsidRPr="00572478">
        <w:rPr>
          <w:rFonts w:ascii="Bookman Old Style" w:eastAsia="Times New Roman" w:hAnsi="Bookman Old Style"/>
          <w:spacing w:val="-9"/>
          <w:lang w:bidi="en-US"/>
        </w:rPr>
        <w:t>(słownie ………...........................zł)</w:t>
      </w:r>
    </w:p>
    <w:p w14:paraId="1D059A1E" w14:textId="77777777" w:rsidR="004643B5" w:rsidRDefault="004643B5" w:rsidP="00AB50B4">
      <w:pPr>
        <w:shd w:val="clear" w:color="auto" w:fill="FFFFFF"/>
        <w:spacing w:after="0" w:line="240" w:lineRule="auto"/>
        <w:ind w:left="284"/>
        <w:jc w:val="both"/>
        <w:rPr>
          <w:rFonts w:ascii="Bookman Old Style" w:eastAsia="Times New Roman" w:hAnsi="Bookman Old Style"/>
          <w:spacing w:val="-9"/>
          <w:lang w:bidi="en-US"/>
        </w:rPr>
      </w:pPr>
    </w:p>
    <w:p w14:paraId="7AF62100" w14:textId="77777777" w:rsidR="004643B5" w:rsidRPr="00572478" w:rsidRDefault="004643B5" w:rsidP="00AB50B4">
      <w:pPr>
        <w:shd w:val="clear" w:color="auto" w:fill="FFFFFF"/>
        <w:spacing w:after="0" w:line="240" w:lineRule="auto"/>
        <w:ind w:left="284"/>
        <w:jc w:val="both"/>
        <w:rPr>
          <w:rFonts w:ascii="Bookman Old Style" w:eastAsia="Times New Roman" w:hAnsi="Bookman Old Style"/>
          <w:spacing w:val="-9"/>
          <w:lang w:bidi="en-US"/>
        </w:rPr>
      </w:pPr>
      <w:r w:rsidRPr="00572478">
        <w:rPr>
          <w:rFonts w:ascii="Bookman Old Style" w:eastAsia="Times New Roman" w:hAnsi="Bookman Old Style"/>
          <w:spacing w:val="-9"/>
          <w:lang w:bidi="en-US"/>
        </w:rPr>
        <w:t xml:space="preserve">CENA OFERTY NETTO………………………………………………………zł </w:t>
      </w:r>
    </w:p>
    <w:p w14:paraId="4F5CEE5E" w14:textId="77777777" w:rsidR="004643B5" w:rsidRPr="00572478" w:rsidRDefault="004643B5" w:rsidP="00AB50B4">
      <w:pPr>
        <w:shd w:val="clear" w:color="auto" w:fill="FFFFFF"/>
        <w:spacing w:after="0" w:line="240" w:lineRule="auto"/>
        <w:ind w:left="284"/>
        <w:jc w:val="both"/>
        <w:rPr>
          <w:rFonts w:ascii="Bookman Old Style" w:eastAsia="Times New Roman" w:hAnsi="Bookman Old Style"/>
          <w:lang w:bidi="en-US"/>
        </w:rPr>
      </w:pPr>
      <w:r w:rsidRPr="00572478">
        <w:rPr>
          <w:rFonts w:ascii="Bookman Old Style" w:eastAsia="Times New Roman" w:hAnsi="Bookman Old Style"/>
          <w:spacing w:val="-9"/>
          <w:lang w:bidi="en-US"/>
        </w:rPr>
        <w:t>(słownie ……………………………………………………………………..……............................zł)</w:t>
      </w:r>
      <w:r>
        <w:rPr>
          <w:rFonts w:ascii="Bookman Old Style" w:eastAsia="Times New Roman" w:hAnsi="Bookman Old Style"/>
          <w:spacing w:val="-9"/>
          <w:lang w:bidi="en-US"/>
        </w:rPr>
        <w:t>,</w:t>
      </w:r>
    </w:p>
    <w:p w14:paraId="701FB838" w14:textId="0700E52F" w:rsidR="004643B5" w:rsidRDefault="004643B5" w:rsidP="00157E4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</w:p>
    <w:p w14:paraId="118A4DD5" w14:textId="77777777" w:rsidR="00432DD1" w:rsidRPr="00A959DB" w:rsidRDefault="00432DD1" w:rsidP="00A959DB">
      <w:pPr>
        <w:spacing w:after="0" w:line="240" w:lineRule="auto"/>
        <w:ind w:left="284" w:hanging="284"/>
        <w:jc w:val="both"/>
        <w:rPr>
          <w:rFonts w:ascii="Bookman Old Style" w:eastAsia="Times New Roman" w:hAnsi="Bookman Old Style" w:cs="Arial"/>
          <w:lang w:bidi="en-US"/>
        </w:rPr>
      </w:pPr>
      <w:r w:rsidRPr="00A959DB">
        <w:rPr>
          <w:rFonts w:ascii="Bookman Old Style" w:eastAsia="Times New Roman" w:hAnsi="Bookman Old Style" w:cs="Arial"/>
          <w:lang w:bidi="en-US"/>
        </w:rPr>
        <w:t>Cenę ofertową obliczono zgodnie z poniższą kalkulacją:</w:t>
      </w:r>
    </w:p>
    <w:p w14:paraId="4864E5F5" w14:textId="39361EE0" w:rsidR="000A2B5D" w:rsidRPr="00DA64A9" w:rsidRDefault="00432DD1" w:rsidP="00432DD1">
      <w:pPr>
        <w:shd w:val="clear" w:color="auto" w:fill="FFFFFF"/>
        <w:spacing w:after="0" w:line="240" w:lineRule="auto"/>
        <w:rPr>
          <w:rFonts w:ascii="Bookman Old Style" w:hAnsi="Bookman Old Style"/>
          <w:i/>
          <w:iCs/>
        </w:rPr>
      </w:pPr>
      <w:r w:rsidRPr="00DA64A9">
        <w:rPr>
          <w:rFonts w:ascii="Bookman Old Style" w:hAnsi="Bookman Old Style"/>
          <w:i/>
          <w:iCs/>
        </w:rPr>
        <w:t>Tabela cenowa</w:t>
      </w:r>
    </w:p>
    <w:tbl>
      <w:tblPr>
        <w:tblW w:w="10241" w:type="dxa"/>
        <w:jc w:val="center"/>
        <w:tblCellMar>
          <w:top w:w="19" w:type="dxa"/>
          <w:left w:w="0" w:type="dxa"/>
          <w:right w:w="39" w:type="dxa"/>
        </w:tblCellMar>
        <w:tblLook w:val="04A0" w:firstRow="1" w:lastRow="0" w:firstColumn="1" w:lastColumn="0" w:noHBand="0" w:noVBand="1"/>
      </w:tblPr>
      <w:tblGrid>
        <w:gridCol w:w="562"/>
        <w:gridCol w:w="2681"/>
        <w:gridCol w:w="2594"/>
        <w:gridCol w:w="1201"/>
        <w:gridCol w:w="1646"/>
        <w:gridCol w:w="1557"/>
      </w:tblGrid>
      <w:tr w:rsidR="00432DD1" w14:paraId="23E3A609" w14:textId="77777777" w:rsidTr="003602C1">
        <w:trPr>
          <w:trHeight w:val="908"/>
          <w:jc w:val="center"/>
        </w:trPr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6CF75C" w14:textId="77777777" w:rsidR="00432DD1" w:rsidRPr="00A959DB" w:rsidRDefault="00432DD1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20"/>
                <w:szCs w:val="20"/>
                <w:highlight w:val="yellow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>Lp.</w:t>
            </w:r>
          </w:p>
        </w:tc>
        <w:tc>
          <w:tcPr>
            <w:tcW w:w="2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5A53D9" w14:textId="77777777" w:rsidR="00432DD1" w:rsidRPr="00A959DB" w:rsidRDefault="00432DD1">
            <w:pPr>
              <w:jc w:val="center"/>
              <w:rPr>
                <w:rFonts w:ascii="Bookman Old Style" w:eastAsia="Times New Roman" w:hAnsi="Bookman Old Style" w:cs="Arial"/>
                <w:sz w:val="20"/>
                <w:szCs w:val="20"/>
                <w:highlight w:val="yellow"/>
              </w:rPr>
            </w:pPr>
            <w:proofErr w:type="spellStart"/>
            <w:r w:rsidRPr="00A959DB">
              <w:rPr>
                <w:rFonts w:ascii="Bookman Old Style" w:eastAsia="Times New Roman" w:hAnsi="Bookman Old Style" w:cs="Arial"/>
                <w:bCs/>
                <w:i/>
                <w:iCs/>
                <w:color w:val="000000"/>
                <w:sz w:val="20"/>
                <w:szCs w:val="20"/>
                <w:lang w:val="en-US"/>
              </w:rPr>
              <w:t>Przedmiot</w:t>
            </w:r>
            <w:proofErr w:type="spellEnd"/>
            <w:r w:rsidRPr="00A959DB">
              <w:rPr>
                <w:rFonts w:ascii="Bookman Old Style" w:eastAsia="Times New Roman" w:hAnsi="Bookman Old Style" w:cs="Arial"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59DB">
              <w:rPr>
                <w:rFonts w:ascii="Bookman Old Style" w:eastAsia="Times New Roman" w:hAnsi="Bookman Old Style" w:cs="Arial"/>
                <w:bCs/>
                <w:i/>
                <w:iCs/>
                <w:color w:val="000000"/>
                <w:sz w:val="20"/>
                <w:szCs w:val="20"/>
                <w:lang w:val="en-US"/>
              </w:rPr>
              <w:t>zamówienia</w:t>
            </w:r>
            <w:proofErr w:type="spellEnd"/>
            <w:r w:rsidRPr="00A959DB">
              <w:rPr>
                <w:rFonts w:ascii="Bookman Old Style" w:eastAsia="Times New Roman" w:hAnsi="Bookman Old Style" w:cs="Arial"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74F73FD" w14:textId="7B2BF4EA" w:rsidR="00432DD1" w:rsidRPr="00A959DB" w:rsidRDefault="00432DD1">
            <w:pPr>
              <w:spacing w:after="0" w:line="240" w:lineRule="auto"/>
              <w:ind w:right="91"/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 xml:space="preserve">Oferowane oprogramowanie/licencje równoważne </w:t>
            </w:r>
            <w:r w:rsidR="00AC1CDB">
              <w:rPr>
                <w:rFonts w:ascii="Bookman Old Style" w:eastAsia="Times New Roman" w:hAnsi="Bookman Old Style" w:cs="Arial"/>
                <w:sz w:val="20"/>
                <w:szCs w:val="20"/>
              </w:rPr>
              <w:t>– nazwa producenta i model/wersja</w:t>
            </w:r>
          </w:p>
          <w:p w14:paraId="7E2187AC" w14:textId="77777777" w:rsidR="00432DD1" w:rsidRPr="00A959DB" w:rsidRDefault="00432DD1">
            <w:pPr>
              <w:spacing w:after="0" w:line="240" w:lineRule="auto"/>
              <w:ind w:right="91"/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>(wypełnić jeżeli dotyczy)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5EDEB9" w14:textId="77777777" w:rsidR="00432DD1" w:rsidRPr="00A959DB" w:rsidRDefault="00432DD1">
            <w:pPr>
              <w:spacing w:after="0" w:line="240" w:lineRule="auto"/>
              <w:ind w:right="91"/>
              <w:jc w:val="center"/>
              <w:rPr>
                <w:rFonts w:ascii="Bookman Old Style" w:eastAsia="Times New Roman" w:hAnsi="Bookman Old Style" w:cs="Arial"/>
                <w:b/>
                <w:bCs/>
                <w:sz w:val="20"/>
                <w:szCs w:val="20"/>
                <w:highlight w:val="yellow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>Ilość w sztukach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93482F" w14:textId="77777777" w:rsidR="00432DD1" w:rsidRPr="00A959DB" w:rsidRDefault="00432DD1">
            <w:pPr>
              <w:spacing w:after="0" w:line="240" w:lineRule="auto"/>
              <w:ind w:left="14" w:firstLine="29"/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>Cena jednostkowa brutto za szt.</w:t>
            </w:r>
          </w:p>
          <w:p w14:paraId="5644F8E8" w14:textId="77777777" w:rsidR="00432DD1" w:rsidRPr="00A959DB" w:rsidRDefault="00432DD1">
            <w:pPr>
              <w:spacing w:after="0" w:line="240" w:lineRule="auto"/>
              <w:ind w:right="91"/>
              <w:jc w:val="center"/>
              <w:rPr>
                <w:rFonts w:ascii="Bookman Old Style" w:eastAsia="Times New Roman" w:hAnsi="Bookman Old Style" w:cs="Arial"/>
                <w:sz w:val="20"/>
                <w:szCs w:val="20"/>
                <w:highlight w:val="yellow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>(w PLN)</w:t>
            </w:r>
          </w:p>
        </w:tc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0DC136" w14:textId="77777777" w:rsidR="00432DD1" w:rsidRPr="00A959DB" w:rsidRDefault="00432DD1">
            <w:pPr>
              <w:spacing w:after="0" w:line="240" w:lineRule="auto"/>
              <w:ind w:left="14" w:firstLine="29"/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>Wartość zamówienia brutto</w:t>
            </w:r>
          </w:p>
          <w:p w14:paraId="3DBA01CB" w14:textId="77777777" w:rsidR="00432DD1" w:rsidRPr="00A959DB" w:rsidRDefault="00432DD1">
            <w:pPr>
              <w:spacing w:after="0" w:line="240" w:lineRule="auto"/>
              <w:ind w:left="14" w:firstLine="29"/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 xml:space="preserve"> (w PLN)</w:t>
            </w:r>
          </w:p>
        </w:tc>
      </w:tr>
      <w:tr w:rsidR="00432DD1" w14:paraId="62AD2FD6" w14:textId="77777777" w:rsidTr="003602C1">
        <w:trPr>
          <w:trHeight w:hRule="exact" w:val="401"/>
          <w:jc w:val="center"/>
        </w:trPr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656036" w14:textId="77777777" w:rsidR="00432DD1" w:rsidRPr="00A959DB" w:rsidRDefault="00432DD1">
            <w:pPr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>1</w:t>
            </w:r>
          </w:p>
        </w:tc>
        <w:tc>
          <w:tcPr>
            <w:tcW w:w="2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28F99F" w14:textId="77777777" w:rsidR="00432DD1" w:rsidRPr="00A959DB" w:rsidRDefault="00432DD1">
            <w:pPr>
              <w:ind w:left="281"/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>2</w:t>
            </w:r>
          </w:p>
        </w:tc>
        <w:tc>
          <w:tcPr>
            <w:tcW w:w="2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FD01F0" w14:textId="77777777" w:rsidR="00432DD1" w:rsidRPr="00A959DB" w:rsidRDefault="00432DD1">
            <w:pPr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>3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23FF800" w14:textId="77777777" w:rsidR="00432DD1" w:rsidRPr="00A959DB" w:rsidRDefault="00432DD1">
            <w:pPr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>4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1A1176" w14:textId="77777777" w:rsidR="00432DD1" w:rsidRPr="00A959DB" w:rsidRDefault="00432DD1">
            <w:pPr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>5</w:t>
            </w:r>
          </w:p>
        </w:tc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1CB734" w14:textId="77777777" w:rsidR="00432DD1" w:rsidRPr="00A959DB" w:rsidRDefault="00432DD1">
            <w:pPr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>6 (4x5)</w:t>
            </w:r>
          </w:p>
        </w:tc>
      </w:tr>
      <w:tr w:rsidR="00432DD1" w14:paraId="3998B737" w14:textId="77777777" w:rsidTr="003602C1">
        <w:trPr>
          <w:trHeight w:val="413"/>
          <w:jc w:val="center"/>
        </w:trPr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111ECD" w14:textId="77777777" w:rsidR="00432DD1" w:rsidRPr="00A959DB" w:rsidRDefault="00432DD1">
            <w:pPr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</w:rPr>
              <w:t>1.</w:t>
            </w:r>
          </w:p>
        </w:tc>
        <w:tc>
          <w:tcPr>
            <w:tcW w:w="2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D77432" w14:textId="77777777" w:rsidR="00432DD1" w:rsidRPr="00A959DB" w:rsidRDefault="00432DD1" w:rsidP="003602C1">
            <w:pPr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bCs/>
                <w:i/>
                <w:iCs/>
                <w:color w:val="000000"/>
                <w:sz w:val="20"/>
                <w:szCs w:val="20"/>
              </w:rPr>
              <w:t>Dostawa urządzenia FortiWeb-VM04 wraz z pakietem licencji, wdrożeniem i przeprowadzeniem szkolenia</w:t>
            </w:r>
          </w:p>
        </w:tc>
        <w:tc>
          <w:tcPr>
            <w:tcW w:w="2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914DD9" w14:textId="743EA1B5" w:rsidR="00432DD1" w:rsidRPr="00A959DB" w:rsidRDefault="003602C1" w:rsidP="003602C1">
            <w:pPr>
              <w:ind w:left="361"/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>
              <w:rPr>
                <w:rFonts w:ascii="Bookman Old Style" w:eastAsia="Times New Roman" w:hAnsi="Bookman Old Style" w:cs="Arial"/>
                <w:sz w:val="20"/>
                <w:szCs w:val="20"/>
              </w:rPr>
              <w:t>…………………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6453B3" w14:textId="77777777" w:rsidR="00432DD1" w:rsidRPr="00A959DB" w:rsidRDefault="00432DD1" w:rsidP="003602C1">
            <w:pPr>
              <w:ind w:left="361"/>
              <w:jc w:val="center"/>
              <w:rPr>
                <w:rFonts w:ascii="Bookman Old Style" w:eastAsia="Times New Roman" w:hAnsi="Bookman Old Style" w:cs="Arial"/>
                <w:sz w:val="20"/>
                <w:szCs w:val="20"/>
                <w:lang w:val="en-US"/>
              </w:rPr>
            </w:pPr>
            <w:r w:rsidRPr="00A959DB">
              <w:rPr>
                <w:rFonts w:ascii="Bookman Old Style" w:eastAsia="Times New Roman" w:hAnsi="Bookman Old Style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EBDA03" w14:textId="51AF2C69" w:rsidR="00432DD1" w:rsidRPr="00A959DB" w:rsidRDefault="003602C1" w:rsidP="003602C1">
            <w:pPr>
              <w:ind w:left="53"/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>
              <w:rPr>
                <w:rFonts w:ascii="Bookman Old Style" w:eastAsia="Times New Roman" w:hAnsi="Bookman Old Style" w:cs="Arial"/>
                <w:sz w:val="20"/>
                <w:szCs w:val="20"/>
              </w:rPr>
              <w:t>……………….</w:t>
            </w:r>
          </w:p>
        </w:tc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1772B7" w14:textId="440DB71F" w:rsidR="00432DD1" w:rsidRPr="00A959DB" w:rsidRDefault="003602C1" w:rsidP="003602C1">
            <w:pPr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>
              <w:rPr>
                <w:rFonts w:ascii="Bookman Old Style" w:eastAsia="Times New Roman" w:hAnsi="Bookman Old Style" w:cs="Arial"/>
                <w:sz w:val="20"/>
                <w:szCs w:val="20"/>
              </w:rPr>
              <w:t>……………</w:t>
            </w:r>
          </w:p>
        </w:tc>
      </w:tr>
      <w:tr w:rsidR="00432DD1" w14:paraId="59FAA597" w14:textId="77777777" w:rsidTr="003602C1">
        <w:trPr>
          <w:trHeight w:val="428"/>
          <w:jc w:val="center"/>
        </w:trPr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97F90" w14:textId="77777777" w:rsidR="00432DD1" w:rsidRPr="00A959DB" w:rsidRDefault="00432DD1">
            <w:pPr>
              <w:jc w:val="right"/>
              <w:rPr>
                <w:rFonts w:ascii="Bookman Old Style" w:eastAsia="Times New Roman" w:hAnsi="Bookman Old Style" w:cs="Arial"/>
                <w:b/>
                <w:bCs/>
                <w:sz w:val="20"/>
                <w:szCs w:val="20"/>
              </w:rPr>
            </w:pPr>
          </w:p>
        </w:tc>
        <w:tc>
          <w:tcPr>
            <w:tcW w:w="81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5F9533" w14:textId="77777777" w:rsidR="00432DD1" w:rsidRPr="00A959DB" w:rsidRDefault="00432DD1">
            <w:pPr>
              <w:jc w:val="right"/>
              <w:rPr>
                <w:rFonts w:ascii="Bookman Old Style" w:eastAsia="Times New Roman" w:hAnsi="Bookman Old Style" w:cs="Arial"/>
                <w:b/>
                <w:bCs/>
                <w:sz w:val="20"/>
                <w:szCs w:val="20"/>
              </w:rPr>
            </w:pPr>
            <w:r w:rsidRPr="00A959DB">
              <w:rPr>
                <w:rFonts w:ascii="Bookman Old Style" w:eastAsia="Times New Roman" w:hAnsi="Bookman Old Style" w:cs="Arial"/>
                <w:b/>
                <w:bCs/>
                <w:sz w:val="20"/>
                <w:szCs w:val="20"/>
              </w:rPr>
              <w:t xml:space="preserve">Razem </w:t>
            </w:r>
          </w:p>
        </w:tc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EB8FDC" w14:textId="2A6FBE46" w:rsidR="00432DD1" w:rsidRPr="00A959DB" w:rsidRDefault="003602C1">
            <w:pPr>
              <w:jc w:val="center"/>
              <w:rPr>
                <w:rFonts w:ascii="Bookman Old Style" w:eastAsia="Times New Roman" w:hAnsi="Bookman Old Style" w:cs="Arial"/>
                <w:sz w:val="20"/>
                <w:szCs w:val="20"/>
              </w:rPr>
            </w:pPr>
            <w:r>
              <w:rPr>
                <w:rFonts w:ascii="Bookman Old Style" w:eastAsia="Times New Roman" w:hAnsi="Bookman Old Style" w:cs="Arial"/>
                <w:sz w:val="20"/>
                <w:szCs w:val="20"/>
              </w:rPr>
              <w:t>……………</w:t>
            </w:r>
          </w:p>
        </w:tc>
      </w:tr>
    </w:tbl>
    <w:p w14:paraId="135C330E" w14:textId="7EF6DB48" w:rsidR="00432DD1" w:rsidRDefault="00432DD1" w:rsidP="003602C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830EE5A" w14:textId="2FB0BB74" w:rsidR="00432DD1" w:rsidRPr="00165480" w:rsidRDefault="00432DD1" w:rsidP="00B22085">
      <w:pPr>
        <w:numPr>
          <w:ilvl w:val="4"/>
          <w:numId w:val="50"/>
        </w:numPr>
        <w:spacing w:after="0" w:line="240" w:lineRule="auto"/>
        <w:ind w:left="284" w:right="-1" w:hanging="284"/>
        <w:contextualSpacing/>
        <w:jc w:val="both"/>
        <w:rPr>
          <w:rFonts w:ascii="Bookman Old Style" w:eastAsia="Times New Roman" w:hAnsi="Bookman Old Style" w:cs="Arial"/>
          <w:lang w:eastAsia="x-none"/>
        </w:rPr>
      </w:pPr>
      <w:r w:rsidRPr="0014481D">
        <w:rPr>
          <w:rFonts w:ascii="Bookman Old Style" w:eastAsia="Times New Roman" w:hAnsi="Bookman Old Style" w:cs="Arial"/>
          <w:b/>
          <w:lang w:eastAsia="x-none"/>
        </w:rPr>
        <w:t>Oferujemy</w:t>
      </w:r>
      <w:r w:rsidRPr="0014481D">
        <w:rPr>
          <w:rFonts w:ascii="Bookman Old Style" w:eastAsia="Times New Roman" w:hAnsi="Bookman Old Style" w:cs="Arial"/>
          <w:lang w:eastAsia="x-none"/>
        </w:rPr>
        <w:t xml:space="preserve"> </w:t>
      </w:r>
      <w:r w:rsidRPr="00DA64A9">
        <w:rPr>
          <w:rFonts w:ascii="Bookman Old Style" w:eastAsia="Times New Roman" w:hAnsi="Bookman Old Style" w:cs="Arial"/>
          <w:lang w:eastAsia="x-none"/>
        </w:rPr>
        <w:t xml:space="preserve">wydłużenie okresu </w:t>
      </w:r>
      <w:r w:rsidRPr="00DA64A9">
        <w:rPr>
          <w:rFonts w:ascii="Bookman Old Style" w:hAnsi="Bookman Old Style"/>
        </w:rPr>
        <w:t>czasu trwania licencji</w:t>
      </w:r>
      <w:r w:rsidRPr="00DA64A9">
        <w:rPr>
          <w:rFonts w:ascii="Bookman Old Style" w:eastAsia="Times New Roman" w:hAnsi="Bookman Old Style" w:cs="Arial"/>
          <w:lang w:eastAsia="x-none"/>
        </w:rPr>
        <w:t xml:space="preserve"> ponad wymagany przez Zamawiającego okres 36 miesięcy </w:t>
      </w:r>
      <w:r w:rsidRPr="00DA64A9">
        <w:rPr>
          <w:rFonts w:ascii="Bookman Old Style" w:hAnsi="Bookman Old Style"/>
        </w:rPr>
        <w:t>liczon</w:t>
      </w:r>
      <w:r w:rsidR="00297EAA" w:rsidRPr="00DA64A9">
        <w:rPr>
          <w:rFonts w:ascii="Bookman Old Style" w:hAnsi="Bookman Old Style"/>
        </w:rPr>
        <w:t>y</w:t>
      </w:r>
      <w:r w:rsidRPr="00DA64A9">
        <w:rPr>
          <w:rFonts w:ascii="Bookman Old Style" w:hAnsi="Bookman Old Style"/>
        </w:rPr>
        <w:t xml:space="preserve"> od daty </w:t>
      </w:r>
      <w:r w:rsidR="00297EAA" w:rsidRPr="00DA64A9">
        <w:rPr>
          <w:rFonts w:ascii="Bookman Old Style" w:hAnsi="Bookman Old Style"/>
        </w:rPr>
        <w:t>16.07.2021 roku</w:t>
      </w:r>
      <w:r w:rsidR="00297EAA">
        <w:rPr>
          <w:rFonts w:ascii="Bookman Old Style" w:hAnsi="Bookman Old Style"/>
        </w:rPr>
        <w:t xml:space="preserve">, </w:t>
      </w:r>
      <w:r w:rsidRPr="0014481D">
        <w:rPr>
          <w:rFonts w:ascii="Bookman Old Style" w:hAnsi="Bookman Old Style"/>
        </w:rPr>
        <w:t>o któr</w:t>
      </w:r>
      <w:r w:rsidR="00297EAA">
        <w:rPr>
          <w:rFonts w:ascii="Bookman Old Style" w:hAnsi="Bookman Old Style"/>
        </w:rPr>
        <w:t>ej</w:t>
      </w:r>
      <w:r w:rsidRPr="0014481D">
        <w:rPr>
          <w:rFonts w:ascii="Bookman Old Style" w:hAnsi="Bookman Old Style"/>
        </w:rPr>
        <w:t xml:space="preserve"> mowa </w:t>
      </w:r>
      <w:r w:rsidRPr="00165480">
        <w:rPr>
          <w:rFonts w:ascii="Bookman Old Style" w:hAnsi="Bookman Old Style"/>
        </w:rPr>
        <w:t xml:space="preserve">w § </w:t>
      </w:r>
      <w:r w:rsidR="00297EAA">
        <w:rPr>
          <w:rFonts w:ascii="Bookman Old Style" w:hAnsi="Bookman Old Style"/>
        </w:rPr>
        <w:t>1</w:t>
      </w:r>
      <w:r w:rsidRPr="00165480">
        <w:rPr>
          <w:rFonts w:ascii="Bookman Old Style" w:hAnsi="Bookman Old Style"/>
        </w:rPr>
        <w:t xml:space="preserve"> ust. </w:t>
      </w:r>
      <w:r w:rsidR="00297EAA">
        <w:rPr>
          <w:rFonts w:ascii="Bookman Old Style" w:hAnsi="Bookman Old Style"/>
        </w:rPr>
        <w:t>1</w:t>
      </w:r>
      <w:r w:rsidRPr="00165480">
        <w:rPr>
          <w:rFonts w:ascii="Bookman Old Style" w:hAnsi="Bookman Old Style"/>
        </w:rPr>
        <w:t xml:space="preserve"> Umowy, stanowiącej </w:t>
      </w:r>
      <w:r w:rsidRPr="00165480">
        <w:rPr>
          <w:rFonts w:ascii="Bookman Old Style" w:hAnsi="Bookman Old Style"/>
          <w:b/>
        </w:rPr>
        <w:t xml:space="preserve">Załącznik nr </w:t>
      </w:r>
      <w:r w:rsidR="00297EAA">
        <w:rPr>
          <w:rFonts w:ascii="Bookman Old Style" w:hAnsi="Bookman Old Style"/>
          <w:b/>
        </w:rPr>
        <w:t>4</w:t>
      </w:r>
      <w:r w:rsidRPr="00165480">
        <w:rPr>
          <w:rFonts w:ascii="Bookman Old Style" w:hAnsi="Bookman Old Style"/>
          <w:b/>
        </w:rPr>
        <w:t xml:space="preserve"> do SWZ</w:t>
      </w:r>
      <w:r w:rsidRPr="00165480">
        <w:rPr>
          <w:rFonts w:ascii="Bookman Old Style" w:hAnsi="Bookman Old Style"/>
        </w:rPr>
        <w:t>.</w:t>
      </w:r>
    </w:p>
    <w:p w14:paraId="3834CEDC" w14:textId="77777777" w:rsidR="00432DD1" w:rsidRPr="00165480" w:rsidRDefault="00432DD1" w:rsidP="00432DD1">
      <w:pPr>
        <w:spacing w:after="0" w:line="240" w:lineRule="auto"/>
        <w:ind w:left="284" w:right="-1"/>
        <w:jc w:val="both"/>
        <w:rPr>
          <w:rFonts w:ascii="Bookman Old Style" w:eastAsia="Times New Roman" w:hAnsi="Bookman Old Style" w:cs="Arial"/>
          <w:lang w:eastAsia="x-none"/>
        </w:rPr>
      </w:pP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432DD1" w:rsidRPr="00165480" w14:paraId="1628F891" w14:textId="77777777" w:rsidTr="00297EAA">
        <w:trPr>
          <w:trHeight w:val="656"/>
        </w:trPr>
        <w:tc>
          <w:tcPr>
            <w:tcW w:w="5000" w:type="pct"/>
            <w:shd w:val="clear" w:color="auto" w:fill="auto"/>
          </w:tcPr>
          <w:p w14:paraId="5CF0916E" w14:textId="6DDE31C4" w:rsidR="00432DD1" w:rsidRPr="00297EAA" w:rsidRDefault="00432DD1" w:rsidP="006B14A3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hAnsi="Bookman Old Style"/>
                <w:b/>
              </w:rPr>
            </w:pPr>
            <w:r w:rsidRPr="00165480">
              <w:rPr>
                <w:rFonts w:ascii="Bookman Old Style" w:eastAsia="Times New Roman" w:hAnsi="Bookman Old Style" w:cs="Arial"/>
                <w:b/>
                <w:lang w:eastAsia="x-none"/>
              </w:rPr>
              <w:t xml:space="preserve">Zaznacza Wykonawca w zależności jaki wydłużony </w:t>
            </w:r>
            <w:r w:rsidRPr="00297EAA">
              <w:rPr>
                <w:rFonts w:ascii="Bookman Old Style" w:eastAsia="Times New Roman" w:hAnsi="Bookman Old Style" w:cs="Arial"/>
                <w:b/>
                <w:lang w:eastAsia="x-none"/>
              </w:rPr>
              <w:t>okres</w:t>
            </w:r>
            <w:r w:rsidR="00297EAA" w:rsidRPr="00297EAA">
              <w:rPr>
                <w:rFonts w:ascii="Bookman Old Style" w:eastAsia="Times New Roman" w:hAnsi="Bookman Old Style" w:cs="Arial"/>
                <w:b/>
                <w:lang w:eastAsia="x-none"/>
              </w:rPr>
              <w:t xml:space="preserve"> </w:t>
            </w:r>
            <w:r w:rsidR="00297EAA" w:rsidRPr="00297EAA">
              <w:rPr>
                <w:rFonts w:ascii="Bookman Old Style" w:hAnsi="Bookman Old Style"/>
                <w:b/>
              </w:rPr>
              <w:t>czasu trwania licencji</w:t>
            </w:r>
            <w:r w:rsidR="00297EAA">
              <w:rPr>
                <w:rFonts w:ascii="Bookman Old Style" w:hAnsi="Bookman Old Style"/>
                <w:b/>
              </w:rPr>
              <w:br/>
            </w:r>
            <w:r w:rsidR="00297EAA" w:rsidRPr="00297EAA">
              <w:rPr>
                <w:rFonts w:ascii="Bookman Old Style" w:hAnsi="Bookman Old Style"/>
                <w:b/>
              </w:rPr>
              <w:t>oferuje</w:t>
            </w:r>
          </w:p>
          <w:p w14:paraId="14081C0E" w14:textId="77777777" w:rsidR="00432DD1" w:rsidRPr="00165480" w:rsidRDefault="00432DD1" w:rsidP="006B14A3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Cs/>
                <w:lang w:eastAsia="x-none"/>
              </w:rPr>
            </w:pPr>
            <w:r w:rsidRPr="00165480">
              <w:rPr>
                <w:rFonts w:ascii="Bookman Old Style" w:eastAsia="Times New Roman" w:hAnsi="Bookman Old Style" w:cs="Arial"/>
                <w:bCs/>
                <w:i/>
                <w:lang w:eastAsia="x-none"/>
              </w:rPr>
              <w:t>(*właściwe zaznaczyć):</w:t>
            </w:r>
          </w:p>
        </w:tc>
      </w:tr>
      <w:tr w:rsidR="00432DD1" w:rsidRPr="00165480" w14:paraId="3EF205F0" w14:textId="77777777" w:rsidTr="00297EAA">
        <w:trPr>
          <w:trHeight w:val="543"/>
        </w:trPr>
        <w:tc>
          <w:tcPr>
            <w:tcW w:w="5000" w:type="pct"/>
            <w:shd w:val="clear" w:color="auto" w:fill="auto"/>
          </w:tcPr>
          <w:p w14:paraId="3CD47DFC" w14:textId="77777777" w:rsidR="00432DD1" w:rsidRPr="00165480" w:rsidRDefault="00432DD1" w:rsidP="006B14A3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801014C" wp14:editId="499B76DC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85A4B8" id="Prostokąt 1" o:spid="_x0000_s1026" style="position:absolute;margin-left:44.2pt;margin-top:9.15pt;width:7.15pt;height:7.15pt;z-index:2516654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6 miesięcy</w:t>
            </w:r>
          </w:p>
        </w:tc>
      </w:tr>
      <w:tr w:rsidR="00432DD1" w:rsidRPr="00165480" w14:paraId="0DC92C44" w14:textId="77777777" w:rsidTr="00297EAA">
        <w:trPr>
          <w:trHeight w:val="565"/>
        </w:trPr>
        <w:tc>
          <w:tcPr>
            <w:tcW w:w="5000" w:type="pct"/>
            <w:shd w:val="clear" w:color="auto" w:fill="auto"/>
          </w:tcPr>
          <w:p w14:paraId="65DA9669" w14:textId="77777777" w:rsidR="00432DD1" w:rsidRPr="00165480" w:rsidRDefault="00432DD1" w:rsidP="006B14A3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6C2BB3E1" wp14:editId="63A0B666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128270</wp:posOffset>
                      </wp:positionV>
                      <wp:extent cx="90805" cy="90805"/>
                      <wp:effectExtent l="0" t="0" r="23495" b="23495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667AB8" id="Prostokąt 4" o:spid="_x0000_s1026" style="position:absolute;margin-left:44.2pt;margin-top:10.1pt;width:7.15pt;height:7.15pt;z-index:2516664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12 miesięcy</w:t>
            </w:r>
          </w:p>
        </w:tc>
      </w:tr>
    </w:tbl>
    <w:p w14:paraId="79B3D250" w14:textId="77777777" w:rsidR="00432DD1" w:rsidRPr="00165480" w:rsidRDefault="00432DD1" w:rsidP="00432DD1">
      <w:pPr>
        <w:tabs>
          <w:tab w:val="left" w:pos="8889"/>
        </w:tabs>
        <w:spacing w:after="0" w:line="240" w:lineRule="auto"/>
        <w:ind w:right="-1418"/>
        <w:rPr>
          <w:rFonts w:ascii="Bookman Old Style" w:eastAsia="Times New Roman" w:hAnsi="Bookman Old Style" w:cs="Arial"/>
          <w:lang w:val="x-none" w:eastAsia="x-none"/>
        </w:rPr>
      </w:pPr>
    </w:p>
    <w:p w14:paraId="02984E50" w14:textId="4E7FE452" w:rsidR="00432DD1" w:rsidRPr="00297EAA" w:rsidRDefault="00432DD1" w:rsidP="00432DD1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</w:pPr>
      <w:r w:rsidRPr="00297EAA"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  <w:t xml:space="preserve">Uwaga: W przypadku, gdy Wykonawca nie zaznaczy żadnej z opcji w formularzu ofertowym, Zamawiający przyjmie, że Wykonawca nie oferuje wydłużenia okresu </w:t>
      </w:r>
      <w:r w:rsidR="00297EAA" w:rsidRPr="00297EAA">
        <w:rPr>
          <w:rFonts w:ascii="Bookman Old Style" w:hAnsi="Bookman Old Style"/>
          <w:i/>
          <w:sz w:val="18"/>
          <w:szCs w:val="18"/>
          <w:u w:val="single"/>
        </w:rPr>
        <w:t>czasu trwania licencji</w:t>
      </w:r>
      <w:r w:rsidR="00297EAA" w:rsidRPr="00297EAA">
        <w:rPr>
          <w:rFonts w:ascii="Bookman Old Style" w:eastAsia="Times New Roman" w:hAnsi="Bookman Old Style" w:cs="Arial"/>
          <w:i/>
          <w:sz w:val="18"/>
          <w:szCs w:val="18"/>
          <w:u w:val="single"/>
          <w:lang w:eastAsia="x-none"/>
        </w:rPr>
        <w:t xml:space="preserve"> </w:t>
      </w:r>
      <w:r w:rsidRPr="00297EAA"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  <w:t xml:space="preserve">i oferuje </w:t>
      </w:r>
      <w:r w:rsidR="00297EAA" w:rsidRPr="00297EAA"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  <w:t xml:space="preserve">36 </w:t>
      </w:r>
      <w:r w:rsidRPr="00297EAA"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  <w:t xml:space="preserve">-miesięczny okres </w:t>
      </w:r>
      <w:r w:rsidR="00297EAA" w:rsidRPr="00297EAA"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  <w:t>czasu trwania licencji</w:t>
      </w:r>
      <w:r w:rsidRPr="00297EAA"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  <w:t>, a w ramach ww. kryterium oferta otrzyma 0 pkt.</w:t>
      </w:r>
    </w:p>
    <w:p w14:paraId="2FFA27D1" w14:textId="77777777" w:rsidR="00755C66" w:rsidRPr="00572478" w:rsidRDefault="00755C66" w:rsidP="00157E4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</w:p>
    <w:p w14:paraId="4651B98D" w14:textId="77777777" w:rsidR="00297EAA" w:rsidRDefault="000868ED" w:rsidP="00B22085">
      <w:pPr>
        <w:pStyle w:val="Akapitzlist"/>
        <w:numPr>
          <w:ilvl w:val="0"/>
          <w:numId w:val="51"/>
        </w:numPr>
        <w:spacing w:line="240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  <w:r w:rsidRPr="00D012B4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D012B4">
        <w:rPr>
          <w:rFonts w:ascii="Bookman Old Style" w:eastAsia="Times New Roman" w:hAnsi="Bookman Old Style" w:cs="Arial"/>
          <w:lang w:eastAsia="pl-PL"/>
        </w:rPr>
        <w:t>, że zapoznaliśmy się ze Specyfikacją Warunków Zamówienia (SWZ) i uznajemy się za związanych określonymi w niej postanowieniami i zasadami postępowania oraz wyjaśnieniami do SWZ i zmianami SWZ.</w:t>
      </w:r>
    </w:p>
    <w:p w14:paraId="5FA1F003" w14:textId="77777777" w:rsidR="00297EAA" w:rsidRPr="00297EAA" w:rsidRDefault="000868ED" w:rsidP="00B22085">
      <w:pPr>
        <w:pStyle w:val="Akapitzlist"/>
        <w:numPr>
          <w:ilvl w:val="0"/>
          <w:numId w:val="51"/>
        </w:numPr>
        <w:spacing w:line="240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  <w:r w:rsidRPr="00297EAA">
        <w:rPr>
          <w:rFonts w:ascii="Bookman Old Style" w:eastAsia="Times New Roman" w:hAnsi="Bookman Old Style" w:cs="Arial"/>
          <w:b/>
          <w:lang w:eastAsia="pl-PL"/>
        </w:rPr>
        <w:t>ZOBOWIĄZUJEMY SIĘ</w:t>
      </w:r>
      <w:r w:rsidRPr="00297EAA">
        <w:rPr>
          <w:rFonts w:ascii="Bookman Old Style" w:eastAsia="Times New Roman" w:hAnsi="Bookman Old Style" w:cs="Arial"/>
          <w:lang w:eastAsia="pl-PL"/>
        </w:rPr>
        <w:t xml:space="preserve"> do wykonania zamówienia w terminie wskazanym w </w:t>
      </w:r>
      <w:r w:rsidRPr="00297EAA">
        <w:rPr>
          <w:rFonts w:ascii="Bookman Old Style" w:hAnsi="Bookman Old Style"/>
        </w:rPr>
        <w:t>SWZ.</w:t>
      </w:r>
    </w:p>
    <w:p w14:paraId="74218E2E" w14:textId="067F6066" w:rsidR="000868ED" w:rsidRPr="00297EAA" w:rsidRDefault="000868ED" w:rsidP="00B22085">
      <w:pPr>
        <w:pStyle w:val="Akapitzlist"/>
        <w:numPr>
          <w:ilvl w:val="0"/>
          <w:numId w:val="51"/>
        </w:numPr>
        <w:spacing w:line="240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  <w:r w:rsidRPr="00297EAA">
        <w:rPr>
          <w:rFonts w:ascii="Bookman Old Style" w:eastAsia="Times New Roman" w:hAnsi="Bookman Old Style" w:cs="Arial"/>
          <w:lang w:eastAsia="pl-PL"/>
        </w:rPr>
        <w:t xml:space="preserve">Stosownie do art. 225 ustawy </w:t>
      </w:r>
      <w:proofErr w:type="spellStart"/>
      <w:r w:rsidRPr="00297EAA">
        <w:rPr>
          <w:rFonts w:ascii="Bookman Old Style" w:eastAsia="Times New Roman" w:hAnsi="Bookman Old Style" w:cs="Arial"/>
          <w:lang w:eastAsia="pl-PL"/>
        </w:rPr>
        <w:t>Pzp</w:t>
      </w:r>
      <w:proofErr w:type="spellEnd"/>
      <w:r w:rsidRPr="00297EAA">
        <w:rPr>
          <w:rFonts w:ascii="Bookman Old Style" w:eastAsia="Times New Roman" w:hAnsi="Bookman Old Style" w:cs="Arial"/>
          <w:lang w:eastAsia="pl-PL"/>
        </w:rPr>
        <w:t xml:space="preserve"> oświadczam(y), że wybór naszej oferty </w:t>
      </w:r>
      <w:r w:rsidRPr="00297EAA">
        <w:rPr>
          <w:rFonts w:ascii="Bookman Old Style" w:eastAsia="Times New Roman" w:hAnsi="Bookman Old Style" w:cs="Arial"/>
          <w:b/>
          <w:bCs/>
          <w:lang w:eastAsia="pl-PL"/>
        </w:rPr>
        <w:t>będzie/ nie będzie</w:t>
      </w:r>
      <w:r w:rsidRPr="000A1339">
        <w:rPr>
          <w:vertAlign w:val="superscript"/>
          <w:lang w:eastAsia="pl-PL"/>
        </w:rPr>
        <w:footnoteReference w:id="3"/>
      </w:r>
      <w:r w:rsidRPr="00297EAA">
        <w:rPr>
          <w:rFonts w:ascii="Bookman Old Style" w:eastAsia="Times New Roman" w:hAnsi="Bookman Old Style" w:cs="Arial"/>
          <w:lang w:eastAsia="pl-PL"/>
        </w:rPr>
        <w:t xml:space="preserve"> prowadził do powstania u Zamawiającego obowiązku podatkowego zgodnie z przepisami o podatku od towarów i usług.</w:t>
      </w:r>
    </w:p>
    <w:p w14:paraId="46586230" w14:textId="77777777" w:rsidR="000868ED" w:rsidRDefault="000868ED" w:rsidP="00297EAA">
      <w:pPr>
        <w:pStyle w:val="Akapitzlist"/>
        <w:shd w:val="clear" w:color="auto" w:fill="FFFFFF"/>
        <w:ind w:left="284"/>
      </w:pPr>
      <w:r w:rsidRPr="003C6A3F">
        <w:rPr>
          <w:rFonts w:ascii="Bookman Old Style" w:eastAsia="Times New Roman" w:hAnsi="Bookman Old Style" w:cs="Arial"/>
          <w:color w:val="auto"/>
          <w:lang w:eastAsia="pl-PL"/>
        </w:rPr>
        <w:t>Z uwagi, iż wybór naszej oferty będzie prowadził do powstania obowiązku podatkowego u Zamawiającego wskazuję(</w:t>
      </w:r>
      <w:proofErr w:type="spellStart"/>
      <w:r w:rsidRPr="003C6A3F">
        <w:rPr>
          <w:rFonts w:ascii="Bookman Old Style" w:eastAsia="Times New Roman" w:hAnsi="Bookman Old Style" w:cs="Arial"/>
          <w:color w:val="auto"/>
          <w:lang w:eastAsia="pl-PL"/>
        </w:rPr>
        <w:t>emy</w:t>
      </w:r>
      <w:proofErr w:type="spellEnd"/>
      <w:r w:rsidRPr="003C6A3F">
        <w:rPr>
          <w:rFonts w:ascii="Bookman Old Style" w:eastAsia="Times New Roman" w:hAnsi="Bookman Old Style" w:cs="Arial"/>
          <w:color w:val="auto"/>
          <w:lang w:eastAsia="pl-PL"/>
        </w:rPr>
        <w:t xml:space="preserve">) informacje, o których mowa w art. 225 ust. 2 ustawy </w:t>
      </w:r>
      <w:proofErr w:type="spellStart"/>
      <w:r w:rsidRPr="003C6A3F">
        <w:rPr>
          <w:rFonts w:ascii="Bookman Old Style" w:eastAsia="Times New Roman" w:hAnsi="Bookman Old Style" w:cs="Arial"/>
          <w:color w:val="auto"/>
          <w:lang w:eastAsia="pl-PL"/>
        </w:rPr>
        <w:t>Pzp</w:t>
      </w:r>
      <w:proofErr w:type="spellEnd"/>
      <w:r w:rsidRPr="00C042BD">
        <w:t>:</w:t>
      </w:r>
    </w:p>
    <w:p w14:paraId="47BB9F6F" w14:textId="77777777" w:rsidR="000868ED" w:rsidRPr="00E570A0" w:rsidRDefault="000868ED" w:rsidP="000868ED">
      <w:pPr>
        <w:spacing w:after="0" w:line="259" w:lineRule="auto"/>
        <w:ind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0868ED" w:rsidRPr="00230D67" w14:paraId="618DB908" w14:textId="77777777" w:rsidTr="00D012B4">
        <w:trPr>
          <w:trHeight w:hRule="exact" w:val="2033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E0308E" w14:textId="77777777" w:rsidR="000868ED" w:rsidRPr="00D012B4" w:rsidRDefault="000868ED" w:rsidP="00F63216">
            <w:pPr>
              <w:shd w:val="clear" w:color="auto" w:fill="FFFFFF"/>
              <w:spacing w:line="240" w:lineRule="auto"/>
              <w:rPr>
                <w:rFonts w:ascii="Bookman Old Style" w:hAnsi="Bookman Old Style"/>
                <w:bCs/>
                <w:sz w:val="20"/>
                <w:szCs w:val="20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</w:rPr>
              <w:t>Nazwa (rodzaj) towaru lub usługi, których dostawa lub świadczenie będzie prowadzić do powstania obowiązku podatkowego u Zamawiającego</w:t>
            </w:r>
            <w:r w:rsidRPr="00D012B4">
              <w:rPr>
                <w:rStyle w:val="Odwoanieprzypisudolnego"/>
                <w:rFonts w:ascii="Bookman Old Style" w:hAnsi="Bookman Old Style"/>
                <w:bCs/>
                <w:sz w:val="20"/>
                <w:szCs w:val="20"/>
              </w:rPr>
              <w:footnoteReference w:id="4"/>
            </w:r>
          </w:p>
          <w:p w14:paraId="4AB37926" w14:textId="77777777" w:rsidR="000868ED" w:rsidRPr="00D012B4" w:rsidRDefault="000868ED" w:rsidP="00F63216">
            <w:pPr>
              <w:spacing w:after="0" w:line="240" w:lineRule="auto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3B7E2B" w14:textId="77777777" w:rsidR="000868ED" w:rsidRPr="00D012B4" w:rsidRDefault="000868ED" w:rsidP="00F63216">
            <w:pPr>
              <w:spacing w:after="0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42FE2" w14:textId="77777777" w:rsidR="000868ED" w:rsidRPr="00D012B4" w:rsidRDefault="000868ED" w:rsidP="00F63216">
            <w:pPr>
              <w:spacing w:after="0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 w:cs="Calibri"/>
                <w:bCs/>
                <w:sz w:val="20"/>
                <w:szCs w:val="20"/>
              </w:rPr>
              <w:t>Stawka podatku od towarów i usług, która zgodnie z wiedzą wykonawcy, będzie miała zastosowanie.</w:t>
            </w:r>
          </w:p>
        </w:tc>
      </w:tr>
      <w:tr w:rsidR="000868ED" w:rsidRPr="00230D67" w14:paraId="08B84298" w14:textId="77777777" w:rsidTr="00F63216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005022" w14:textId="77777777" w:rsidR="000868ED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80EF53A" w14:textId="77777777" w:rsidR="000868ED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00E299DA" w14:textId="77777777" w:rsidR="000868ED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1034E344" w14:textId="77777777" w:rsidR="000868ED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57FF5B7B" w14:textId="77777777" w:rsidR="000868ED" w:rsidRPr="00230D67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65505D" w14:textId="77777777" w:rsidR="000868ED" w:rsidRPr="00230D67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8FDAB" w14:textId="77777777" w:rsidR="000868ED" w:rsidRPr="00230D67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  <w:tr w:rsidR="000868ED" w:rsidRPr="00230D67" w14:paraId="2902A421" w14:textId="77777777" w:rsidTr="00F63216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DF80E9" w14:textId="77777777" w:rsidR="000868ED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612D41" w14:textId="77777777" w:rsidR="000868ED" w:rsidRPr="00230D67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1202D0" w14:textId="77777777" w:rsidR="000868ED" w:rsidRPr="00230D67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655F532A" w14:textId="77777777" w:rsidR="000868ED" w:rsidRDefault="000868ED" w:rsidP="000868ED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15064F8C" w14:textId="475EB51A" w:rsidR="000868ED" w:rsidRPr="00297EAA" w:rsidRDefault="000868ED" w:rsidP="00B22085">
      <w:pPr>
        <w:pStyle w:val="Akapitzlist"/>
        <w:numPr>
          <w:ilvl w:val="0"/>
          <w:numId w:val="51"/>
        </w:numPr>
        <w:spacing w:line="240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  <w:r w:rsidRPr="00D012B4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D012B4">
        <w:rPr>
          <w:rFonts w:ascii="Bookman Old Style" w:eastAsia="Times New Roman" w:hAnsi="Bookman Old Style" w:cs="Arial"/>
          <w:lang w:eastAsia="pl-PL"/>
        </w:rPr>
        <w:t xml:space="preserve">, że </w:t>
      </w:r>
      <w:r w:rsidRPr="00D012B4">
        <w:rPr>
          <w:rFonts w:ascii="Bookman Old Style" w:hAnsi="Bookman Old Style"/>
          <w:lang w:eastAsia="pl-PL"/>
        </w:rPr>
        <w:t>akceptuję(</w:t>
      </w:r>
      <w:proofErr w:type="spellStart"/>
      <w:r w:rsidRPr="00D012B4">
        <w:rPr>
          <w:rFonts w:ascii="Bookman Old Style" w:hAnsi="Bookman Old Style"/>
          <w:lang w:eastAsia="pl-PL"/>
        </w:rPr>
        <w:t>emy</w:t>
      </w:r>
      <w:proofErr w:type="spellEnd"/>
      <w:r w:rsidRPr="00D012B4">
        <w:rPr>
          <w:rFonts w:ascii="Bookman Old Style" w:hAnsi="Bookman Old Style"/>
          <w:lang w:eastAsia="pl-PL"/>
        </w:rPr>
        <w:t>) termin związania ofertą wymagany w SWZ</w:t>
      </w:r>
      <w:r w:rsidR="007D645B">
        <w:rPr>
          <w:rFonts w:ascii="Bookman Old Style" w:hAnsi="Bookman Old Style"/>
          <w:lang w:eastAsia="pl-PL"/>
        </w:rPr>
        <w:t xml:space="preserve"> oraz termin wykonania zamówienia wskazany w SWZ</w:t>
      </w:r>
      <w:r w:rsidRPr="00D012B4">
        <w:rPr>
          <w:rFonts w:ascii="Bookman Old Style" w:hAnsi="Bookman Old Style"/>
          <w:lang w:eastAsia="pl-PL"/>
        </w:rPr>
        <w:t>.</w:t>
      </w:r>
    </w:p>
    <w:p w14:paraId="2E2666CE" w14:textId="774BB46A" w:rsidR="000868ED" w:rsidRPr="00297EAA" w:rsidRDefault="00D012B4" w:rsidP="00B22085">
      <w:pPr>
        <w:pStyle w:val="Akapitzlist"/>
        <w:numPr>
          <w:ilvl w:val="0"/>
          <w:numId w:val="51"/>
        </w:numPr>
        <w:spacing w:line="240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  <w:r w:rsidRPr="00297EAA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297EAA">
        <w:rPr>
          <w:rFonts w:ascii="Bookman Old Style" w:eastAsia="Times New Roman" w:hAnsi="Bookman Old Style" w:cs="Arial"/>
          <w:lang w:eastAsia="pl-PL"/>
        </w:rPr>
        <w:t xml:space="preserve">, że </w:t>
      </w:r>
      <w:r w:rsidR="000868ED" w:rsidRPr="00297EAA">
        <w:rPr>
          <w:rFonts w:ascii="Bookman Old Style" w:hAnsi="Bookman Old Style"/>
          <w:lang w:eastAsia="pl-PL"/>
        </w:rPr>
        <w:t>akceptuję(</w:t>
      </w:r>
      <w:proofErr w:type="spellStart"/>
      <w:r w:rsidR="000868ED" w:rsidRPr="00297EAA">
        <w:rPr>
          <w:rFonts w:ascii="Bookman Old Style" w:hAnsi="Bookman Old Style"/>
          <w:lang w:eastAsia="pl-PL"/>
        </w:rPr>
        <w:t>emy</w:t>
      </w:r>
      <w:proofErr w:type="spellEnd"/>
      <w:r w:rsidR="000868ED" w:rsidRPr="00297EAA">
        <w:rPr>
          <w:rFonts w:ascii="Bookman Old Style" w:hAnsi="Bookman Old Style"/>
          <w:lang w:eastAsia="pl-PL"/>
        </w:rPr>
        <w:t>) bez zastrzeżeń wzór umowy przedstawiony w </w:t>
      </w:r>
      <w:r w:rsidR="000868ED" w:rsidRPr="00297EAA">
        <w:rPr>
          <w:rFonts w:ascii="Bookman Old Style" w:hAnsi="Bookman Old Style"/>
          <w:b/>
          <w:lang w:eastAsia="pl-PL"/>
        </w:rPr>
        <w:t xml:space="preserve"> Załączniku nr </w:t>
      </w:r>
      <w:r w:rsidR="006549A8" w:rsidRPr="00297EAA">
        <w:rPr>
          <w:rFonts w:ascii="Bookman Old Style" w:hAnsi="Bookman Old Style"/>
          <w:b/>
          <w:lang w:eastAsia="pl-PL"/>
        </w:rPr>
        <w:t>4</w:t>
      </w:r>
      <w:r w:rsidR="000868ED" w:rsidRPr="00297EAA">
        <w:rPr>
          <w:rFonts w:ascii="Bookman Old Style" w:hAnsi="Bookman Old Style"/>
          <w:b/>
          <w:lang w:eastAsia="pl-PL"/>
        </w:rPr>
        <w:t xml:space="preserve"> do SWZ</w:t>
      </w:r>
      <w:r w:rsidR="000868ED" w:rsidRPr="00297EAA">
        <w:rPr>
          <w:rFonts w:ascii="Bookman Old Style" w:hAnsi="Bookman Old Style"/>
          <w:lang w:eastAsia="pl-PL"/>
        </w:rPr>
        <w:t>.</w:t>
      </w:r>
    </w:p>
    <w:p w14:paraId="1242C87A" w14:textId="771C3CCD" w:rsidR="000868ED" w:rsidRPr="00A959DB" w:rsidRDefault="000868ED" w:rsidP="00B22085">
      <w:pPr>
        <w:pStyle w:val="Akapitzlist"/>
        <w:numPr>
          <w:ilvl w:val="0"/>
          <w:numId w:val="51"/>
        </w:numPr>
        <w:spacing w:line="240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  <w:r w:rsidRPr="00297EAA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297EAA">
        <w:rPr>
          <w:rFonts w:ascii="Bookman Old Style" w:eastAsia="Times New Roman" w:hAnsi="Bookman Old Style" w:cs="Arial"/>
          <w:lang w:eastAsia="pl-PL"/>
        </w:rPr>
        <w:t xml:space="preserve">, że </w:t>
      </w:r>
      <w:r w:rsidRPr="00297EAA">
        <w:rPr>
          <w:rFonts w:ascii="Bookman Old Style" w:hAnsi="Bookman Old Style"/>
          <w:lang w:eastAsia="pl-PL"/>
        </w:rPr>
        <w:t xml:space="preserve">w przypadku </w:t>
      </w:r>
      <w:r w:rsidR="007D3C7B" w:rsidRPr="00297EAA">
        <w:rPr>
          <w:rFonts w:ascii="Bookman Old Style" w:hAnsi="Bookman Old Style"/>
          <w:lang w:eastAsia="pl-PL"/>
        </w:rPr>
        <w:t>wybrania</w:t>
      </w:r>
      <w:r w:rsidRPr="00297EAA">
        <w:rPr>
          <w:rFonts w:ascii="Bookman Old Style" w:hAnsi="Bookman Old Style"/>
          <w:lang w:eastAsia="pl-PL"/>
        </w:rPr>
        <w:t xml:space="preserve"> mojej (naszej) oferty, umowę o treści określonej w </w:t>
      </w:r>
      <w:r w:rsidRPr="00297EAA">
        <w:rPr>
          <w:rFonts w:ascii="Bookman Old Style" w:hAnsi="Bookman Old Style"/>
          <w:b/>
          <w:lang w:eastAsia="pl-PL"/>
        </w:rPr>
        <w:t xml:space="preserve"> Załączniku nr </w:t>
      </w:r>
      <w:r w:rsidR="008F62EC" w:rsidRPr="00297EAA">
        <w:rPr>
          <w:rFonts w:ascii="Bookman Old Style" w:hAnsi="Bookman Old Style"/>
          <w:b/>
          <w:lang w:eastAsia="pl-PL"/>
        </w:rPr>
        <w:t>4</w:t>
      </w:r>
      <w:r w:rsidRPr="00297EAA">
        <w:rPr>
          <w:rFonts w:ascii="Bookman Old Style" w:hAnsi="Bookman Old Style"/>
          <w:lang w:eastAsia="pl-PL"/>
        </w:rPr>
        <w:t xml:space="preserve"> </w:t>
      </w:r>
      <w:r w:rsidRPr="00A959DB">
        <w:rPr>
          <w:rFonts w:ascii="Bookman Old Style" w:hAnsi="Bookman Old Style"/>
          <w:b/>
          <w:bCs/>
          <w:lang w:eastAsia="pl-PL"/>
        </w:rPr>
        <w:t>do SWZ</w:t>
      </w:r>
      <w:r w:rsidRPr="00297EAA">
        <w:rPr>
          <w:rFonts w:ascii="Bookman Old Style" w:hAnsi="Bookman Old Style"/>
          <w:lang w:eastAsia="pl-PL"/>
        </w:rPr>
        <w:t xml:space="preserve"> zobowiązuję(</w:t>
      </w:r>
      <w:proofErr w:type="spellStart"/>
      <w:r w:rsidRPr="00297EAA">
        <w:rPr>
          <w:rFonts w:ascii="Bookman Old Style" w:hAnsi="Bookman Old Style"/>
          <w:lang w:eastAsia="pl-PL"/>
        </w:rPr>
        <w:t>emy</w:t>
      </w:r>
      <w:proofErr w:type="spellEnd"/>
      <w:r w:rsidRPr="00297EAA">
        <w:rPr>
          <w:rFonts w:ascii="Bookman Old Style" w:hAnsi="Bookman Old Style"/>
          <w:lang w:eastAsia="pl-PL"/>
        </w:rPr>
        <w:t>) się zawrzeć w miejscu i terminie wskazan</w:t>
      </w:r>
      <w:r w:rsidR="0042695E" w:rsidRPr="00297EAA">
        <w:rPr>
          <w:rFonts w:ascii="Bookman Old Style" w:hAnsi="Bookman Old Style"/>
          <w:lang w:eastAsia="pl-PL"/>
        </w:rPr>
        <w:t>ym</w:t>
      </w:r>
      <w:r w:rsidRPr="00297EAA">
        <w:rPr>
          <w:rFonts w:ascii="Bookman Old Style" w:hAnsi="Bookman Old Style"/>
          <w:lang w:eastAsia="pl-PL"/>
        </w:rPr>
        <w:t xml:space="preserve"> przez Zamawiającego.</w:t>
      </w:r>
    </w:p>
    <w:p w14:paraId="2711A96B" w14:textId="152113B2" w:rsidR="000868ED" w:rsidRPr="00A959DB" w:rsidRDefault="000868ED" w:rsidP="00B22085">
      <w:pPr>
        <w:pStyle w:val="Akapitzlist"/>
        <w:numPr>
          <w:ilvl w:val="0"/>
          <w:numId w:val="51"/>
        </w:numPr>
        <w:spacing w:line="240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  <w:r w:rsidRPr="00A959DB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A959DB">
        <w:rPr>
          <w:rFonts w:ascii="Bookman Old Style" w:eastAsia="Times New Roman" w:hAnsi="Bookman Old Style" w:cs="Arial"/>
          <w:lang w:eastAsia="pl-PL"/>
        </w:rPr>
        <w:t xml:space="preserve">, że </w:t>
      </w:r>
      <w:r w:rsidRPr="00A959DB">
        <w:rPr>
          <w:rFonts w:ascii="Bookman Old Style" w:hAnsi="Bookman Old Style"/>
          <w:lang w:eastAsia="pl-PL"/>
        </w:rPr>
        <w:t>składam(y) niniejszą ofertę we własnym imieniu / jako Wykonawca w ofercie wspólnej</w:t>
      </w:r>
      <w:r w:rsidRPr="00D012B4">
        <w:rPr>
          <w:vertAlign w:val="superscript"/>
          <w:lang w:eastAsia="pl-PL"/>
        </w:rPr>
        <w:footnoteReference w:id="5"/>
      </w:r>
      <w:r w:rsidRPr="00A959DB">
        <w:rPr>
          <w:rFonts w:ascii="Bookman Old Style" w:hAnsi="Bookman Old Style"/>
          <w:lang w:eastAsia="pl-PL"/>
        </w:rPr>
        <w:t>,</w:t>
      </w:r>
    </w:p>
    <w:p w14:paraId="6B9D3114" w14:textId="0415817C" w:rsidR="000868ED" w:rsidRPr="00A959DB" w:rsidRDefault="000868ED" w:rsidP="00B22085">
      <w:pPr>
        <w:pStyle w:val="Akapitzlist"/>
        <w:numPr>
          <w:ilvl w:val="0"/>
          <w:numId w:val="51"/>
        </w:numPr>
        <w:spacing w:line="240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  <w:r w:rsidRPr="00A959DB">
        <w:rPr>
          <w:rFonts w:ascii="Bookman Old Style" w:eastAsia="Times New Roman" w:hAnsi="Bookman Old Style" w:cs="Arial"/>
          <w:b/>
          <w:lang w:eastAsia="pl-PL"/>
        </w:rPr>
        <w:lastRenderedPageBreak/>
        <w:t>OŚWIADCZAMY</w:t>
      </w:r>
      <w:r w:rsidRPr="00A959DB">
        <w:rPr>
          <w:rFonts w:ascii="Bookman Old Style" w:eastAsia="Times New Roman" w:hAnsi="Bookman Old Style" w:cs="Arial"/>
          <w:lang w:eastAsia="pl-PL"/>
        </w:rPr>
        <w:t xml:space="preserve">, że </w:t>
      </w:r>
      <w:r w:rsidRPr="00A959DB">
        <w:rPr>
          <w:rFonts w:ascii="Bookman Old Style" w:hAnsi="Bookman Old Style"/>
          <w:lang w:eastAsia="pl-PL"/>
        </w:rPr>
        <w:t>nie uczestniczę(</w:t>
      </w:r>
      <w:proofErr w:type="spellStart"/>
      <w:r w:rsidRPr="00A959DB">
        <w:rPr>
          <w:rFonts w:ascii="Bookman Old Style" w:hAnsi="Bookman Old Style"/>
          <w:lang w:eastAsia="pl-PL"/>
        </w:rPr>
        <w:t>ymy</w:t>
      </w:r>
      <w:proofErr w:type="spellEnd"/>
      <w:r w:rsidRPr="00A959DB">
        <w:rPr>
          <w:rFonts w:ascii="Bookman Old Style" w:hAnsi="Bookman Old Style"/>
          <w:lang w:eastAsia="pl-PL"/>
        </w:rPr>
        <w:t>) jako Wykonawca w jakiejkolwiek innej ofercie dotyczącej niniejszego zamówienia.</w:t>
      </w:r>
    </w:p>
    <w:p w14:paraId="0870C9D9" w14:textId="0BA759D5" w:rsidR="000868ED" w:rsidRPr="00A959DB" w:rsidRDefault="000868ED" w:rsidP="00B22085">
      <w:pPr>
        <w:pStyle w:val="Akapitzlist"/>
        <w:numPr>
          <w:ilvl w:val="0"/>
          <w:numId w:val="51"/>
        </w:numPr>
        <w:spacing w:line="240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  <w:r w:rsidRPr="00A959DB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A959DB">
        <w:rPr>
          <w:rFonts w:ascii="Bookman Old Style" w:eastAsia="Times New Roman" w:hAnsi="Bookman Old Style" w:cs="Arial"/>
          <w:lang w:eastAsia="pl-PL"/>
        </w:rPr>
        <w:t xml:space="preserve">, że </w:t>
      </w:r>
      <w:r w:rsidRPr="00A959DB">
        <w:rPr>
          <w:rFonts w:ascii="Bookman Old Style" w:hAnsi="Bookman Old Style"/>
          <w:lang w:eastAsia="pl-PL"/>
        </w:rPr>
        <w:t xml:space="preserve">na podstawie art. 18 ust. 3 ustawy </w:t>
      </w:r>
      <w:proofErr w:type="spellStart"/>
      <w:r w:rsidRPr="00A959DB">
        <w:rPr>
          <w:rFonts w:ascii="Bookman Old Style" w:hAnsi="Bookman Old Style"/>
          <w:lang w:eastAsia="pl-PL"/>
        </w:rPr>
        <w:t>Pzp</w:t>
      </w:r>
      <w:proofErr w:type="spellEnd"/>
      <w:r w:rsidRPr="00A959DB">
        <w:rPr>
          <w:rFonts w:ascii="Bookman Old Style" w:hAnsi="Bookman Old Style"/>
          <w:lang w:eastAsia="pl-PL"/>
        </w:rPr>
        <w:t xml:space="preserve"> wskazane poniżej informacje zawarte w ofercie stanowią tajemnice przedsiębiorstwa w rozumieniu przepisów o zwalczaniu nieuczciwej konkurencji i w związku z niniejszym nie mogą być one udostępniane. </w:t>
      </w:r>
      <w:r w:rsidRPr="00A959DB">
        <w:rPr>
          <w:rFonts w:ascii="Bookman Old Style" w:hAnsi="Bookman Old Style"/>
          <w:u w:val="single"/>
          <w:lang w:eastAsia="pl-PL"/>
        </w:rPr>
        <w:t xml:space="preserve">Jednocześnie wraz z ofertą składam uzasadnienie, o którym mowa w Rozdziale </w:t>
      </w:r>
      <w:r w:rsidR="007D3C7B" w:rsidRPr="00A959DB">
        <w:rPr>
          <w:rFonts w:ascii="Bookman Old Style" w:hAnsi="Bookman Old Style"/>
          <w:u w:val="single"/>
          <w:lang w:eastAsia="pl-PL"/>
        </w:rPr>
        <w:t xml:space="preserve">XV </w:t>
      </w:r>
      <w:r w:rsidR="00D012B4" w:rsidRPr="00A959DB">
        <w:rPr>
          <w:rFonts w:ascii="Bookman Old Style" w:hAnsi="Bookman Old Style"/>
          <w:u w:val="single"/>
          <w:lang w:eastAsia="pl-PL"/>
        </w:rPr>
        <w:t>ust.</w:t>
      </w:r>
      <w:r w:rsidR="007D3C7B" w:rsidRPr="00A959DB">
        <w:rPr>
          <w:rFonts w:ascii="Bookman Old Style" w:hAnsi="Bookman Old Style"/>
          <w:u w:val="single"/>
          <w:lang w:eastAsia="pl-PL"/>
        </w:rPr>
        <w:t xml:space="preserve"> 1 pkt 3)</w:t>
      </w:r>
      <w:r w:rsidRPr="00A959DB">
        <w:rPr>
          <w:rFonts w:ascii="Bookman Old Style" w:hAnsi="Bookman Old Style"/>
          <w:u w:val="single"/>
          <w:lang w:eastAsia="pl-PL"/>
        </w:rPr>
        <w:t xml:space="preserve"> SWZ</w:t>
      </w:r>
      <w:r w:rsidRPr="00A959DB">
        <w:rPr>
          <w:rFonts w:ascii="Bookman Old Style" w:hAnsi="Bookman Old Style"/>
          <w:lang w:eastAsia="pl-PL"/>
        </w:rPr>
        <w:t xml:space="preserve"> </w:t>
      </w:r>
      <w:r w:rsidRPr="00D012B4">
        <w:rPr>
          <w:vertAlign w:val="superscript"/>
          <w:lang w:eastAsia="pl-PL"/>
        </w:rPr>
        <w:footnoteReference w:id="6"/>
      </w:r>
      <w:r w:rsidRPr="00A959DB">
        <w:rPr>
          <w:rFonts w:ascii="Bookman Old Style" w:hAnsi="Bookman Old Style"/>
          <w:lang w:eastAsia="pl-PL"/>
        </w:rPr>
        <w:t xml:space="preserve">: </w:t>
      </w:r>
    </w:p>
    <w:p w14:paraId="7DB3F3F7" w14:textId="77777777" w:rsidR="00D012B4" w:rsidRPr="00D012B4" w:rsidRDefault="00D012B4" w:rsidP="00D012B4">
      <w:pPr>
        <w:pStyle w:val="Akapitzlist"/>
        <w:spacing w:line="240" w:lineRule="auto"/>
        <w:ind w:left="567" w:right="4"/>
        <w:jc w:val="both"/>
        <w:rPr>
          <w:rFonts w:ascii="Bookman Old Style" w:hAnsi="Bookman Old Style"/>
          <w:lang w:eastAsia="pl-PL"/>
        </w:rPr>
      </w:pP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4509"/>
        <w:gridCol w:w="1993"/>
        <w:gridCol w:w="2228"/>
      </w:tblGrid>
      <w:tr w:rsidR="000868ED" w:rsidRPr="00C042BD" w14:paraId="0F863A60" w14:textId="77777777" w:rsidTr="00F63216">
        <w:trPr>
          <w:cantSplit/>
          <w:trHeight w:val="526"/>
        </w:trPr>
        <w:tc>
          <w:tcPr>
            <w:tcW w:w="4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4DCA" w14:textId="77777777" w:rsidR="000868ED" w:rsidRPr="00D012B4" w:rsidRDefault="000868ED" w:rsidP="00D012B4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34EC" w14:textId="77777777" w:rsidR="000868ED" w:rsidRPr="00D012B4" w:rsidRDefault="000868ED" w:rsidP="00D012B4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4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9802D9" w14:textId="77777777" w:rsidR="000868ED" w:rsidRPr="00D012B4" w:rsidRDefault="000868ED" w:rsidP="00D012B4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Strony w ofercie</w:t>
            </w:r>
          </w:p>
          <w:p w14:paraId="09B212C1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(wyrażone cyfrą)</w:t>
            </w:r>
          </w:p>
        </w:tc>
      </w:tr>
      <w:tr w:rsidR="000868ED" w:rsidRPr="00C042BD" w14:paraId="3837E4D7" w14:textId="77777777" w:rsidTr="00F63216">
        <w:trPr>
          <w:cantSplit/>
          <w:trHeight w:val="150"/>
        </w:trPr>
        <w:tc>
          <w:tcPr>
            <w:tcW w:w="4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3A8F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556F2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30F8" w14:textId="77777777" w:rsidR="000868ED" w:rsidRPr="00D012B4" w:rsidRDefault="000868ED" w:rsidP="00D012B4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B476A1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do</w:t>
            </w:r>
          </w:p>
        </w:tc>
      </w:tr>
      <w:tr w:rsidR="000868ED" w:rsidRPr="00C042BD" w14:paraId="03BA904D" w14:textId="77777777" w:rsidTr="00F63216">
        <w:trPr>
          <w:trHeight w:val="293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EA97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 xml:space="preserve"> 1)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7E92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671A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6235E5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  <w:tr w:rsidR="000868ED" w:rsidRPr="00C042BD" w14:paraId="0F0E5722" w14:textId="77777777" w:rsidTr="00F63216">
        <w:trPr>
          <w:trHeight w:val="282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81FC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 xml:space="preserve"> 2)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7A3D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39E5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14E7D2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</w:tbl>
    <w:p w14:paraId="34315FEF" w14:textId="77777777" w:rsidR="000868ED" w:rsidRPr="00C042BD" w:rsidRDefault="000868ED" w:rsidP="00D012B4">
      <w:pPr>
        <w:shd w:val="clear" w:color="auto" w:fill="FFFFFF"/>
        <w:tabs>
          <w:tab w:val="num" w:pos="1440"/>
        </w:tabs>
        <w:spacing w:after="0" w:line="240" w:lineRule="auto"/>
        <w:rPr>
          <w:lang w:eastAsia="pl-PL"/>
        </w:rPr>
      </w:pPr>
    </w:p>
    <w:p w14:paraId="653A3095" w14:textId="77777777" w:rsidR="000868ED" w:rsidRPr="00C042BD" w:rsidRDefault="000868ED" w:rsidP="00B22085">
      <w:pPr>
        <w:pStyle w:val="Akapitzlist"/>
        <w:numPr>
          <w:ilvl w:val="0"/>
          <w:numId w:val="51"/>
        </w:numPr>
        <w:spacing w:line="240" w:lineRule="auto"/>
        <w:ind w:left="284" w:right="4" w:hanging="284"/>
        <w:jc w:val="both"/>
        <w:rPr>
          <w:lang w:eastAsia="pl-PL"/>
        </w:rPr>
      </w:pPr>
      <w:r>
        <w:rPr>
          <w:lang w:eastAsia="pl-PL"/>
        </w:rPr>
        <w:t xml:space="preserve"> </w:t>
      </w:r>
      <w:r w:rsidRPr="00BB002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D012B4">
        <w:rPr>
          <w:rFonts w:ascii="Bookman Old Style" w:eastAsia="Times New Roman" w:hAnsi="Bookman Old Style" w:cs="Arial"/>
          <w:lang w:eastAsia="pl-PL"/>
        </w:rPr>
        <w:t xml:space="preserve">, że </w:t>
      </w:r>
      <w:r w:rsidRPr="00D012B4">
        <w:rPr>
          <w:rFonts w:ascii="Bookman Old Style" w:hAnsi="Bookman Old Style"/>
          <w:lang w:eastAsia="pl-PL"/>
        </w:rPr>
        <w:t>następujące części niniejszego zamówienia powierzę podwykonawcom</w:t>
      </w:r>
      <w:r w:rsidRPr="00C042BD">
        <w:rPr>
          <w:position w:val="6"/>
          <w:sz w:val="16"/>
          <w:szCs w:val="16"/>
          <w:lang w:eastAsia="pl-PL"/>
        </w:rPr>
        <w:footnoteReference w:id="7"/>
      </w:r>
      <w:r w:rsidRPr="00C042BD">
        <w:rPr>
          <w:lang w:eastAsia="pl-PL"/>
        </w:rPr>
        <w:t>,</w:t>
      </w:r>
    </w:p>
    <w:p w14:paraId="0466BF64" w14:textId="77777777" w:rsidR="000868ED" w:rsidRPr="00C042BD" w:rsidRDefault="000868ED" w:rsidP="00D012B4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4220"/>
        <w:gridCol w:w="4221"/>
      </w:tblGrid>
      <w:tr w:rsidR="000868ED" w:rsidRPr="00D012B4" w14:paraId="08E4249D" w14:textId="77777777" w:rsidTr="00F63216">
        <w:trPr>
          <w:cantSplit/>
        </w:trPr>
        <w:tc>
          <w:tcPr>
            <w:tcW w:w="770" w:type="dxa"/>
          </w:tcPr>
          <w:p w14:paraId="74C90B15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4220" w:type="dxa"/>
          </w:tcPr>
          <w:p w14:paraId="5FBB27D4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4221" w:type="dxa"/>
          </w:tcPr>
          <w:p w14:paraId="29F3CBF4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podwykonawcy</w:t>
            </w:r>
          </w:p>
        </w:tc>
      </w:tr>
      <w:tr w:rsidR="000868ED" w:rsidRPr="00D012B4" w14:paraId="7553FA21" w14:textId="77777777" w:rsidTr="00F63216">
        <w:trPr>
          <w:cantSplit/>
        </w:trPr>
        <w:tc>
          <w:tcPr>
            <w:tcW w:w="770" w:type="dxa"/>
          </w:tcPr>
          <w:p w14:paraId="335D4DC3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1D7D0A8F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610AC5D2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0868ED" w:rsidRPr="00D012B4" w14:paraId="17FBB3D0" w14:textId="77777777" w:rsidTr="00F63216">
        <w:trPr>
          <w:cantSplit/>
        </w:trPr>
        <w:tc>
          <w:tcPr>
            <w:tcW w:w="770" w:type="dxa"/>
          </w:tcPr>
          <w:p w14:paraId="31AFB2F5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3C713B4B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5EFC815D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14:paraId="2E2E0309" w14:textId="77777777" w:rsidR="000868ED" w:rsidRPr="00AB23B2" w:rsidRDefault="000868ED" w:rsidP="000868ED">
      <w:pPr>
        <w:widowControl w:val="0"/>
        <w:shd w:val="clear" w:color="auto" w:fill="FFFFFF"/>
        <w:tabs>
          <w:tab w:val="left" w:pos="284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position w:val="4"/>
          <w:sz w:val="4"/>
          <w:szCs w:val="4"/>
          <w:lang w:eastAsia="pl-PL"/>
        </w:rPr>
      </w:pPr>
    </w:p>
    <w:p w14:paraId="36374D42" w14:textId="77777777" w:rsidR="000868ED" w:rsidRPr="00D012B4" w:rsidRDefault="000868ED" w:rsidP="00B22085">
      <w:pPr>
        <w:pStyle w:val="Akapitzlist"/>
        <w:numPr>
          <w:ilvl w:val="0"/>
          <w:numId w:val="51"/>
        </w:numPr>
        <w:spacing w:line="240" w:lineRule="auto"/>
        <w:ind w:left="426" w:right="4" w:hanging="426"/>
        <w:jc w:val="both"/>
        <w:rPr>
          <w:rFonts w:ascii="Bookman Old Style" w:hAnsi="Bookman Old Style"/>
          <w:lang w:eastAsia="pl-PL"/>
        </w:rPr>
      </w:pPr>
      <w:r w:rsidRPr="00BB002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E570A0">
        <w:rPr>
          <w:rFonts w:ascii="Bookman Old Style" w:eastAsia="Times New Roman" w:hAnsi="Bookman Old Style" w:cs="Arial"/>
          <w:lang w:eastAsia="pl-PL"/>
        </w:rPr>
        <w:t xml:space="preserve">, </w:t>
      </w:r>
      <w:r w:rsidRPr="00D012B4">
        <w:rPr>
          <w:rFonts w:ascii="Bookman Old Style" w:eastAsia="Times New Roman" w:hAnsi="Bookman Old Style" w:cs="Arial"/>
          <w:lang w:eastAsia="pl-PL"/>
        </w:rPr>
        <w:t xml:space="preserve">że </w:t>
      </w:r>
      <w:r w:rsidRPr="00D012B4">
        <w:rPr>
          <w:rFonts w:ascii="Bookman Old Style" w:hAnsi="Bookman Old Style"/>
          <w:b/>
          <w:lang w:eastAsia="pl-PL"/>
        </w:rPr>
        <w:t>jesteśmy/nie jesteśmy</w:t>
      </w:r>
      <w:r w:rsidRPr="00C042BD">
        <w:rPr>
          <w:rStyle w:val="Odwoanieprzypisudolnego"/>
        </w:rPr>
        <w:footnoteReference w:id="8"/>
      </w:r>
      <w:r w:rsidRPr="00C042BD">
        <w:rPr>
          <w:lang w:eastAsia="pl-PL"/>
        </w:rPr>
        <w:t> </w:t>
      </w:r>
      <w:r w:rsidRPr="00D012B4">
        <w:rPr>
          <w:rFonts w:ascii="Bookman Old Style" w:hAnsi="Bookman Old Style"/>
          <w:lang w:eastAsia="pl-PL"/>
        </w:rPr>
        <w:t>mikroprzedsiębiorstwem /małym /średnim przedsiębiorstwem.</w:t>
      </w:r>
    </w:p>
    <w:p w14:paraId="029BA06B" w14:textId="7F5FA041" w:rsidR="000868ED" w:rsidRDefault="000868ED" w:rsidP="00B22085">
      <w:pPr>
        <w:pStyle w:val="Akapitzlist"/>
        <w:numPr>
          <w:ilvl w:val="0"/>
          <w:numId w:val="51"/>
        </w:numPr>
        <w:spacing w:line="240" w:lineRule="auto"/>
        <w:ind w:left="426" w:right="4" w:hanging="426"/>
        <w:jc w:val="both"/>
        <w:rPr>
          <w:rFonts w:ascii="Bookman Old Style" w:eastAsia="Times New Roman" w:hAnsi="Bookman Old Style" w:cs="Arial"/>
          <w:lang w:eastAsia="pl-PL"/>
        </w:rPr>
      </w:pPr>
      <w:r w:rsidRPr="00BB0021">
        <w:rPr>
          <w:rFonts w:ascii="Bookman Old Style" w:eastAsia="Times New Roman" w:hAnsi="Bookman Old Style" w:cs="Arial"/>
          <w:b/>
          <w:lang w:eastAsia="pl-PL"/>
        </w:rPr>
        <w:t>Oświadczam</w:t>
      </w:r>
      <w:r w:rsidRPr="00E570A0">
        <w:rPr>
          <w:rFonts w:ascii="Bookman Old Style" w:eastAsia="Times New Roman" w:hAnsi="Bookman Old Style" w:cs="Arial"/>
          <w:lang w:eastAsia="pl-PL"/>
        </w:rPr>
        <w:t>, że wypełniłem obowiązki informacyjne przewidziane w art. 13 lub art. 14 RODO</w:t>
      </w:r>
      <w:r w:rsidRPr="00CD3380">
        <w:rPr>
          <w:rFonts w:ascii="Bookman Old Style" w:eastAsia="Times New Roman" w:hAnsi="Bookman Old Style" w:cs="Arial"/>
          <w:sz w:val="16"/>
          <w:szCs w:val="16"/>
          <w:lang w:eastAsia="pl-PL"/>
        </w:rPr>
        <w:footnoteReference w:id="9"/>
      </w:r>
      <w:r w:rsidRPr="00E570A0">
        <w:rPr>
          <w:rFonts w:ascii="Bookman Old Style" w:eastAsia="Times New Roman" w:hAnsi="Bookman Old Style" w:cs="Arial"/>
          <w:lang w:eastAsia="pl-PL"/>
        </w:rPr>
        <w:t>. wobec osób fizycznych, od których dane osobowe bezpośrednio lub pośrednio pozyskałem w celu ubiegania się o udzielenie zamówienia publicznego w niniejszym postępowaniu</w:t>
      </w:r>
      <w:r w:rsidRPr="000A1339">
        <w:rPr>
          <w:rFonts w:ascii="Bookman Old Style" w:eastAsia="Times New Roman" w:hAnsi="Bookman Old Style" w:cs="Arial"/>
          <w:vertAlign w:val="superscript"/>
          <w:lang w:eastAsia="pl-PL"/>
        </w:rPr>
        <w:footnoteReference w:id="10"/>
      </w:r>
      <w:r w:rsidRPr="00E570A0">
        <w:rPr>
          <w:rFonts w:ascii="Bookman Old Style" w:eastAsia="Times New Roman" w:hAnsi="Bookman Old Style" w:cs="Arial"/>
          <w:lang w:eastAsia="pl-PL"/>
        </w:rPr>
        <w:t>.</w:t>
      </w:r>
    </w:p>
    <w:p w14:paraId="2765C845" w14:textId="77777777" w:rsidR="000868ED" w:rsidRPr="00E570A0" w:rsidRDefault="000868ED" w:rsidP="000868ED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06C0B6AB" w14:textId="77777777" w:rsidR="000868ED" w:rsidRDefault="000868ED" w:rsidP="00B22085">
      <w:pPr>
        <w:pStyle w:val="Akapitzlist"/>
        <w:numPr>
          <w:ilvl w:val="0"/>
          <w:numId w:val="51"/>
        </w:numPr>
        <w:spacing w:line="240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  <w:r w:rsidRPr="000868ED">
        <w:rPr>
          <w:rFonts w:ascii="Bookman Old Style" w:eastAsia="Times New Roman" w:hAnsi="Bookman Old Style" w:cs="Arial"/>
          <w:b/>
          <w:bCs/>
          <w:lang w:eastAsia="pl-PL"/>
        </w:rPr>
        <w:t>Do oferty dołączono następujące załączniki</w:t>
      </w:r>
      <w:r w:rsidRPr="00E570A0">
        <w:rPr>
          <w:rFonts w:ascii="Bookman Old Style" w:eastAsia="Times New Roman" w:hAnsi="Bookman Old Style" w:cs="Arial"/>
          <w:lang w:eastAsia="pl-PL"/>
        </w:rPr>
        <w:t>:</w:t>
      </w:r>
    </w:p>
    <w:p w14:paraId="2A2C800F" w14:textId="017399A1" w:rsidR="000868ED" w:rsidRPr="001B494B" w:rsidRDefault="000868ED" w:rsidP="000868ED">
      <w:pPr>
        <w:spacing w:after="0" w:line="240" w:lineRule="auto"/>
        <w:ind w:left="284" w:right="-2"/>
        <w:jc w:val="both"/>
        <w:rPr>
          <w:rFonts w:ascii="Bookman Old Style" w:eastAsia="Times New Roman" w:hAnsi="Bookman Old Style" w:cs="Arial"/>
          <w:b/>
          <w:lang w:eastAsia="pl-PL"/>
        </w:rPr>
      </w:pPr>
      <w:r w:rsidRPr="0046697C">
        <w:rPr>
          <w:rFonts w:ascii="Bookman Old Style" w:eastAsia="Times New Roman" w:hAnsi="Bookman Old Style" w:cs="Arial"/>
          <w:lang w:eastAsia="pl-PL"/>
        </w:rPr>
        <w:t xml:space="preserve">Załącznik nr 1 </w:t>
      </w:r>
      <w:r w:rsidR="00A11194">
        <w:rPr>
          <w:rFonts w:ascii="Bookman Old Style" w:eastAsia="Times New Roman" w:hAnsi="Bookman Old Style" w:cs="Arial"/>
          <w:lang w:eastAsia="pl-PL"/>
        </w:rPr>
        <w:t>-</w:t>
      </w:r>
      <w:r w:rsidR="00A11194">
        <w:rPr>
          <w:rFonts w:ascii="Bookman Old Style" w:eastAsia="Times New Roman" w:hAnsi="Bookman Old Style" w:cs="Arial"/>
          <w:lang w:eastAsia="pl-PL"/>
        </w:rPr>
        <w:tab/>
      </w:r>
      <w:r w:rsidRPr="0046697C">
        <w:rPr>
          <w:rFonts w:ascii="Bookman Old Style" w:eastAsia="Times New Roman" w:hAnsi="Bookman Old Style" w:cs="Arial"/>
          <w:lang w:eastAsia="pl-PL"/>
        </w:rPr>
        <w:t xml:space="preserve">Oświadczenie </w:t>
      </w:r>
      <w:r>
        <w:rPr>
          <w:rFonts w:ascii="Bookman Old Style" w:eastAsia="Times New Roman" w:hAnsi="Bookman Old Style" w:cs="Arial"/>
          <w:lang w:eastAsia="pl-PL"/>
        </w:rPr>
        <w:t xml:space="preserve">o niepodleganiu wykluczeniu </w:t>
      </w:r>
      <w:r w:rsidRPr="0046697C">
        <w:rPr>
          <w:rFonts w:ascii="Bookman Old Style" w:eastAsia="Times New Roman" w:hAnsi="Bookman Old Style" w:cs="Arial"/>
          <w:lang w:eastAsia="pl-PL"/>
        </w:rPr>
        <w:t>z postępowania</w:t>
      </w:r>
      <w:r>
        <w:rPr>
          <w:rFonts w:ascii="Bookman Old Style" w:eastAsia="Times New Roman" w:hAnsi="Bookman Old Style" w:cs="Arial"/>
          <w:lang w:eastAsia="pl-PL"/>
        </w:rPr>
        <w:t xml:space="preserve"> i spełnieniu warunków udziału w postępowaniu</w:t>
      </w:r>
      <w:r w:rsidRPr="0046697C">
        <w:rPr>
          <w:rFonts w:ascii="Bookman Old Style" w:eastAsia="Times New Roman" w:hAnsi="Bookman Old Style" w:cs="Arial"/>
          <w:lang w:eastAsia="pl-PL"/>
        </w:rPr>
        <w:t xml:space="preserve"> —</w:t>
      </w:r>
      <w:r w:rsidRPr="001B494B">
        <w:rPr>
          <w:rFonts w:ascii="Bookman Old Style" w:eastAsia="Times New Roman" w:hAnsi="Bookman Old Style" w:cs="Arial"/>
          <w:b/>
          <w:lang w:eastAsia="pl-PL"/>
        </w:rPr>
        <w:t>Załącznik nr 2 do SWZ</w:t>
      </w:r>
    </w:p>
    <w:p w14:paraId="7F9747F6" w14:textId="4AD958DB" w:rsidR="00A11194" w:rsidRDefault="00A11194" w:rsidP="00A11194">
      <w:pPr>
        <w:tabs>
          <w:tab w:val="left" w:pos="1843"/>
          <w:tab w:val="left" w:pos="2552"/>
        </w:tabs>
        <w:autoSpaceDE w:val="0"/>
        <w:autoSpaceDN w:val="0"/>
        <w:adjustRightInd w:val="0"/>
        <w:spacing w:after="0" w:line="240" w:lineRule="auto"/>
        <w:ind w:left="2410" w:hanging="2126"/>
        <w:jc w:val="both"/>
        <w:rPr>
          <w:rFonts w:ascii="Bookman Old Style" w:eastAsia="Times New Roman" w:hAnsi="Bookman Old Style"/>
          <w:lang w:eastAsia="pl-PL"/>
        </w:rPr>
      </w:pPr>
      <w:r w:rsidRPr="008D35F6">
        <w:rPr>
          <w:rFonts w:ascii="Bookman Old Style" w:eastAsia="Times New Roman" w:hAnsi="Bookman Old Style"/>
          <w:lang w:eastAsia="pl-PL"/>
        </w:rPr>
        <w:t>Zał</w:t>
      </w:r>
      <w:r w:rsidRPr="008D35F6">
        <w:rPr>
          <w:rFonts w:ascii="Bookman Old Style" w:eastAsia="TimesNewRoman" w:hAnsi="Bookman Old Style" w:cs="TimesNewRoman"/>
          <w:lang w:eastAsia="pl-PL"/>
        </w:rPr>
        <w:t>ą</w:t>
      </w:r>
      <w:r w:rsidRPr="008D35F6">
        <w:rPr>
          <w:rFonts w:ascii="Bookman Old Style" w:eastAsia="Times New Roman" w:hAnsi="Bookman Old Style"/>
          <w:lang w:eastAsia="pl-PL"/>
        </w:rPr>
        <w:t xml:space="preserve">cznik nr </w:t>
      </w:r>
      <w:r>
        <w:rPr>
          <w:rFonts w:ascii="Bookman Old Style" w:eastAsia="Times New Roman" w:hAnsi="Bookman Old Style"/>
          <w:lang w:eastAsia="pl-PL"/>
        </w:rPr>
        <w:t xml:space="preserve">3A </w:t>
      </w:r>
      <w:r w:rsidRPr="008D35F6">
        <w:rPr>
          <w:rFonts w:ascii="Bookman Old Style" w:eastAsia="Times New Roman" w:hAnsi="Bookman Old Style"/>
          <w:lang w:eastAsia="pl-PL"/>
        </w:rPr>
        <w:t>-</w:t>
      </w:r>
      <w:r w:rsidRPr="008D35F6">
        <w:rPr>
          <w:rFonts w:ascii="Bookman Old Style" w:eastAsia="Times New Roman" w:hAnsi="Bookman Old Style"/>
          <w:lang w:eastAsia="pl-PL"/>
        </w:rPr>
        <w:tab/>
      </w:r>
      <w:r>
        <w:rPr>
          <w:rFonts w:ascii="Bookman Old Style" w:eastAsia="Times New Roman" w:hAnsi="Bookman Old Style"/>
          <w:lang w:eastAsia="pl-PL"/>
        </w:rPr>
        <w:t>O</w:t>
      </w:r>
      <w:r w:rsidRPr="008D35F6">
        <w:rPr>
          <w:rFonts w:ascii="Bookman Old Style" w:eastAsia="Times New Roman" w:hAnsi="Bookman Old Style"/>
          <w:lang w:eastAsia="pl-PL"/>
        </w:rPr>
        <w:t xml:space="preserve">pis </w:t>
      </w:r>
      <w:r>
        <w:rPr>
          <w:rFonts w:ascii="Bookman Old Style" w:eastAsia="Times New Roman" w:hAnsi="Bookman Old Style"/>
          <w:lang w:eastAsia="pl-PL"/>
        </w:rPr>
        <w:t>rozwiązania równoważnego - jeżeli Wykonawca oferuje rozwiązanie równoważne.</w:t>
      </w:r>
    </w:p>
    <w:p w14:paraId="0839934C" w14:textId="77777777" w:rsidR="000868ED" w:rsidRDefault="000868ED" w:rsidP="000868ED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4733F9D3" w14:textId="77777777" w:rsidR="000868ED" w:rsidRDefault="000868ED" w:rsidP="000868ED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21984E00" w14:textId="77777777" w:rsidR="000868ED" w:rsidRDefault="000868ED" w:rsidP="000868ED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00EE2ABC" w14:textId="77777777" w:rsidR="00B23031" w:rsidRPr="00C26040" w:rsidRDefault="00B23031" w:rsidP="00B23031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color w:val="FF0000"/>
          <w:sz w:val="20"/>
          <w:szCs w:val="20"/>
          <w:lang w:eastAsia="pl-PL"/>
        </w:rPr>
      </w:pPr>
      <w:r w:rsidRPr="00C26040">
        <w:rPr>
          <w:rFonts w:ascii="Bookman Old Style" w:hAnsi="Bookman Old Style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profilem zaufanym lub podpisem osobistym i przekazane Zamawiającemu wraz z dokumentami potwierdzającymi prawo do reprezentacji Wykonawcy przez osobę podpisującą ofertę.</w:t>
      </w:r>
    </w:p>
    <w:p w14:paraId="1564A9ED" w14:textId="359EF7BC" w:rsidR="004643B5" w:rsidRPr="00615B5D" w:rsidRDefault="004643B5" w:rsidP="004643B5">
      <w:pPr>
        <w:spacing w:after="0" w:line="240" w:lineRule="auto"/>
        <w:jc w:val="right"/>
        <w:rPr>
          <w:rFonts w:ascii="Bookman Old Style" w:hAnsi="Bookman Old Style"/>
          <w:i/>
          <w:sz w:val="16"/>
          <w:szCs w:val="16"/>
        </w:rPr>
      </w:pPr>
    </w:p>
    <w:p w14:paraId="10312611" w14:textId="73C0D64A" w:rsidR="008B291B" w:rsidRPr="00C042BD" w:rsidRDefault="005E5DED" w:rsidP="008B291B">
      <w:pPr>
        <w:shd w:val="clear" w:color="auto" w:fill="FFFFFF"/>
        <w:spacing w:after="0" w:line="240" w:lineRule="auto"/>
        <w:rPr>
          <w:b/>
          <w:lang w:eastAsia="pl-PL"/>
        </w:rPr>
      </w:pPr>
      <w:r w:rsidRPr="0033235D">
        <w:rPr>
          <w:rFonts w:ascii="Bookman Old Style" w:eastAsia="Times New Roman" w:hAnsi="Bookman Old Style"/>
          <w:b/>
          <w:bCs/>
          <w:lang w:bidi="en-US"/>
        </w:rPr>
        <w:lastRenderedPageBreak/>
        <w:t>Załącznik nr 2 do SWZ</w:t>
      </w:r>
      <w:r w:rsidR="008B291B" w:rsidRPr="0033235D">
        <w:rPr>
          <w:rFonts w:ascii="Bookman Old Style" w:eastAsia="Times New Roman" w:hAnsi="Bookman Old Style"/>
          <w:lang w:bidi="en-US"/>
        </w:rPr>
        <w:t xml:space="preserve"> </w:t>
      </w:r>
      <w:r w:rsidR="008B291B" w:rsidRPr="0033235D">
        <w:rPr>
          <w:rFonts w:ascii="Bookman Old Style" w:hAnsi="Bookman Old Style"/>
        </w:rPr>
        <w:t xml:space="preserve"> </w:t>
      </w:r>
      <w:r w:rsidR="008B291B" w:rsidRPr="0033235D">
        <w:rPr>
          <w:b/>
          <w:lang w:eastAsia="pl-PL"/>
        </w:rPr>
        <w:t>–</w:t>
      </w:r>
      <w:r w:rsidR="008B291B" w:rsidRPr="00C042BD">
        <w:rPr>
          <w:b/>
          <w:lang w:eastAsia="pl-PL"/>
        </w:rPr>
        <w:t xml:space="preserve"> </w:t>
      </w:r>
      <w:r w:rsidR="008B291B" w:rsidRPr="00755BF8">
        <w:rPr>
          <w:rFonts w:ascii="Bookman Old Style" w:hAnsi="Bookman Old Style"/>
          <w:b/>
          <w:lang w:eastAsia="pl-PL"/>
        </w:rPr>
        <w:t xml:space="preserve">wzór </w:t>
      </w:r>
      <w:r w:rsidR="008B291B" w:rsidRPr="00755BF8">
        <w:rPr>
          <w:rFonts w:ascii="Bookman Old Style" w:hAnsi="Bookman Old Style"/>
          <w:b/>
        </w:rPr>
        <w:t>oświadczenia wykonawcy o niepodleganiu wykluczeniu z postępowania i spełnianiu warunków udziału w postępowaniu</w:t>
      </w:r>
      <w:r w:rsidR="008B291B" w:rsidRPr="00E95ABB">
        <w:rPr>
          <w:b/>
          <w:lang w:eastAsia="pl-PL"/>
        </w:rPr>
        <w:t>.</w:t>
      </w:r>
      <w:r w:rsidR="008B291B" w:rsidRPr="00C042BD">
        <w:rPr>
          <w:b/>
          <w:lang w:eastAsia="pl-PL"/>
        </w:rPr>
        <w:t xml:space="preserve"> </w:t>
      </w:r>
    </w:p>
    <w:p w14:paraId="70F89E94" w14:textId="488E0735" w:rsidR="005E5DED" w:rsidRPr="009940F7" w:rsidRDefault="005E5DED" w:rsidP="005E5DED">
      <w:pPr>
        <w:spacing w:after="0" w:line="240" w:lineRule="auto"/>
        <w:jc w:val="right"/>
        <w:rPr>
          <w:rFonts w:ascii="Bookman Old Style" w:hAnsi="Bookman Old Style"/>
        </w:rPr>
      </w:pPr>
    </w:p>
    <w:p w14:paraId="0CE87480" w14:textId="77777777" w:rsidR="005E5DED" w:rsidRPr="009940F7" w:rsidRDefault="005E5DED" w:rsidP="005E5DED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lang w:bidi="en-US"/>
        </w:rPr>
      </w:pPr>
    </w:p>
    <w:p w14:paraId="4CCA1928" w14:textId="77777777" w:rsidR="005E5DED" w:rsidRPr="009940F7" w:rsidRDefault="005E5DED" w:rsidP="008B291B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9940F7">
        <w:rPr>
          <w:rFonts w:ascii="Bookman Old Style" w:eastAsia="Times New Roman" w:hAnsi="Bookman Old Style"/>
          <w:b/>
          <w:lang w:bidi="en-US"/>
        </w:rPr>
        <w:t>Zamawiający:</w:t>
      </w:r>
    </w:p>
    <w:p w14:paraId="0033F864" w14:textId="77777777" w:rsidR="005E5DED" w:rsidRPr="009940F7" w:rsidRDefault="005E5DED" w:rsidP="008B291B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9940F7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059EED58" w14:textId="77777777" w:rsidR="004930A6" w:rsidRDefault="005E5DED" w:rsidP="008B291B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9940F7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64CCB42C" w14:textId="3F06DED2" w:rsidR="005E5DED" w:rsidRPr="009940F7" w:rsidRDefault="005E5DED" w:rsidP="008B291B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9940F7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0E43E42A" w14:textId="77777777" w:rsidR="005E5DED" w:rsidRPr="009940F7" w:rsidRDefault="005E5DED" w:rsidP="005E5DED">
      <w:pPr>
        <w:spacing w:after="0" w:line="240" w:lineRule="auto"/>
        <w:rPr>
          <w:rFonts w:ascii="Bookman Old Style" w:hAnsi="Bookman Old Style"/>
          <w:b/>
        </w:rPr>
      </w:pPr>
    </w:p>
    <w:p w14:paraId="5D94C9BE" w14:textId="77777777" w:rsidR="005E5DED" w:rsidRPr="009940F7" w:rsidRDefault="005E5DED" w:rsidP="005E5DED">
      <w:pPr>
        <w:spacing w:after="0" w:line="240" w:lineRule="auto"/>
        <w:rPr>
          <w:rFonts w:ascii="Bookman Old Style" w:hAnsi="Bookman Old Style"/>
          <w:b/>
        </w:rPr>
      </w:pPr>
      <w:r w:rsidRPr="009940F7">
        <w:rPr>
          <w:rFonts w:ascii="Bookman Old Style" w:hAnsi="Bookman Old Style"/>
          <w:b/>
        </w:rPr>
        <w:t>Wykonawca:</w:t>
      </w:r>
    </w:p>
    <w:p w14:paraId="300C577D" w14:textId="77777777" w:rsidR="005E5DED" w:rsidRPr="009940F7" w:rsidRDefault="005E5DED" w:rsidP="005E5DED">
      <w:pPr>
        <w:spacing w:after="0" w:line="240" w:lineRule="auto"/>
        <w:ind w:right="5954"/>
        <w:rPr>
          <w:rFonts w:ascii="Bookman Old Style" w:hAnsi="Bookman Old Style"/>
        </w:rPr>
      </w:pPr>
      <w:r w:rsidRPr="009940F7">
        <w:rPr>
          <w:rFonts w:ascii="Bookman Old Style" w:hAnsi="Bookman Old Style"/>
        </w:rPr>
        <w:t>………………………………………………………………………………</w:t>
      </w:r>
    </w:p>
    <w:p w14:paraId="64852B9A" w14:textId="77777777" w:rsidR="005E5DED" w:rsidRPr="009940F7" w:rsidRDefault="005E5DED" w:rsidP="005E5DED">
      <w:pPr>
        <w:spacing w:after="0" w:line="240" w:lineRule="auto"/>
        <w:ind w:right="5953"/>
        <w:rPr>
          <w:rFonts w:ascii="Bookman Old Style" w:hAnsi="Bookman Old Style"/>
          <w:i/>
        </w:rPr>
      </w:pPr>
      <w:r w:rsidRPr="009940F7">
        <w:rPr>
          <w:rFonts w:ascii="Bookman Old Style" w:hAnsi="Bookman Old Style"/>
          <w:i/>
        </w:rPr>
        <w:t>(pełna nazwa/firma, adres, w zależności od podmiotu: NIP/PESEL, KRS/</w:t>
      </w:r>
      <w:proofErr w:type="spellStart"/>
      <w:r w:rsidRPr="009940F7">
        <w:rPr>
          <w:rFonts w:ascii="Bookman Old Style" w:hAnsi="Bookman Old Style"/>
          <w:i/>
        </w:rPr>
        <w:t>CEiDG</w:t>
      </w:r>
      <w:proofErr w:type="spellEnd"/>
      <w:r w:rsidRPr="009940F7">
        <w:rPr>
          <w:rFonts w:ascii="Bookman Old Style" w:hAnsi="Bookman Old Style"/>
          <w:i/>
        </w:rPr>
        <w:t>)</w:t>
      </w:r>
    </w:p>
    <w:p w14:paraId="63E6A0F0" w14:textId="77777777" w:rsidR="005E5DED" w:rsidRPr="009940F7" w:rsidRDefault="005E5DED" w:rsidP="005E5DED">
      <w:pPr>
        <w:spacing w:after="0" w:line="240" w:lineRule="auto"/>
        <w:rPr>
          <w:rFonts w:ascii="Bookman Old Style" w:hAnsi="Bookman Old Style"/>
          <w:u w:val="single"/>
        </w:rPr>
      </w:pPr>
      <w:r w:rsidRPr="009940F7">
        <w:rPr>
          <w:rFonts w:ascii="Bookman Old Style" w:hAnsi="Bookman Old Style"/>
          <w:u w:val="single"/>
        </w:rPr>
        <w:t>reprezentowany przez:</w:t>
      </w:r>
    </w:p>
    <w:p w14:paraId="21B909E8" w14:textId="77777777" w:rsidR="005E5DED" w:rsidRPr="009940F7" w:rsidRDefault="005E5DED" w:rsidP="005E5DED">
      <w:pPr>
        <w:spacing w:after="0" w:line="240" w:lineRule="auto"/>
        <w:ind w:right="5954"/>
        <w:rPr>
          <w:rFonts w:ascii="Bookman Old Style" w:hAnsi="Bookman Old Style"/>
        </w:rPr>
      </w:pPr>
      <w:r w:rsidRPr="009940F7">
        <w:rPr>
          <w:rFonts w:ascii="Bookman Old Style" w:hAnsi="Bookman Old Style"/>
        </w:rPr>
        <w:t>………………………………………………………………………………</w:t>
      </w:r>
    </w:p>
    <w:p w14:paraId="52BDC047" w14:textId="77777777" w:rsidR="005E5DED" w:rsidRPr="009940F7" w:rsidRDefault="005E5DED" w:rsidP="005E5DED">
      <w:pPr>
        <w:spacing w:after="0" w:line="240" w:lineRule="auto"/>
        <w:ind w:right="5953"/>
        <w:rPr>
          <w:rFonts w:ascii="Bookman Old Style" w:hAnsi="Bookman Old Style"/>
          <w:i/>
        </w:rPr>
      </w:pPr>
      <w:r w:rsidRPr="009940F7">
        <w:rPr>
          <w:rFonts w:ascii="Bookman Old Style" w:hAnsi="Bookman Old Style"/>
          <w:i/>
        </w:rPr>
        <w:t>(imię, nazwisko, stanowisko/podstawa do reprezentacji)</w:t>
      </w:r>
    </w:p>
    <w:p w14:paraId="43ADB4E2" w14:textId="77777777" w:rsidR="008B291B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19CD24E1" w14:textId="77777777" w:rsidR="008B291B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4D3265" w14:textId="7A012AA0" w:rsidR="008B291B" w:rsidRPr="000C1DCB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C1DCB">
        <w:rPr>
          <w:rFonts w:ascii="Bookman Old Style" w:hAnsi="Bookman Old Style"/>
          <w:b/>
        </w:rPr>
        <w:t xml:space="preserve">OŚWIADCZENIE WYKONAWCY </w:t>
      </w:r>
    </w:p>
    <w:p w14:paraId="239337FE" w14:textId="77777777" w:rsidR="008B291B" w:rsidRPr="007E1326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  <w:r w:rsidRPr="007E1326">
        <w:rPr>
          <w:rFonts w:ascii="Bookman Old Style" w:hAnsi="Bookman Old Style"/>
          <w:b/>
        </w:rPr>
        <w:t xml:space="preserve">składane na podstawie art. </w:t>
      </w:r>
      <w:r>
        <w:rPr>
          <w:rFonts w:ascii="Bookman Old Style" w:hAnsi="Bookman Old Style"/>
          <w:b/>
        </w:rPr>
        <w:t>1</w:t>
      </w:r>
      <w:r w:rsidRPr="007E1326">
        <w:rPr>
          <w:rFonts w:ascii="Bookman Old Style" w:hAnsi="Bookman Old Style"/>
          <w:b/>
        </w:rPr>
        <w:t xml:space="preserve">25 ust. 1 ustawy z dnia </w:t>
      </w:r>
      <w:r>
        <w:rPr>
          <w:rFonts w:ascii="Bookman Old Style" w:hAnsi="Bookman Old Style"/>
          <w:b/>
        </w:rPr>
        <w:t xml:space="preserve">11 września 2019 </w:t>
      </w:r>
      <w:r w:rsidRPr="007E1326">
        <w:rPr>
          <w:rFonts w:ascii="Bookman Old Style" w:hAnsi="Bookman Old Style"/>
          <w:b/>
        </w:rPr>
        <w:t xml:space="preserve">r. </w:t>
      </w:r>
    </w:p>
    <w:p w14:paraId="61D7C2F2" w14:textId="77777777" w:rsidR="008B291B" w:rsidRPr="007E1326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  <w:r w:rsidRPr="007E1326">
        <w:rPr>
          <w:rFonts w:ascii="Bookman Old Style" w:hAnsi="Bookman Old Style"/>
          <w:b/>
        </w:rPr>
        <w:t xml:space="preserve"> Prawo zamówień publicznych</w:t>
      </w:r>
      <w:r>
        <w:rPr>
          <w:rFonts w:ascii="Bookman Old Style" w:hAnsi="Bookman Old Style"/>
          <w:b/>
        </w:rPr>
        <w:t xml:space="preserve"> (Dz.U. z 2019 r., poz. 2019 z </w:t>
      </w:r>
      <w:proofErr w:type="spellStart"/>
      <w:r>
        <w:rPr>
          <w:rFonts w:ascii="Bookman Old Style" w:hAnsi="Bookman Old Style"/>
          <w:b/>
        </w:rPr>
        <w:t>poźn</w:t>
      </w:r>
      <w:proofErr w:type="spellEnd"/>
      <w:r>
        <w:rPr>
          <w:rFonts w:ascii="Bookman Old Style" w:hAnsi="Bookman Old Style"/>
          <w:b/>
        </w:rPr>
        <w:t>. zm.).</w:t>
      </w:r>
    </w:p>
    <w:p w14:paraId="2D5E962E" w14:textId="77777777" w:rsidR="008B291B" w:rsidRPr="007E1326" w:rsidRDefault="008B291B" w:rsidP="008B291B">
      <w:pPr>
        <w:spacing w:line="360" w:lineRule="auto"/>
        <w:jc w:val="both"/>
        <w:rPr>
          <w:rFonts w:ascii="Bookman Old Style" w:hAnsi="Bookman Old Style"/>
        </w:rPr>
      </w:pPr>
    </w:p>
    <w:p w14:paraId="20B43B81" w14:textId="0F4F763F" w:rsidR="008B291B" w:rsidRDefault="008B291B" w:rsidP="008B291B">
      <w:pPr>
        <w:jc w:val="both"/>
        <w:rPr>
          <w:rFonts w:ascii="Bookman Old Style" w:hAnsi="Bookman Old Style"/>
        </w:rPr>
      </w:pPr>
      <w:r w:rsidRPr="007E1326">
        <w:rPr>
          <w:rFonts w:ascii="Bookman Old Style" w:hAnsi="Bookman Old Style"/>
        </w:rPr>
        <w:t xml:space="preserve">Na potrzeby postępowania o udzielenie zamówienia publicznego </w:t>
      </w:r>
      <w:r>
        <w:rPr>
          <w:rFonts w:ascii="Bookman Old Style" w:hAnsi="Bookman Old Style"/>
        </w:rPr>
        <w:t xml:space="preserve">pn. </w:t>
      </w:r>
      <w:r w:rsidR="00AB23B2" w:rsidRPr="0035599F">
        <w:rPr>
          <w:rFonts w:ascii="Bookman Old Style" w:hAnsi="Bookman Old Style" w:cs="Arial"/>
          <w:b/>
        </w:rPr>
        <w:t xml:space="preserve">Dostawę pakietu licencji wraz z aktualizacją oprogramowania i wymianą urządzenia trade </w:t>
      </w:r>
      <w:proofErr w:type="spellStart"/>
      <w:r w:rsidR="00AB23B2" w:rsidRPr="0035599F">
        <w:rPr>
          <w:rFonts w:ascii="Bookman Old Style" w:hAnsi="Bookman Old Style" w:cs="Arial"/>
          <w:b/>
        </w:rPr>
        <w:t>up</w:t>
      </w:r>
      <w:proofErr w:type="spellEnd"/>
      <w:r w:rsidR="00A61A19" w:rsidRPr="0035599F">
        <w:rPr>
          <w:rFonts w:ascii="Bookman Old Style" w:eastAsia="Times New Roman" w:hAnsi="Bookman Old Style" w:cs="Arial"/>
          <w:b/>
          <w:lang w:eastAsia="pl-PL"/>
        </w:rPr>
        <w:t>, znak sprawy nr ZZP.261.</w:t>
      </w:r>
      <w:r w:rsidR="0035599F">
        <w:rPr>
          <w:rFonts w:ascii="Bookman Old Style" w:eastAsia="Times New Roman" w:hAnsi="Bookman Old Style" w:cs="Arial"/>
          <w:b/>
          <w:lang w:eastAsia="pl-PL"/>
        </w:rPr>
        <w:t>9</w:t>
      </w:r>
      <w:r w:rsidR="00A61A19" w:rsidRPr="0035599F">
        <w:rPr>
          <w:rFonts w:ascii="Bookman Old Style" w:eastAsia="Times New Roman" w:hAnsi="Bookman Old Style" w:cs="Arial"/>
          <w:b/>
          <w:lang w:eastAsia="pl-PL"/>
        </w:rPr>
        <w:t>.2021</w:t>
      </w:r>
      <w:r w:rsidR="00A61A19" w:rsidRPr="00E570A0">
        <w:rPr>
          <w:rFonts w:ascii="Bookman Old Style" w:eastAsia="Times New Roman" w:hAnsi="Bookman Old Style" w:cs="Arial"/>
          <w:lang w:eastAsia="pl-PL"/>
        </w:rPr>
        <w:t xml:space="preserve">, </w:t>
      </w:r>
      <w:r w:rsidRPr="007E1326">
        <w:rPr>
          <w:rFonts w:ascii="Bookman Old Style" w:hAnsi="Bookman Old Style"/>
        </w:rPr>
        <w:t>prowadzonego przez Polską Akademię Nauk w Warszawie</w:t>
      </w:r>
      <w:r>
        <w:rPr>
          <w:rFonts w:ascii="Bookman Old Style" w:hAnsi="Bookman Old Style"/>
        </w:rPr>
        <w:t>.</w:t>
      </w:r>
    </w:p>
    <w:p w14:paraId="2360C3AF" w14:textId="77777777" w:rsidR="00C507CB" w:rsidRPr="00C507CB" w:rsidRDefault="00C507CB" w:rsidP="00C507CB">
      <w:pPr>
        <w:spacing w:after="0" w:line="240" w:lineRule="auto"/>
        <w:jc w:val="both"/>
        <w:rPr>
          <w:rFonts w:ascii="Bookman Old Style" w:hAnsi="Bookman Old Style"/>
          <w:color w:val="FF0000"/>
        </w:rPr>
      </w:pPr>
    </w:p>
    <w:p w14:paraId="7A65661C" w14:textId="77777777" w:rsidR="008B291B" w:rsidRPr="000C1DCB" w:rsidRDefault="008B291B" w:rsidP="008B291B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>
        <w:rPr>
          <w:rFonts w:ascii="Bookman Old Style" w:hAnsi="Bookman Old Style" w:cs="Tahoma"/>
          <w:b/>
          <w:highlight w:val="lightGray"/>
        </w:rPr>
        <w:t xml:space="preserve">INFORMACJE </w:t>
      </w:r>
      <w:r w:rsidRPr="000C1DCB">
        <w:rPr>
          <w:rFonts w:ascii="Bookman Old Style" w:hAnsi="Bookman Old Style" w:cs="Tahoma"/>
          <w:b/>
          <w:highlight w:val="lightGray"/>
        </w:rPr>
        <w:t xml:space="preserve">DOTYCZĄCE </w:t>
      </w:r>
      <w:r>
        <w:rPr>
          <w:rFonts w:ascii="Bookman Old Style" w:hAnsi="Bookman Old Style" w:cs="Tahoma"/>
          <w:b/>
        </w:rPr>
        <w:t>WYKONAWCY</w:t>
      </w:r>
    </w:p>
    <w:p w14:paraId="4C3FE010" w14:textId="77777777" w:rsidR="00F342AB" w:rsidRPr="00DB4E5D" w:rsidRDefault="00F342AB" w:rsidP="00B22085">
      <w:pPr>
        <w:pStyle w:val="Akapitzlist"/>
        <w:numPr>
          <w:ilvl w:val="0"/>
          <w:numId w:val="35"/>
        </w:numPr>
        <w:spacing w:before="80" w:after="160" w:line="259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 xml:space="preserve">Oświadczam, że </w:t>
      </w:r>
      <w:r w:rsidRPr="00DB4E5D">
        <w:rPr>
          <w:rFonts w:ascii="Bookman Old Style" w:hAnsi="Bookman Old Style" w:cs="Tahoma"/>
        </w:rPr>
        <w:t xml:space="preserve">nie podlegam wykluczeniu z postępowania na podstawie </w:t>
      </w:r>
      <w:r w:rsidRPr="00DB4E5D">
        <w:rPr>
          <w:rFonts w:ascii="Bookman Old Style" w:hAnsi="Bookman Old Style" w:cs="Tahoma"/>
        </w:rPr>
        <w:br/>
      </w:r>
      <w:bookmarkStart w:id="0" w:name="_Hlk62080009"/>
      <w:r w:rsidRPr="00DB4E5D">
        <w:rPr>
          <w:rFonts w:ascii="Bookman Old Style" w:hAnsi="Bookman Old Style" w:cs="Tahoma"/>
        </w:rPr>
        <w:t xml:space="preserve">art. 108 ust. 1 </w:t>
      </w:r>
      <w:bookmarkEnd w:id="0"/>
      <w:r w:rsidRPr="00DB4E5D">
        <w:rPr>
          <w:rFonts w:ascii="Bookman Old Style" w:hAnsi="Bookman Old Style" w:cs="Tahoma"/>
        </w:rPr>
        <w:t xml:space="preserve">ustawy </w:t>
      </w:r>
      <w:proofErr w:type="spellStart"/>
      <w:r w:rsidRPr="00DB4E5D">
        <w:rPr>
          <w:rFonts w:ascii="Bookman Old Style" w:hAnsi="Bookman Old Style" w:cs="Tahoma"/>
        </w:rPr>
        <w:t>Pzp</w:t>
      </w:r>
      <w:proofErr w:type="spellEnd"/>
      <w:r w:rsidRPr="00DB4E5D">
        <w:rPr>
          <w:rFonts w:ascii="Bookman Old Style" w:hAnsi="Bookman Old Style" w:cs="Tahoma"/>
        </w:rPr>
        <w:t xml:space="preserve">. </w:t>
      </w:r>
    </w:p>
    <w:p w14:paraId="1F0B2F85" w14:textId="5C20EB49" w:rsidR="008B291B" w:rsidRDefault="008B291B" w:rsidP="00B22085">
      <w:pPr>
        <w:pStyle w:val="Akapitzlist"/>
        <w:numPr>
          <w:ilvl w:val="0"/>
          <w:numId w:val="35"/>
        </w:numPr>
        <w:spacing w:before="80" w:after="160" w:line="259" w:lineRule="auto"/>
        <w:jc w:val="both"/>
        <w:rPr>
          <w:rFonts w:ascii="Bookman Old Style" w:hAnsi="Bookman Old Style" w:cs="Tahoma"/>
        </w:rPr>
      </w:pPr>
      <w:r w:rsidRPr="00DB4E5D">
        <w:rPr>
          <w:rFonts w:ascii="Bookman Old Style" w:hAnsi="Bookman Old Style" w:cs="Tahoma"/>
        </w:rPr>
        <w:t>Oświadczam, że spełniam warunki udziału w postępowaniu</w:t>
      </w:r>
      <w:bookmarkStart w:id="1" w:name="_Hlk40175128"/>
      <w:r w:rsidRPr="00DB4E5D">
        <w:rPr>
          <w:rFonts w:ascii="Bookman Old Style" w:hAnsi="Bookman Old Style" w:cs="Tahoma"/>
        </w:rPr>
        <w:t xml:space="preserve"> </w:t>
      </w:r>
      <w:bookmarkEnd w:id="1"/>
      <w:r w:rsidRPr="00DB4E5D">
        <w:rPr>
          <w:rFonts w:ascii="Bookman Old Style" w:hAnsi="Bookman Old Style" w:cs="Tahoma"/>
        </w:rPr>
        <w:t xml:space="preserve">określone </w:t>
      </w:r>
      <w:r>
        <w:rPr>
          <w:rFonts w:ascii="Bookman Old Style" w:hAnsi="Bookman Old Style" w:cs="Tahoma"/>
        </w:rPr>
        <w:t>przez Zamawiającego</w:t>
      </w:r>
      <w:r w:rsidR="00F342AB">
        <w:rPr>
          <w:rFonts w:ascii="Bookman Old Style" w:hAnsi="Bookman Old Style" w:cs="Tahoma"/>
        </w:rPr>
        <w:t xml:space="preserve"> </w:t>
      </w:r>
      <w:r w:rsidR="00F342AB" w:rsidRPr="0033235D">
        <w:rPr>
          <w:rFonts w:ascii="Bookman Old Style" w:hAnsi="Bookman Old Style" w:cs="Tahoma"/>
          <w:i/>
        </w:rPr>
        <w:t>(nie dotyczy).</w:t>
      </w:r>
    </w:p>
    <w:p w14:paraId="7FF3A696" w14:textId="77777777" w:rsidR="008B291B" w:rsidRPr="004A57B1" w:rsidRDefault="008B291B" w:rsidP="008B291B">
      <w:pPr>
        <w:spacing w:before="80"/>
        <w:rPr>
          <w:rFonts w:ascii="Bookman Old Style" w:hAnsi="Bookman Old Style" w:cs="Tahoma"/>
          <w:b/>
          <w:u w:val="single"/>
        </w:rPr>
      </w:pPr>
      <w:r>
        <w:rPr>
          <w:rFonts w:ascii="Bookman Old Style" w:hAnsi="Bookman Old Style" w:cs="Tahoma"/>
          <w:b/>
          <w:u w:val="single"/>
        </w:rPr>
        <w:t>lub</w:t>
      </w:r>
    </w:p>
    <w:p w14:paraId="414AD3A2" w14:textId="77777777" w:rsidR="008B291B" w:rsidRPr="004A57B1" w:rsidRDefault="008B291B" w:rsidP="008B291B">
      <w:pPr>
        <w:pStyle w:val="Akapitzlist"/>
        <w:spacing w:before="80" w:beforeAutospacing="1" w:after="100" w:afterAutospacing="1" w:line="240" w:lineRule="auto"/>
        <w:ind w:left="0"/>
        <w:jc w:val="both"/>
        <w:rPr>
          <w:rFonts w:ascii="Bookman Old Style" w:hAnsi="Bookman Old Style" w:cs="Tahoma"/>
        </w:rPr>
      </w:pPr>
      <w:r w:rsidRPr="004A57B1">
        <w:rPr>
          <w:rFonts w:ascii="Bookman Old Style" w:hAnsi="Bookman Old Style" w:cs="Tahoma"/>
        </w:rPr>
        <w:t>Oświadczam, że zachodzą w stosunku do mnie podstawy wykluczenia z postępowania na podstawie art. …</w:t>
      </w:r>
      <w:r>
        <w:rPr>
          <w:rFonts w:ascii="Bookman Old Style" w:hAnsi="Bookman Old Style" w:cs="Tahoma"/>
        </w:rPr>
        <w:t>……………………………………………..</w:t>
      </w:r>
      <w:r w:rsidRPr="004A57B1">
        <w:rPr>
          <w:rFonts w:ascii="Bookman Old Style" w:hAnsi="Bookman Old Style" w:cs="Tahoma"/>
        </w:rPr>
        <w:t xml:space="preserve">…. ustawy </w:t>
      </w:r>
      <w:proofErr w:type="spellStart"/>
      <w:r w:rsidRPr="004A57B1">
        <w:rPr>
          <w:rFonts w:ascii="Bookman Old Style" w:hAnsi="Bookman Old Style" w:cs="Tahoma"/>
        </w:rPr>
        <w:t>Pzp</w:t>
      </w:r>
      <w:proofErr w:type="spellEnd"/>
      <w:r w:rsidRPr="004A57B1">
        <w:rPr>
          <w:rFonts w:ascii="Bookman Old Style" w:hAnsi="Bookman Old Style" w:cs="Tahoma"/>
        </w:rPr>
        <w:t xml:space="preserve"> </w:t>
      </w:r>
      <w:r w:rsidRPr="000D5C48">
        <w:rPr>
          <w:rFonts w:ascii="Bookman Old Style" w:hAnsi="Bookman Old Style" w:cs="Tahoma"/>
          <w:i/>
          <w:iCs/>
        </w:rPr>
        <w:t>(podać mając</w:t>
      </w:r>
      <w:r>
        <w:rPr>
          <w:rFonts w:ascii="Bookman Old Style" w:hAnsi="Bookman Old Style" w:cs="Tahoma"/>
          <w:i/>
          <w:iCs/>
        </w:rPr>
        <w:t>ą</w:t>
      </w:r>
      <w:r w:rsidRPr="000D5C48">
        <w:rPr>
          <w:rFonts w:ascii="Bookman Old Style" w:hAnsi="Bookman Old Style" w:cs="Tahoma"/>
          <w:i/>
          <w:iCs/>
        </w:rPr>
        <w:t xml:space="preserve"> zastosowanie podstaw</w:t>
      </w:r>
      <w:r>
        <w:rPr>
          <w:rFonts w:ascii="Bookman Old Style" w:hAnsi="Bookman Old Style" w:cs="Tahoma"/>
          <w:i/>
          <w:iCs/>
        </w:rPr>
        <w:t>ę</w:t>
      </w:r>
      <w:r w:rsidRPr="000D5C48">
        <w:rPr>
          <w:rFonts w:ascii="Bookman Old Style" w:hAnsi="Bookman Old Style" w:cs="Tahoma"/>
          <w:i/>
          <w:iCs/>
        </w:rPr>
        <w:t xml:space="preserve"> wykluczenia spośród wymienionych w art. 108 ust. 1 </w:t>
      </w:r>
      <w:r w:rsidRPr="004A57B1">
        <w:rPr>
          <w:rFonts w:ascii="Bookman Old Style" w:hAnsi="Bookman Old Style" w:cs="Tahoma"/>
        </w:rPr>
        <w:t xml:space="preserve">ustawy </w:t>
      </w:r>
      <w:proofErr w:type="spellStart"/>
      <w:r w:rsidRPr="004A57B1">
        <w:rPr>
          <w:rFonts w:ascii="Bookman Old Style" w:hAnsi="Bookman Old Style" w:cs="Tahoma"/>
        </w:rPr>
        <w:t>Pzp</w:t>
      </w:r>
      <w:proofErr w:type="spellEnd"/>
      <w:r w:rsidRPr="004A57B1">
        <w:rPr>
          <w:rFonts w:ascii="Bookman Old Style" w:hAnsi="Bookman Old Style" w:cs="Tahoma"/>
        </w:rPr>
        <w:t xml:space="preserve">). </w:t>
      </w:r>
    </w:p>
    <w:p w14:paraId="6EA5D387" w14:textId="77777777" w:rsidR="008B291B" w:rsidRPr="004A57B1" w:rsidRDefault="008B291B" w:rsidP="008B291B">
      <w:pPr>
        <w:spacing w:before="80"/>
        <w:jc w:val="both"/>
        <w:rPr>
          <w:rFonts w:ascii="Bookman Old Style" w:hAnsi="Bookman Old Style" w:cs="Tahoma"/>
        </w:rPr>
      </w:pPr>
    </w:p>
    <w:p w14:paraId="6AB0CE89" w14:textId="77777777" w:rsidR="008B291B" w:rsidRPr="004A57B1" w:rsidRDefault="008B291B" w:rsidP="008B291B">
      <w:pPr>
        <w:pStyle w:val="Akapitzlist"/>
        <w:spacing w:before="80" w:beforeAutospacing="1" w:after="100" w:afterAutospacing="1" w:line="240" w:lineRule="auto"/>
        <w:ind w:left="0"/>
        <w:jc w:val="both"/>
        <w:rPr>
          <w:rFonts w:ascii="Bookman Old Style" w:hAnsi="Bookman Old Style" w:cs="Tahoma"/>
        </w:rPr>
      </w:pPr>
      <w:r w:rsidRPr="004A57B1">
        <w:rPr>
          <w:rFonts w:ascii="Bookman Old Style" w:hAnsi="Bookman Old Style" w:cs="Tahoma"/>
        </w:rPr>
        <w:t>Jednocześnie oświadczam, że w związku z okolicznoś</w:t>
      </w:r>
      <w:r>
        <w:rPr>
          <w:rFonts w:ascii="Bookman Old Style" w:hAnsi="Bookman Old Style" w:cs="Tahoma"/>
        </w:rPr>
        <w:t xml:space="preserve">cią, </w:t>
      </w:r>
      <w:r w:rsidRPr="004A57B1">
        <w:rPr>
          <w:rFonts w:ascii="Bookman Old Style" w:hAnsi="Bookman Old Style" w:cs="Tahoma"/>
        </w:rPr>
        <w:t xml:space="preserve">na podstawie art. 110 ust. 2 ustawy </w:t>
      </w:r>
      <w:proofErr w:type="spellStart"/>
      <w:r w:rsidRPr="004A57B1">
        <w:rPr>
          <w:rFonts w:ascii="Bookman Old Style" w:hAnsi="Bookman Old Style" w:cs="Tahoma"/>
        </w:rPr>
        <w:t>Pzp</w:t>
      </w:r>
      <w:proofErr w:type="spellEnd"/>
      <w:r w:rsidRPr="004A57B1">
        <w:rPr>
          <w:rFonts w:ascii="Bookman Old Style" w:hAnsi="Bookman Old Style" w:cs="Tahoma"/>
        </w:rPr>
        <w:t xml:space="preserve"> podjąłem następujące </w:t>
      </w:r>
      <w:r>
        <w:rPr>
          <w:rFonts w:ascii="Bookman Old Style" w:hAnsi="Bookman Old Style" w:cs="Tahoma"/>
        </w:rPr>
        <w:t>czynności ...</w:t>
      </w:r>
      <w:r w:rsidRPr="004A57B1">
        <w:rPr>
          <w:rFonts w:ascii="Bookman Old Style" w:hAnsi="Bookman Old Style" w:cs="Tahoma"/>
        </w:rPr>
        <w:t>……………………………………………………………</w:t>
      </w:r>
      <w:r>
        <w:rPr>
          <w:rFonts w:ascii="Bookman Old Style" w:hAnsi="Bookman Old Style" w:cs="Tahoma"/>
        </w:rPr>
        <w:t>...</w:t>
      </w:r>
      <w:r w:rsidRPr="004A57B1">
        <w:rPr>
          <w:rFonts w:ascii="Bookman Old Style" w:hAnsi="Bookman Old Style" w:cs="Tahoma"/>
        </w:rPr>
        <w:t>……………………………………………</w:t>
      </w:r>
      <w:r w:rsidRPr="004A57B1">
        <w:rPr>
          <w:rFonts w:ascii="Bookman Old Style" w:hAnsi="Bookman Old Style" w:cs="Tahoma"/>
        </w:rPr>
        <w:lastRenderedPageBreak/>
        <w:t>………………………</w:t>
      </w:r>
      <w:r>
        <w:rPr>
          <w:rFonts w:ascii="Bookman Old Style" w:hAnsi="Bookman Old Style" w:cs="Tahoma"/>
        </w:rPr>
        <w:t>……………………………………………………………..</w:t>
      </w:r>
      <w:r w:rsidRPr="004A57B1">
        <w:rPr>
          <w:rFonts w:ascii="Bookman Old Style" w:hAnsi="Bookman Old Style" w:cs="Tahoma"/>
        </w:rPr>
        <w:t>……</w:t>
      </w:r>
      <w:r w:rsidRPr="004A57B1">
        <w:rPr>
          <w:rFonts w:ascii="Bookman Old Style" w:hAnsi="Bookman Old Style" w:cs="Tahoma"/>
        </w:rPr>
        <w:br/>
      </w:r>
    </w:p>
    <w:p w14:paraId="1CFA836C" w14:textId="77777777" w:rsidR="008B291B" w:rsidRPr="004A57B1" w:rsidRDefault="008B291B" w:rsidP="008B291B">
      <w:pPr>
        <w:pStyle w:val="Akapitzlist"/>
        <w:spacing w:before="80"/>
        <w:jc w:val="both"/>
        <w:rPr>
          <w:rFonts w:ascii="Bookman Old Style" w:hAnsi="Bookman Old Style" w:cs="Tahoma"/>
        </w:rPr>
      </w:pPr>
    </w:p>
    <w:p w14:paraId="51907D4E" w14:textId="77777777" w:rsidR="008B291B" w:rsidRPr="004A57B1" w:rsidRDefault="008B291B" w:rsidP="008B291B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4A57B1">
        <w:rPr>
          <w:rFonts w:ascii="Bookman Old Style" w:hAnsi="Bookman Old Style" w:cs="Tahoma"/>
          <w:b/>
        </w:rPr>
        <w:t>OŚWIADCZENIE DOTYCZĄCE PODANYCH INFORMACJI:</w:t>
      </w:r>
    </w:p>
    <w:p w14:paraId="2F240695" w14:textId="77777777" w:rsidR="008B291B" w:rsidRPr="004A57B1" w:rsidRDefault="008B291B" w:rsidP="008B291B">
      <w:pPr>
        <w:spacing w:before="80"/>
        <w:jc w:val="both"/>
        <w:rPr>
          <w:rFonts w:ascii="Bookman Old Style" w:hAnsi="Bookman Old Style" w:cs="Tahoma"/>
        </w:rPr>
      </w:pPr>
      <w:r w:rsidRPr="004A57B1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41D5587" w14:textId="0FF2F33E" w:rsidR="008B291B" w:rsidRDefault="008B291B" w:rsidP="008B291B">
      <w:pPr>
        <w:spacing w:before="80"/>
        <w:jc w:val="both"/>
        <w:rPr>
          <w:rFonts w:ascii="Bookman Old Style" w:hAnsi="Bookman Old Style" w:cs="Tahoma"/>
        </w:rPr>
      </w:pPr>
    </w:p>
    <w:p w14:paraId="766A46CB" w14:textId="662ADF91" w:rsidR="001959C8" w:rsidRDefault="001959C8" w:rsidP="008B291B">
      <w:pPr>
        <w:spacing w:before="80"/>
        <w:jc w:val="both"/>
        <w:rPr>
          <w:rFonts w:ascii="Bookman Old Style" w:hAnsi="Bookman Old Style" w:cs="Tahoma"/>
        </w:rPr>
      </w:pPr>
    </w:p>
    <w:p w14:paraId="20796782" w14:textId="77777777" w:rsidR="00B23031" w:rsidRPr="004148FC" w:rsidRDefault="00B23031" w:rsidP="00B23031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4148FC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Dokument musi być opatrzony przez osobę lub osoby uprawnione do reprezentowania firmy kwalifikowanym podpisem elektronicznym, </w:t>
      </w:r>
      <w:r>
        <w:rPr>
          <w:rFonts w:ascii="Bookman Old Style" w:hAnsi="Bookman Old Style"/>
          <w:i/>
          <w:iCs/>
          <w:color w:val="FF0000"/>
          <w:sz w:val="20"/>
          <w:szCs w:val="20"/>
        </w:rPr>
        <w:t>podpisem</w:t>
      </w:r>
      <w:r w:rsidRPr="004148FC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zaufanym lub podpisem osobistym i przekazany Zamawiającemu wraz z dokumentami potwierdzającymi prawo do reprezentacji Wykonawcy przez osobę podpisującą ofertę.</w:t>
      </w:r>
    </w:p>
    <w:p w14:paraId="51538303" w14:textId="77777777" w:rsidR="005E5DED" w:rsidRPr="009940F7" w:rsidRDefault="005E5DED" w:rsidP="005E5DE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</w:p>
    <w:p w14:paraId="5310A27F" w14:textId="77777777" w:rsidR="005A51B3" w:rsidRDefault="005A51B3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106B8543" w14:textId="228DF7A8" w:rsidR="005A51B3" w:rsidRDefault="005A51B3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B62BF2C" w14:textId="564CDE57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5DFA83E6" w14:textId="6EA2F5A7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7CB70578" w14:textId="1459CBE6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53F00168" w14:textId="3972DE3B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06C4430C" w14:textId="324CCD05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4762125B" w14:textId="18670939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43D99338" w14:textId="0CF19813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2B63C461" w14:textId="2D718EE9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78845A08" w14:textId="087ED980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056AA8E5" w14:textId="67DDFECE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4A8505B8" w14:textId="6C39385C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6A341D6D" w14:textId="6C59D01D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4C91C97E" w14:textId="0FEBC26A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628E159A" w14:textId="7FDF9E84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40D12B89" w14:textId="6C8498CD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5E6E19E" w14:textId="756A28A9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04A6D96E" w14:textId="0FEFF228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0329ADEB" w14:textId="7101CB7D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6CE86050" w14:textId="29C3CF2E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57EFE3C3" w14:textId="290197B1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D2531B3" w14:textId="56F0760B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61ED71EA" w14:textId="6D3809C1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19DB1299" w14:textId="04653733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A035B2C" w14:textId="2DCD70F1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D728BBE" w14:textId="6E67C8B8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1E8C2CBD" w14:textId="029D05BD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5CF1C42D" w14:textId="41FFEC1C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1211BF06" w14:textId="4DD9FC48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EB02B5A" w14:textId="077BE355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6CCD9DE" w14:textId="77777777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4D5CD81B" w14:textId="7DDB6B48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20526D43" w14:textId="77777777" w:rsidR="005A51B3" w:rsidRDefault="005A51B3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1E154624" w14:textId="77777777" w:rsidR="0013543B" w:rsidRDefault="0013543B" w:rsidP="00697A05">
      <w:pPr>
        <w:shd w:val="clear" w:color="auto" w:fill="FFFFFF"/>
        <w:spacing w:after="120" w:line="240" w:lineRule="auto"/>
        <w:ind w:left="6352"/>
        <w:rPr>
          <w:rFonts w:ascii="Bookman Old Style" w:hAnsi="Bookman Old Style" w:cs="Arial"/>
          <w:b/>
          <w:bCs/>
        </w:rPr>
      </w:pPr>
    </w:p>
    <w:p w14:paraId="690EA6A3" w14:textId="5988883D" w:rsidR="0095738D" w:rsidRDefault="003602C1" w:rsidP="003602C1">
      <w:pPr>
        <w:spacing w:after="264"/>
        <w:ind w:left="410" w:right="35"/>
        <w:jc w:val="right"/>
        <w:rPr>
          <w:rFonts w:ascii="Bookman Old Style" w:hAnsi="Bookman Old Style" w:cs="Arial"/>
          <w:b/>
          <w:bCs/>
        </w:rPr>
      </w:pPr>
      <w:r w:rsidRPr="003602C1">
        <w:rPr>
          <w:rFonts w:ascii="Bookman Old Style" w:hAnsi="Bookman Old Style" w:cs="Arial"/>
          <w:b/>
          <w:bCs/>
        </w:rPr>
        <w:lastRenderedPageBreak/>
        <w:t>Załącznik nr 3A do SWZ</w:t>
      </w:r>
    </w:p>
    <w:p w14:paraId="3DBFFFB4" w14:textId="266E78B3" w:rsidR="001D412B" w:rsidRPr="001D412B" w:rsidRDefault="003602C1" w:rsidP="001D412B">
      <w:pPr>
        <w:spacing w:after="264"/>
        <w:ind w:left="410" w:right="35"/>
        <w:jc w:val="center"/>
        <w:rPr>
          <w:rFonts w:ascii="Bookman Old Style" w:hAnsi="Bookman Old Style" w:cs="Arial"/>
          <w:b/>
          <w:bCs/>
        </w:rPr>
      </w:pPr>
      <w:r>
        <w:rPr>
          <w:rFonts w:ascii="Bookman Old Style" w:hAnsi="Bookman Old Style" w:cs="Arial"/>
          <w:b/>
          <w:bCs/>
        </w:rPr>
        <w:t>Opis rozwiązania równoważnego</w:t>
      </w:r>
    </w:p>
    <w:tbl>
      <w:tblPr>
        <w:tblW w:w="9422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33"/>
        <w:gridCol w:w="1276"/>
        <w:gridCol w:w="4941"/>
        <w:gridCol w:w="2572"/>
      </w:tblGrid>
      <w:tr w:rsidR="0079407B" w:rsidRPr="001D412B" w14:paraId="24151512" w14:textId="77777777" w:rsidTr="001D412B">
        <w:trPr>
          <w:cantSplit/>
          <w:trHeight w:val="1693"/>
        </w:trPr>
        <w:tc>
          <w:tcPr>
            <w:tcW w:w="633" w:type="dxa"/>
            <w:vAlign w:val="center"/>
          </w:tcPr>
          <w:p w14:paraId="607E1859" w14:textId="1CB7BBAB" w:rsidR="0079407B" w:rsidRPr="00DA64A9" w:rsidRDefault="005A2EDA" w:rsidP="00DA64A9">
            <w:pPr>
              <w:spacing w:after="0" w:line="240" w:lineRule="auto"/>
              <w:ind w:left="426" w:hanging="426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DA64A9">
              <w:rPr>
                <w:rFonts w:ascii="Bookman Old Style" w:hAnsi="Bookman Old Style"/>
                <w:b/>
                <w:sz w:val="18"/>
                <w:szCs w:val="18"/>
              </w:rPr>
              <w:t>L.p.</w:t>
            </w:r>
          </w:p>
        </w:tc>
        <w:tc>
          <w:tcPr>
            <w:tcW w:w="6217" w:type="dxa"/>
            <w:gridSpan w:val="2"/>
            <w:vAlign w:val="center"/>
          </w:tcPr>
          <w:p w14:paraId="19785145" w14:textId="7E346F81" w:rsidR="0079407B" w:rsidRPr="00DA64A9" w:rsidRDefault="0079407B" w:rsidP="00DA64A9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DA64A9">
              <w:rPr>
                <w:rFonts w:ascii="Bookman Old Style" w:hAnsi="Bookman Old Style"/>
                <w:b/>
                <w:sz w:val="18"/>
                <w:szCs w:val="18"/>
              </w:rPr>
              <w:t>Wymagane minimalne parametry techniczne</w:t>
            </w:r>
          </w:p>
        </w:tc>
        <w:tc>
          <w:tcPr>
            <w:tcW w:w="2572" w:type="dxa"/>
            <w:vAlign w:val="center"/>
          </w:tcPr>
          <w:p w14:paraId="5590E969" w14:textId="607C8947" w:rsidR="005A2EDA" w:rsidRPr="00DA64A9" w:rsidRDefault="005A2EDA" w:rsidP="00DA64A9">
            <w:pPr>
              <w:spacing w:after="0" w:line="240" w:lineRule="auto"/>
              <w:ind w:left="-71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DA64A9">
              <w:rPr>
                <w:rFonts w:ascii="Bookman Old Style" w:hAnsi="Bookman Old Style"/>
                <w:b/>
                <w:bCs/>
                <w:spacing w:val="-3"/>
                <w:sz w:val="18"/>
                <w:szCs w:val="18"/>
              </w:rPr>
              <w:t>Dane techniczne oferowanego rozwiązania równoważnego</w:t>
            </w:r>
          </w:p>
          <w:p w14:paraId="37D29118" w14:textId="335732AB" w:rsidR="0079407B" w:rsidRPr="001D412B" w:rsidRDefault="005A2EDA" w:rsidP="00DA64A9">
            <w:pPr>
              <w:spacing w:after="0" w:line="240" w:lineRule="auto"/>
              <w:outlineLvl w:val="0"/>
              <w:rPr>
                <w:rFonts w:ascii="Bookman Old Style" w:hAnsi="Bookman Old Style"/>
                <w:sz w:val="18"/>
                <w:szCs w:val="18"/>
                <w:highlight w:val="lightGray"/>
              </w:rPr>
            </w:pPr>
            <w:r w:rsidRPr="00DA64A9">
              <w:rPr>
                <w:rFonts w:ascii="Bookman Old Style" w:hAnsi="Bookman Old Style"/>
                <w:i/>
                <w:iCs/>
                <w:sz w:val="18"/>
                <w:szCs w:val="18"/>
              </w:rPr>
              <w:t xml:space="preserve">(*niepotrzebne skreślić, </w:t>
            </w:r>
            <w:r w:rsidRPr="00DA64A9">
              <w:rPr>
                <w:rFonts w:ascii="Bookman Old Style" w:hAnsi="Bookman Old Style"/>
                <w:i/>
                <w:iCs/>
                <w:sz w:val="18"/>
                <w:szCs w:val="18"/>
              </w:rPr>
              <w:br/>
              <w:t xml:space="preserve">a wymagane pola uzupełnić)  </w:t>
            </w:r>
          </w:p>
        </w:tc>
      </w:tr>
      <w:tr w:rsidR="005A2EDA" w:rsidRPr="001D412B" w14:paraId="30A4820F" w14:textId="77777777" w:rsidTr="005A2EDA">
        <w:trPr>
          <w:cantSplit/>
          <w:trHeight w:val="1718"/>
        </w:trPr>
        <w:tc>
          <w:tcPr>
            <w:tcW w:w="6850" w:type="dxa"/>
            <w:gridSpan w:val="3"/>
          </w:tcPr>
          <w:p w14:paraId="39B4E75B" w14:textId="77777777" w:rsidR="005A2EDA" w:rsidRPr="001D412B" w:rsidRDefault="005A2EDA" w:rsidP="005A2EDA">
            <w:pPr>
              <w:tabs>
                <w:tab w:val="left" w:leader="dot" w:pos="8576"/>
              </w:tabs>
              <w:outlineLvl w:val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b/>
                <w:sz w:val="18"/>
                <w:szCs w:val="18"/>
              </w:rPr>
              <w:t>Oferowane rozwiązanie równorzędne:</w:t>
            </w:r>
          </w:p>
          <w:p w14:paraId="33B70E8F" w14:textId="77777777" w:rsidR="005A2EDA" w:rsidRPr="001D412B" w:rsidRDefault="005A2EDA" w:rsidP="005A2EDA">
            <w:pPr>
              <w:tabs>
                <w:tab w:val="left" w:leader="dot" w:pos="8576"/>
              </w:tabs>
              <w:outlineLvl w:val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b/>
                <w:sz w:val="18"/>
                <w:szCs w:val="18"/>
              </w:rPr>
              <w:t>Nazwa: …………………………………………………………..………………</w:t>
            </w:r>
          </w:p>
          <w:p w14:paraId="10B650C1" w14:textId="6EECDEC9" w:rsidR="005A2EDA" w:rsidRPr="001D412B" w:rsidRDefault="005A2EDA" w:rsidP="005A2EDA">
            <w:pPr>
              <w:tabs>
                <w:tab w:val="left" w:leader="dot" w:pos="8576"/>
              </w:tabs>
              <w:outlineLvl w:val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b/>
                <w:sz w:val="18"/>
                <w:szCs w:val="18"/>
              </w:rPr>
              <w:t>Producent:</w:t>
            </w:r>
            <w:r w:rsidR="00182D93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1D412B">
              <w:rPr>
                <w:rFonts w:ascii="Bookman Old Style" w:hAnsi="Bookman Old Style"/>
                <w:b/>
                <w:sz w:val="18"/>
                <w:szCs w:val="18"/>
              </w:rPr>
              <w:t>………………………………………………………………………</w:t>
            </w:r>
          </w:p>
          <w:p w14:paraId="077B2E21" w14:textId="57D058D6" w:rsidR="005A2EDA" w:rsidRPr="001D412B" w:rsidRDefault="005A2EDA" w:rsidP="005A2EDA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b/>
                <w:sz w:val="18"/>
                <w:szCs w:val="18"/>
              </w:rPr>
              <w:t>Wersja</w:t>
            </w:r>
            <w:r w:rsidR="00182D93">
              <w:rPr>
                <w:rFonts w:ascii="Bookman Old Style" w:hAnsi="Bookman Old Style"/>
                <w:b/>
                <w:sz w:val="18"/>
                <w:szCs w:val="18"/>
              </w:rPr>
              <w:t xml:space="preserve">: </w:t>
            </w:r>
            <w:r w:rsidRPr="001D412B">
              <w:rPr>
                <w:rFonts w:ascii="Bookman Old Style" w:hAnsi="Bookman Old Style"/>
                <w:b/>
                <w:sz w:val="18"/>
                <w:szCs w:val="18"/>
              </w:rPr>
              <w:t>……………………………………………………………………….…</w:t>
            </w:r>
          </w:p>
        </w:tc>
        <w:tc>
          <w:tcPr>
            <w:tcW w:w="2572" w:type="dxa"/>
            <w:vAlign w:val="center"/>
          </w:tcPr>
          <w:p w14:paraId="1BA5546C" w14:textId="77777777" w:rsidR="005A2EDA" w:rsidRPr="001D412B" w:rsidRDefault="005A2EDA" w:rsidP="006B14A3">
            <w:pPr>
              <w:outlineLvl w:val="0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A55281" w:rsidRPr="001D412B" w14:paraId="5EEA5A1A" w14:textId="77777777" w:rsidTr="005A2EDA">
        <w:trPr>
          <w:cantSplit/>
          <w:trHeight w:val="1794"/>
        </w:trPr>
        <w:tc>
          <w:tcPr>
            <w:tcW w:w="633" w:type="dxa"/>
          </w:tcPr>
          <w:p w14:paraId="47D086AF" w14:textId="77777777" w:rsidR="00A55281" w:rsidRPr="001D412B" w:rsidRDefault="00A55281" w:rsidP="00B22085">
            <w:pPr>
              <w:numPr>
                <w:ilvl w:val="0"/>
                <w:numId w:val="54"/>
              </w:numPr>
              <w:spacing w:after="0" w:line="240" w:lineRule="auto"/>
              <w:ind w:left="0" w:firstLine="0"/>
              <w:rPr>
                <w:rFonts w:ascii="Bookman Old Style" w:hAnsi="Bookman Old Style"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25CBB7D3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</w:tabs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Tryb pracy</w:t>
            </w:r>
          </w:p>
        </w:tc>
        <w:tc>
          <w:tcPr>
            <w:tcW w:w="4941" w:type="dxa"/>
          </w:tcPr>
          <w:p w14:paraId="1357E1BD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Rozwiązanie równoważne musi być dostarczone w wariancie rozwiązania wirtualnego (maszyna wirtualna).</w:t>
            </w:r>
          </w:p>
          <w:p w14:paraId="2D7BB919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Rozwiązanie równoważne musi:</w:t>
            </w:r>
          </w:p>
          <w:p w14:paraId="486E9021" w14:textId="549C26D7" w:rsidR="005A2EDA" w:rsidRPr="001D412B" w:rsidRDefault="00A55281" w:rsidP="005A2EDA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left="77" w:right="142" w:hanging="77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-</w:t>
            </w:r>
            <w:r w:rsidR="005A2EDA"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 </w:t>
            </w: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zabezpieczać aplikacje sieci Web (Web Application</w:t>
            </w:r>
          </w:p>
          <w:p w14:paraId="78532D01" w14:textId="27DC45CD" w:rsidR="00A55281" w:rsidRPr="001D412B" w:rsidRDefault="00A55281" w:rsidP="005A2EDA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left="77" w:right="142" w:hanging="77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Firewall – WAF, </w:t>
            </w:r>
          </w:p>
          <w:p w14:paraId="29F26831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- zapewniać bezpieczeństwo aplikacji internetowych</w:t>
            </w:r>
          </w:p>
          <w:p w14:paraId="5393D7C5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   i XML firewall w celu ochrony, zachowania</w:t>
            </w:r>
          </w:p>
          <w:p w14:paraId="69C994B4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   równowagi i przyspieszenia aplikacji</w:t>
            </w:r>
          </w:p>
          <w:p w14:paraId="755AAC0F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   internetowych, baz danych i wymiany informacji</w:t>
            </w:r>
          </w:p>
          <w:p w14:paraId="3287A027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   między nimi, </w:t>
            </w:r>
          </w:p>
          <w:p w14:paraId="1817D6CE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- zabezpieczać przed zaawansowanymi</w:t>
            </w:r>
          </w:p>
          <w:p w14:paraId="6598601F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  zagrożeniami, takimi jak SQL </w:t>
            </w:r>
            <w:proofErr w:type="spellStart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injection</w:t>
            </w:r>
            <w:proofErr w:type="spellEnd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, cross-</w:t>
            </w:r>
            <w:proofErr w:type="spellStart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site</w:t>
            </w:r>
            <w:proofErr w:type="spellEnd"/>
          </w:p>
          <w:p w14:paraId="21AC6373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  </w:t>
            </w:r>
            <w:proofErr w:type="spellStart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scripting</w:t>
            </w:r>
            <w:proofErr w:type="spellEnd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, przepełnienie bufora czy zatrucie plików</w:t>
            </w:r>
          </w:p>
          <w:p w14:paraId="6D6FF29D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  cookie, </w:t>
            </w:r>
          </w:p>
          <w:p w14:paraId="7ABB67F1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Zapewniać:</w:t>
            </w:r>
          </w:p>
          <w:p w14:paraId="028F92F3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- </w:t>
            </w:r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>ochronę przed atakami wielowektorowymi </w:t>
            </w:r>
          </w:p>
          <w:p w14:paraId="59051445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>- analizę </w:t>
            </w:r>
            <w:proofErr w:type="spellStart"/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>hehawioralną</w:t>
            </w:r>
            <w:proofErr w:type="spellEnd"/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> w oparciu o AI </w:t>
            </w:r>
          </w:p>
          <w:p w14:paraId="32E78A6A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>- predefiniowane profile bezpieczeństwa </w:t>
            </w:r>
          </w:p>
          <w:p w14:paraId="77B5CBD6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left="219" w:right="142" w:hanging="219"/>
              <w:jc w:val="both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 xml:space="preserve">- realizację różnorodnych scenariuszy </w:t>
            </w:r>
          </w:p>
          <w:p w14:paraId="1459CDF3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left="219" w:right="142" w:hanging="219"/>
              <w:jc w:val="both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 xml:space="preserve">  wdrożeniowych </w:t>
            </w:r>
          </w:p>
          <w:p w14:paraId="543EAAD5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>- SSL </w:t>
            </w:r>
            <w:proofErr w:type="spellStart"/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>offload</w:t>
            </w:r>
            <w:proofErr w:type="spellEnd"/>
          </w:p>
          <w:p w14:paraId="032C9921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>- Anty-</w:t>
            </w:r>
            <w:proofErr w:type="spellStart"/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>DDoS</w:t>
            </w:r>
            <w:proofErr w:type="spellEnd"/>
          </w:p>
          <w:p w14:paraId="60FB421B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 xml:space="preserve">- IP </w:t>
            </w:r>
            <w:proofErr w:type="spellStart"/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>Reputation</w:t>
            </w:r>
            <w:proofErr w:type="spellEnd"/>
            <w:r w:rsidRPr="001D412B">
              <w:rPr>
                <w:rFonts w:ascii="Bookman Old Style" w:hAnsi="Bookman Old Style"/>
                <w:color w:val="000000"/>
                <w:sz w:val="18"/>
                <w:szCs w:val="18"/>
              </w:rPr>
              <w:t> </w:t>
            </w:r>
          </w:p>
          <w:p w14:paraId="2223EBB7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left="71"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</w:p>
          <w:p w14:paraId="57169728" w14:textId="7568C502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Rozwiązanie równoważne musi synchronizować i udostępniać informacje o zagrożeniach do urządzeń </w:t>
            </w:r>
            <w:proofErr w:type="spellStart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FortiAnlyzer</w:t>
            </w:r>
            <w:proofErr w:type="spellEnd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FortiGate</w:t>
            </w:r>
            <w:proofErr w:type="spellEnd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. W posiadaniu Zamawiającego są </w:t>
            </w:r>
            <w:proofErr w:type="spellStart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urzadzenia</w:t>
            </w:r>
            <w:proofErr w:type="spellEnd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 klasy UTM – </w:t>
            </w:r>
            <w:proofErr w:type="spellStart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Fortigate</w:t>
            </w:r>
            <w:proofErr w:type="spellEnd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 </w:t>
            </w:r>
            <w:r w:rsidR="00123508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1500D</w:t>
            </w: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, 50e, oraz urządzenie </w:t>
            </w:r>
            <w:proofErr w:type="spellStart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FortiAnalyzer</w:t>
            </w:r>
            <w:proofErr w:type="spellEnd"/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 300F.</w:t>
            </w:r>
          </w:p>
          <w:p w14:paraId="18B1C4E8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left="71"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</w:p>
          <w:p w14:paraId="76DBB6EB" w14:textId="771FB814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jc w:val="both"/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Rozwiązanie musi działać ze </w:t>
            </w:r>
            <w:r w:rsidR="000D7493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infrastrukturą</w:t>
            </w:r>
            <w:r w:rsidR="007D5A5C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 xml:space="preserve"> Zamawiającego, tj. </w:t>
            </w: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: Microsoft Hyper-V</w:t>
            </w:r>
            <w:r w:rsidR="007D5A5C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2572" w:type="dxa"/>
            <w:vAlign w:val="center"/>
          </w:tcPr>
          <w:p w14:paraId="66054FE0" w14:textId="77777777" w:rsidR="00A55281" w:rsidRPr="001D412B" w:rsidRDefault="00A55281" w:rsidP="006B14A3">
            <w:pPr>
              <w:outlineLvl w:val="0"/>
              <w:rPr>
                <w:rFonts w:ascii="Bookman Old Style" w:hAnsi="Bookman Old Style"/>
                <w:sz w:val="18"/>
                <w:szCs w:val="18"/>
              </w:rPr>
            </w:pPr>
          </w:p>
          <w:p w14:paraId="74D643FA" w14:textId="77777777" w:rsidR="00A55281" w:rsidRPr="001D412B" w:rsidRDefault="00A55281" w:rsidP="006B14A3">
            <w:pPr>
              <w:jc w:val="center"/>
              <w:outlineLvl w:val="0"/>
              <w:rPr>
                <w:rFonts w:ascii="Bookman Old Style" w:hAnsi="Bookman Old Style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b/>
                <w:sz w:val="18"/>
                <w:szCs w:val="18"/>
              </w:rPr>
              <w:t>Spełnia/Nie spełnia</w:t>
            </w:r>
            <w:r w:rsidRPr="001D412B">
              <w:rPr>
                <w:rFonts w:ascii="Bookman Old Style" w:hAnsi="Bookman Old Style"/>
                <w:sz w:val="18"/>
                <w:szCs w:val="18"/>
              </w:rPr>
              <w:t>*</w:t>
            </w:r>
          </w:p>
          <w:p w14:paraId="5AFAB479" w14:textId="77777777" w:rsidR="00A55281" w:rsidRPr="001D412B" w:rsidRDefault="00A55281" w:rsidP="006B14A3">
            <w:pPr>
              <w:outlineLvl w:val="0"/>
              <w:rPr>
                <w:rFonts w:ascii="Bookman Old Style" w:hAnsi="Bookman Old Style"/>
                <w:i/>
                <w:sz w:val="18"/>
                <w:szCs w:val="18"/>
              </w:rPr>
            </w:pPr>
          </w:p>
        </w:tc>
      </w:tr>
      <w:tr w:rsidR="00A55281" w:rsidRPr="001D412B" w14:paraId="0329BEDF" w14:textId="77777777" w:rsidTr="005A2EDA">
        <w:trPr>
          <w:cantSplit/>
        </w:trPr>
        <w:tc>
          <w:tcPr>
            <w:tcW w:w="633" w:type="dxa"/>
          </w:tcPr>
          <w:p w14:paraId="5F8F709C" w14:textId="77777777" w:rsidR="00A55281" w:rsidRPr="001D412B" w:rsidRDefault="00A55281" w:rsidP="00B22085">
            <w:pPr>
              <w:numPr>
                <w:ilvl w:val="0"/>
                <w:numId w:val="54"/>
              </w:numPr>
              <w:spacing w:after="0" w:line="240" w:lineRule="auto"/>
              <w:ind w:left="0" w:firstLine="0"/>
              <w:rPr>
                <w:rFonts w:ascii="Bookman Old Style" w:hAnsi="Bookman Old Style"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1CDFF05C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</w:tabs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 xml:space="preserve">Wydajność </w:t>
            </w:r>
          </w:p>
        </w:tc>
        <w:tc>
          <w:tcPr>
            <w:tcW w:w="4941" w:type="dxa"/>
          </w:tcPr>
          <w:p w14:paraId="5614AB2C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left="71" w:right="142"/>
              <w:jc w:val="both"/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color w:val="000000"/>
                <w:kern w:val="0"/>
                <w:sz w:val="18"/>
                <w:szCs w:val="18"/>
              </w:rPr>
              <w:t>Przepustowość http min. 500Mbps</w:t>
            </w:r>
          </w:p>
        </w:tc>
        <w:tc>
          <w:tcPr>
            <w:tcW w:w="2572" w:type="dxa"/>
            <w:vAlign w:val="center"/>
          </w:tcPr>
          <w:p w14:paraId="71F7A833" w14:textId="77777777" w:rsidR="00A55281" w:rsidRPr="001D412B" w:rsidRDefault="00A55281" w:rsidP="006B14A3">
            <w:pPr>
              <w:jc w:val="center"/>
              <w:outlineLvl w:val="0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i/>
                <w:sz w:val="18"/>
                <w:szCs w:val="18"/>
              </w:rPr>
              <w:t>Przepustowość HTTP</w:t>
            </w:r>
          </w:p>
          <w:p w14:paraId="44FC97F9" w14:textId="001FFDFD" w:rsidR="00A55281" w:rsidRPr="001D412B" w:rsidRDefault="00A55281" w:rsidP="006B14A3">
            <w:pPr>
              <w:jc w:val="center"/>
              <w:outlineLvl w:val="0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i/>
                <w:sz w:val="18"/>
                <w:szCs w:val="18"/>
              </w:rPr>
              <w:t>……………………</w:t>
            </w:r>
            <w:proofErr w:type="spellStart"/>
            <w:r w:rsidRPr="001D412B">
              <w:rPr>
                <w:rFonts w:ascii="Bookman Old Style" w:hAnsi="Bookman Old Style"/>
                <w:i/>
                <w:sz w:val="18"/>
                <w:szCs w:val="18"/>
              </w:rPr>
              <w:t>Mbps</w:t>
            </w:r>
            <w:proofErr w:type="spellEnd"/>
          </w:p>
          <w:p w14:paraId="401866BA" w14:textId="387E51E6" w:rsidR="00A55281" w:rsidRPr="001D412B" w:rsidRDefault="00A55281" w:rsidP="001D412B">
            <w:pPr>
              <w:jc w:val="center"/>
              <w:outlineLvl w:val="0"/>
              <w:rPr>
                <w:rFonts w:ascii="Bookman Old Style" w:hAnsi="Bookman Old Style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b/>
                <w:sz w:val="18"/>
                <w:szCs w:val="18"/>
              </w:rPr>
              <w:t>Spełnia/Nie spełnia</w:t>
            </w:r>
            <w:r w:rsidRPr="001D412B">
              <w:rPr>
                <w:rFonts w:ascii="Bookman Old Style" w:hAnsi="Bookman Old Style"/>
                <w:sz w:val="18"/>
                <w:szCs w:val="18"/>
              </w:rPr>
              <w:t>*</w:t>
            </w:r>
          </w:p>
        </w:tc>
      </w:tr>
      <w:tr w:rsidR="00A55281" w:rsidRPr="001D412B" w14:paraId="2F56ACC9" w14:textId="77777777" w:rsidTr="005A2EDA">
        <w:trPr>
          <w:cantSplit/>
        </w:trPr>
        <w:tc>
          <w:tcPr>
            <w:tcW w:w="633" w:type="dxa"/>
          </w:tcPr>
          <w:p w14:paraId="738C278F" w14:textId="77777777" w:rsidR="00A55281" w:rsidRPr="001D412B" w:rsidRDefault="00A55281" w:rsidP="00B22085">
            <w:pPr>
              <w:numPr>
                <w:ilvl w:val="0"/>
                <w:numId w:val="54"/>
              </w:numPr>
              <w:spacing w:after="0" w:line="240" w:lineRule="auto"/>
              <w:ind w:left="0" w:firstLine="0"/>
              <w:rPr>
                <w:rFonts w:ascii="Bookman Old Style" w:hAnsi="Bookman Old Style"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62D67BC8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</w:tabs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Domena</w:t>
            </w:r>
          </w:p>
        </w:tc>
        <w:tc>
          <w:tcPr>
            <w:tcW w:w="4941" w:type="dxa"/>
          </w:tcPr>
          <w:p w14:paraId="5957888A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left="71" w:right="142"/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Możliwość administracji min. 64  domen</w:t>
            </w:r>
          </w:p>
        </w:tc>
        <w:tc>
          <w:tcPr>
            <w:tcW w:w="2572" w:type="dxa"/>
            <w:vAlign w:val="center"/>
          </w:tcPr>
          <w:p w14:paraId="0E1DEAA8" w14:textId="77777777" w:rsidR="00A55281" w:rsidRPr="001D412B" w:rsidRDefault="00A55281" w:rsidP="006B14A3">
            <w:pPr>
              <w:tabs>
                <w:tab w:val="left" w:leader="dot" w:pos="3118"/>
              </w:tabs>
              <w:jc w:val="center"/>
              <w:outlineLvl w:val="0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i/>
                <w:sz w:val="18"/>
                <w:szCs w:val="18"/>
              </w:rPr>
              <w:t>Min.. liczba domen:</w:t>
            </w:r>
          </w:p>
          <w:p w14:paraId="2CBFDE50" w14:textId="77777777" w:rsidR="00A55281" w:rsidRPr="001D412B" w:rsidRDefault="00A55281" w:rsidP="006B14A3">
            <w:pPr>
              <w:jc w:val="center"/>
              <w:outlineLvl w:val="0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i/>
                <w:sz w:val="18"/>
                <w:szCs w:val="18"/>
              </w:rPr>
              <w:t>…………… szt.</w:t>
            </w:r>
          </w:p>
          <w:p w14:paraId="0C4E3512" w14:textId="6118BDCB" w:rsidR="00A55281" w:rsidRPr="001D412B" w:rsidRDefault="00A55281" w:rsidP="001D412B">
            <w:pPr>
              <w:tabs>
                <w:tab w:val="left" w:leader="dot" w:pos="3118"/>
              </w:tabs>
              <w:jc w:val="center"/>
              <w:outlineLvl w:val="0"/>
              <w:rPr>
                <w:rFonts w:ascii="Bookman Old Style" w:hAnsi="Bookman Old Style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b/>
                <w:sz w:val="18"/>
                <w:szCs w:val="18"/>
              </w:rPr>
              <w:t>Spełnia/Nie spełnia</w:t>
            </w:r>
            <w:r w:rsidRPr="001D412B">
              <w:rPr>
                <w:rFonts w:ascii="Bookman Old Style" w:hAnsi="Bookman Old Style"/>
                <w:sz w:val="18"/>
                <w:szCs w:val="18"/>
              </w:rPr>
              <w:t>*</w:t>
            </w:r>
          </w:p>
        </w:tc>
      </w:tr>
      <w:tr w:rsidR="00A55281" w:rsidRPr="001D412B" w14:paraId="5BE0C23C" w14:textId="77777777" w:rsidTr="005A2EDA">
        <w:trPr>
          <w:cantSplit/>
        </w:trPr>
        <w:tc>
          <w:tcPr>
            <w:tcW w:w="633" w:type="dxa"/>
          </w:tcPr>
          <w:p w14:paraId="2B2F6C2B" w14:textId="77777777" w:rsidR="00A55281" w:rsidRPr="001D412B" w:rsidRDefault="00A55281" w:rsidP="00B22085">
            <w:pPr>
              <w:numPr>
                <w:ilvl w:val="0"/>
                <w:numId w:val="54"/>
              </w:numPr>
              <w:spacing w:after="0" w:line="240" w:lineRule="auto"/>
              <w:ind w:left="0" w:firstLine="0"/>
              <w:rPr>
                <w:rFonts w:ascii="Bookman Old Style" w:hAnsi="Bookman Old Style"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55557C98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</w:tabs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Procesory</w:t>
            </w:r>
          </w:p>
        </w:tc>
        <w:tc>
          <w:tcPr>
            <w:tcW w:w="4941" w:type="dxa"/>
          </w:tcPr>
          <w:p w14:paraId="4B99BE4A" w14:textId="77777777" w:rsidR="00A55281" w:rsidRPr="001D412B" w:rsidRDefault="00A55281" w:rsidP="006B14A3">
            <w:pPr>
              <w:pStyle w:val="Tabelapozycj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left="71" w:right="142"/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Min. 4 procesory</w:t>
            </w:r>
          </w:p>
          <w:p w14:paraId="64260C60" w14:textId="77777777" w:rsidR="00A55281" w:rsidRPr="001D412B" w:rsidRDefault="00A55281" w:rsidP="006B14A3">
            <w:pPr>
              <w:pStyle w:val="Tabelapozycj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left="71" w:right="142"/>
              <w:rPr>
                <w:rFonts w:ascii="Bookman Old Style" w:hAnsi="Bookman Old Style"/>
                <w:noProof/>
                <w:sz w:val="18"/>
                <w:szCs w:val="18"/>
              </w:rPr>
            </w:pPr>
          </w:p>
        </w:tc>
        <w:tc>
          <w:tcPr>
            <w:tcW w:w="2572" w:type="dxa"/>
            <w:vAlign w:val="center"/>
          </w:tcPr>
          <w:p w14:paraId="22B5A381" w14:textId="77777777" w:rsidR="00A55281" w:rsidRPr="001D412B" w:rsidRDefault="00A55281" w:rsidP="006B14A3">
            <w:pPr>
              <w:tabs>
                <w:tab w:val="left" w:leader="dot" w:pos="3118"/>
              </w:tabs>
              <w:jc w:val="center"/>
              <w:outlineLvl w:val="0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i/>
                <w:sz w:val="18"/>
                <w:szCs w:val="18"/>
              </w:rPr>
              <w:t xml:space="preserve">Liczba </w:t>
            </w:r>
            <w:proofErr w:type="spellStart"/>
            <w:r w:rsidRPr="001D412B">
              <w:rPr>
                <w:rFonts w:ascii="Bookman Old Style" w:hAnsi="Bookman Old Style"/>
                <w:i/>
                <w:sz w:val="18"/>
                <w:szCs w:val="18"/>
              </w:rPr>
              <w:t>vCPU</w:t>
            </w:r>
            <w:proofErr w:type="spellEnd"/>
          </w:p>
          <w:p w14:paraId="2D4E6388" w14:textId="77777777" w:rsidR="00A55281" w:rsidRPr="001D412B" w:rsidRDefault="00A55281" w:rsidP="006B14A3">
            <w:pPr>
              <w:jc w:val="center"/>
              <w:outlineLvl w:val="0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i/>
                <w:sz w:val="18"/>
                <w:szCs w:val="18"/>
              </w:rPr>
              <w:t>………………………………</w:t>
            </w:r>
          </w:p>
          <w:p w14:paraId="30CA4C60" w14:textId="0D35FB67" w:rsidR="00A55281" w:rsidRPr="001D412B" w:rsidRDefault="00A55281" w:rsidP="001D412B">
            <w:pPr>
              <w:tabs>
                <w:tab w:val="left" w:leader="dot" w:pos="3118"/>
              </w:tabs>
              <w:jc w:val="center"/>
              <w:outlineLvl w:val="0"/>
              <w:rPr>
                <w:rFonts w:ascii="Bookman Old Style" w:hAnsi="Bookman Old Style"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b/>
                <w:sz w:val="18"/>
                <w:szCs w:val="18"/>
              </w:rPr>
              <w:t>Spełnia/Nie spełnia</w:t>
            </w:r>
            <w:r w:rsidRPr="001D412B">
              <w:rPr>
                <w:rFonts w:ascii="Bookman Old Style" w:hAnsi="Bookman Old Style"/>
                <w:sz w:val="18"/>
                <w:szCs w:val="18"/>
              </w:rPr>
              <w:t>*</w:t>
            </w:r>
          </w:p>
        </w:tc>
      </w:tr>
      <w:tr w:rsidR="00A55281" w:rsidRPr="001D412B" w14:paraId="38D7A4DE" w14:textId="77777777" w:rsidTr="005A2EDA">
        <w:trPr>
          <w:cantSplit/>
        </w:trPr>
        <w:tc>
          <w:tcPr>
            <w:tcW w:w="633" w:type="dxa"/>
          </w:tcPr>
          <w:p w14:paraId="58885CF3" w14:textId="77777777" w:rsidR="00A55281" w:rsidRPr="001D412B" w:rsidRDefault="00A55281" w:rsidP="00B22085">
            <w:pPr>
              <w:numPr>
                <w:ilvl w:val="0"/>
                <w:numId w:val="54"/>
              </w:numPr>
              <w:spacing w:after="0" w:line="240" w:lineRule="auto"/>
              <w:ind w:left="0" w:firstLine="0"/>
              <w:rPr>
                <w:rFonts w:ascii="Bookman Old Style" w:hAnsi="Bookman Old Style"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0262B85D" w14:textId="77777777" w:rsidR="00A55281" w:rsidRPr="001D412B" w:rsidDel="00FD673A" w:rsidRDefault="00A55281" w:rsidP="006B14A3">
            <w:pPr>
              <w:pStyle w:val="Tabelapozycja"/>
              <w:tabs>
                <w:tab w:val="left" w:pos="708"/>
                <w:tab w:val="left" w:pos="1416"/>
              </w:tabs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Interfejs</w:t>
            </w:r>
          </w:p>
        </w:tc>
        <w:tc>
          <w:tcPr>
            <w:tcW w:w="4941" w:type="dxa"/>
          </w:tcPr>
          <w:p w14:paraId="20477259" w14:textId="77777777" w:rsidR="00A55281" w:rsidRPr="001D412B" w:rsidDel="00FD673A" w:rsidRDefault="00A55281" w:rsidP="006B14A3">
            <w:pPr>
              <w:pStyle w:val="Tabelapozycj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left="71" w:right="142"/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Min. 10</w:t>
            </w:r>
          </w:p>
        </w:tc>
        <w:tc>
          <w:tcPr>
            <w:tcW w:w="2572" w:type="dxa"/>
            <w:vAlign w:val="center"/>
          </w:tcPr>
          <w:p w14:paraId="6FFA7A67" w14:textId="77777777" w:rsidR="00A55281" w:rsidRPr="001D412B" w:rsidRDefault="00A55281" w:rsidP="006B14A3">
            <w:pPr>
              <w:tabs>
                <w:tab w:val="left" w:leader="dot" w:pos="3118"/>
              </w:tabs>
              <w:jc w:val="center"/>
              <w:outlineLvl w:val="0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i/>
                <w:sz w:val="18"/>
                <w:szCs w:val="18"/>
              </w:rPr>
              <w:t>Liczba interfejsów</w:t>
            </w:r>
          </w:p>
          <w:p w14:paraId="7736A97E" w14:textId="77777777" w:rsidR="00A55281" w:rsidRPr="001D412B" w:rsidRDefault="00A55281" w:rsidP="006B14A3">
            <w:pPr>
              <w:tabs>
                <w:tab w:val="left" w:leader="dot" w:pos="3118"/>
              </w:tabs>
              <w:jc w:val="center"/>
              <w:outlineLvl w:val="0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i/>
                <w:sz w:val="18"/>
                <w:szCs w:val="18"/>
              </w:rPr>
              <w:t>…………………….</w:t>
            </w:r>
          </w:p>
          <w:p w14:paraId="07112C28" w14:textId="77777777" w:rsidR="00A55281" w:rsidRPr="001D412B" w:rsidDel="00D807EC" w:rsidRDefault="00A55281" w:rsidP="006B14A3">
            <w:pPr>
              <w:tabs>
                <w:tab w:val="left" w:leader="dot" w:pos="3118"/>
              </w:tabs>
              <w:jc w:val="center"/>
              <w:outlineLvl w:val="0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i/>
                <w:sz w:val="18"/>
                <w:szCs w:val="18"/>
              </w:rPr>
              <w:t>Spełnia/Nie spełnia</w:t>
            </w:r>
          </w:p>
        </w:tc>
      </w:tr>
      <w:tr w:rsidR="00A55281" w:rsidRPr="001D412B" w14:paraId="2771B946" w14:textId="77777777" w:rsidTr="005A2EDA">
        <w:trPr>
          <w:cantSplit/>
          <w:trHeight w:val="442"/>
        </w:trPr>
        <w:tc>
          <w:tcPr>
            <w:tcW w:w="633" w:type="dxa"/>
          </w:tcPr>
          <w:p w14:paraId="43DCA42D" w14:textId="77777777" w:rsidR="00A55281" w:rsidRPr="001D412B" w:rsidRDefault="00A55281" w:rsidP="00B22085">
            <w:pPr>
              <w:numPr>
                <w:ilvl w:val="0"/>
                <w:numId w:val="54"/>
              </w:numPr>
              <w:spacing w:after="0" w:line="240" w:lineRule="auto"/>
              <w:ind w:left="0" w:firstLine="0"/>
              <w:rPr>
                <w:rFonts w:ascii="Bookman Old Style" w:hAnsi="Bookman Old Style"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02932FCA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</w:tabs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Oprogramowanie</w:t>
            </w:r>
          </w:p>
        </w:tc>
        <w:tc>
          <w:tcPr>
            <w:tcW w:w="4941" w:type="dxa"/>
          </w:tcPr>
          <w:p w14:paraId="639CF8E6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left="71" w:right="142"/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 xml:space="preserve">Możliwosć aktualizacji firmware </w:t>
            </w:r>
            <w:r w:rsidRPr="001D412B">
              <w:rPr>
                <w:rFonts w:ascii="Bookman Old Style" w:hAnsi="Bookman Old Style"/>
                <w:sz w:val="18"/>
                <w:szCs w:val="18"/>
              </w:rPr>
              <w:t>przez minimum 36 miesięcy</w:t>
            </w:r>
          </w:p>
        </w:tc>
        <w:tc>
          <w:tcPr>
            <w:tcW w:w="2572" w:type="dxa"/>
            <w:vAlign w:val="center"/>
          </w:tcPr>
          <w:p w14:paraId="18058951" w14:textId="77777777" w:rsidR="00A55281" w:rsidRPr="001D412B" w:rsidRDefault="00A55281" w:rsidP="006B14A3">
            <w:pPr>
              <w:tabs>
                <w:tab w:val="left" w:leader="dot" w:pos="3118"/>
              </w:tabs>
              <w:jc w:val="center"/>
              <w:outlineLvl w:val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b/>
                <w:sz w:val="18"/>
                <w:szCs w:val="18"/>
              </w:rPr>
              <w:t>Spełnia/Nie spełnia</w:t>
            </w:r>
            <w:r w:rsidRPr="001D412B">
              <w:rPr>
                <w:rFonts w:ascii="Bookman Old Style" w:hAnsi="Bookman Old Style"/>
                <w:sz w:val="18"/>
                <w:szCs w:val="18"/>
              </w:rPr>
              <w:t>*</w:t>
            </w:r>
          </w:p>
        </w:tc>
      </w:tr>
      <w:tr w:rsidR="00A55281" w:rsidRPr="001D412B" w14:paraId="4A9F612F" w14:textId="77777777" w:rsidTr="005A2EDA">
        <w:trPr>
          <w:cantSplit/>
          <w:trHeight w:val="442"/>
        </w:trPr>
        <w:tc>
          <w:tcPr>
            <w:tcW w:w="633" w:type="dxa"/>
          </w:tcPr>
          <w:p w14:paraId="50DD8BE5" w14:textId="77777777" w:rsidR="00A55281" w:rsidRPr="001D412B" w:rsidRDefault="00A55281" w:rsidP="00B22085">
            <w:pPr>
              <w:numPr>
                <w:ilvl w:val="0"/>
                <w:numId w:val="54"/>
              </w:numPr>
              <w:spacing w:after="0" w:line="240" w:lineRule="auto"/>
              <w:ind w:left="0" w:firstLine="0"/>
              <w:rPr>
                <w:rFonts w:ascii="Bookman Old Style" w:hAnsi="Bookman Old Style"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5E4CA562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</w:tabs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Licencja</w:t>
            </w:r>
          </w:p>
        </w:tc>
        <w:tc>
          <w:tcPr>
            <w:tcW w:w="4941" w:type="dxa"/>
          </w:tcPr>
          <w:p w14:paraId="3D718E99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left="71" w:right="142"/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Bezterminowa licencja na używanie zaoferowanego rozwiązania</w:t>
            </w:r>
          </w:p>
        </w:tc>
        <w:tc>
          <w:tcPr>
            <w:tcW w:w="2572" w:type="dxa"/>
            <w:vAlign w:val="center"/>
          </w:tcPr>
          <w:p w14:paraId="48784FEF" w14:textId="55876DCE" w:rsidR="00A55281" w:rsidRPr="001D412B" w:rsidRDefault="00A55281" w:rsidP="006B14A3">
            <w:pPr>
              <w:tabs>
                <w:tab w:val="left" w:leader="dot" w:pos="3118"/>
              </w:tabs>
              <w:jc w:val="center"/>
              <w:outlineLvl w:val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b/>
                <w:sz w:val="18"/>
                <w:szCs w:val="18"/>
              </w:rPr>
              <w:t>Spełnia/Nie spełnia</w:t>
            </w:r>
            <w:r w:rsidR="005A2EDA" w:rsidRPr="001D412B">
              <w:rPr>
                <w:rFonts w:ascii="Bookman Old Style" w:hAnsi="Bookman Old Style"/>
                <w:sz w:val="18"/>
                <w:szCs w:val="18"/>
              </w:rPr>
              <w:t>*</w:t>
            </w:r>
          </w:p>
        </w:tc>
      </w:tr>
    </w:tbl>
    <w:p w14:paraId="33B30B77" w14:textId="77777777" w:rsidR="001D412B" w:rsidRPr="001D412B" w:rsidRDefault="001D412B" w:rsidP="00A55281">
      <w:pPr>
        <w:spacing w:after="264"/>
        <w:ind w:right="35"/>
        <w:rPr>
          <w:rFonts w:ascii="Bookman Old Style" w:hAnsi="Bookman Old Style"/>
          <w:sz w:val="16"/>
          <w:szCs w:val="16"/>
        </w:rPr>
      </w:pPr>
    </w:p>
    <w:tbl>
      <w:tblPr>
        <w:tblW w:w="9422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135"/>
        <w:gridCol w:w="5168"/>
        <w:gridCol w:w="2552"/>
      </w:tblGrid>
      <w:tr w:rsidR="00A55281" w:rsidRPr="0079407B" w14:paraId="72744CD5" w14:textId="77777777" w:rsidTr="001D412B">
        <w:trPr>
          <w:cantSplit/>
          <w:trHeight w:val="1805"/>
        </w:trPr>
        <w:tc>
          <w:tcPr>
            <w:tcW w:w="567" w:type="dxa"/>
            <w:shd w:val="clear" w:color="auto" w:fill="E0E0E0"/>
            <w:vAlign w:val="center"/>
          </w:tcPr>
          <w:p w14:paraId="12979974" w14:textId="77777777" w:rsidR="00A55281" w:rsidRPr="001D412B" w:rsidRDefault="00A55281" w:rsidP="00182D93">
            <w:pPr>
              <w:pStyle w:val="Tabelapozycja"/>
              <w:jc w:val="center"/>
              <w:rPr>
                <w:rFonts w:ascii="Bookman Old Style" w:hAnsi="Bookman Old Style"/>
                <w:b/>
                <w:sz w:val="20"/>
                <w:szCs w:val="20"/>
                <w:lang w:eastAsia="en-US"/>
              </w:rPr>
            </w:pPr>
            <w:r w:rsidRPr="001D412B">
              <w:rPr>
                <w:rFonts w:ascii="Bookman Old Style" w:hAnsi="Bookman Old Style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6303" w:type="dxa"/>
            <w:gridSpan w:val="2"/>
            <w:shd w:val="clear" w:color="auto" w:fill="E0E0E0"/>
            <w:vAlign w:val="center"/>
          </w:tcPr>
          <w:p w14:paraId="1A00CBFE" w14:textId="16E5CA6F" w:rsidR="00A55281" w:rsidRPr="001D412B" w:rsidRDefault="00A55281" w:rsidP="00182D93">
            <w:pPr>
              <w:spacing w:after="0" w:line="240" w:lineRule="auto"/>
              <w:ind w:left="-71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D412B">
              <w:rPr>
                <w:rFonts w:ascii="Bookman Old Style" w:hAnsi="Bookman Old Style"/>
                <w:b/>
                <w:sz w:val="20"/>
                <w:szCs w:val="20"/>
              </w:rPr>
              <w:t xml:space="preserve">Wymagania dotyczące spełniania przez oferowane </w:t>
            </w:r>
            <w:r w:rsidR="00BA577C">
              <w:rPr>
                <w:rFonts w:ascii="Bookman Old Style" w:hAnsi="Bookman Old Style"/>
                <w:b/>
                <w:sz w:val="20"/>
                <w:szCs w:val="20"/>
              </w:rPr>
              <w:t>rozwiązanie</w:t>
            </w:r>
            <w:r w:rsidR="00BA577C" w:rsidRPr="001D412B">
              <w:rPr>
                <w:rFonts w:ascii="Bookman Old Style" w:hAnsi="Bookman Old Style"/>
                <w:b/>
                <w:sz w:val="20"/>
                <w:szCs w:val="20"/>
              </w:rPr>
              <w:t xml:space="preserve"> </w:t>
            </w:r>
            <w:r w:rsidRPr="001D412B">
              <w:rPr>
                <w:rFonts w:ascii="Bookman Old Style" w:hAnsi="Bookman Old Style"/>
                <w:b/>
                <w:sz w:val="20"/>
                <w:szCs w:val="20"/>
              </w:rPr>
              <w:t>równoważne odpowiednich norm jakości, warunków gwarancji oraz serwisu</w:t>
            </w:r>
          </w:p>
        </w:tc>
        <w:tc>
          <w:tcPr>
            <w:tcW w:w="2552" w:type="dxa"/>
            <w:shd w:val="clear" w:color="auto" w:fill="E0E0E0"/>
          </w:tcPr>
          <w:p w14:paraId="2B9E951C" w14:textId="77777777" w:rsidR="00A55281" w:rsidRPr="001D412B" w:rsidRDefault="00A55281" w:rsidP="00182D93">
            <w:pPr>
              <w:spacing w:after="0" w:line="240" w:lineRule="auto"/>
              <w:ind w:left="-71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D412B">
              <w:rPr>
                <w:rFonts w:ascii="Bookman Old Style" w:hAnsi="Bookman Old Style"/>
                <w:b/>
                <w:bCs/>
                <w:spacing w:val="-3"/>
                <w:sz w:val="20"/>
                <w:szCs w:val="20"/>
              </w:rPr>
              <w:t>Dokumenty oraz wymogi odnośnie gwarancji i serwisu</w:t>
            </w:r>
          </w:p>
          <w:p w14:paraId="7DCB11BC" w14:textId="77777777" w:rsidR="00A55281" w:rsidRPr="001D412B" w:rsidRDefault="00A55281" w:rsidP="00182D93">
            <w:pPr>
              <w:spacing w:after="0" w:line="240" w:lineRule="auto"/>
              <w:ind w:left="-71" w:firstLine="142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1D412B">
              <w:rPr>
                <w:rFonts w:ascii="Bookman Old Style" w:hAnsi="Bookman Old Style"/>
                <w:i/>
                <w:iCs/>
                <w:sz w:val="20"/>
                <w:szCs w:val="20"/>
              </w:rPr>
              <w:t xml:space="preserve">(*niepotrzebne skreślić, </w:t>
            </w:r>
            <w:r w:rsidRPr="001D412B">
              <w:rPr>
                <w:rFonts w:ascii="Bookman Old Style" w:hAnsi="Bookman Old Style"/>
                <w:i/>
                <w:iCs/>
                <w:sz w:val="20"/>
                <w:szCs w:val="20"/>
              </w:rPr>
              <w:br/>
              <w:t>a wymagane pola uzupełnić)</w:t>
            </w:r>
          </w:p>
        </w:tc>
      </w:tr>
      <w:tr w:rsidR="00A55281" w:rsidRPr="0079407B" w14:paraId="7DE9D8B9" w14:textId="77777777" w:rsidTr="001D412B">
        <w:trPr>
          <w:cantSplit/>
          <w:trHeight w:val="6236"/>
        </w:trPr>
        <w:tc>
          <w:tcPr>
            <w:tcW w:w="567" w:type="dxa"/>
          </w:tcPr>
          <w:p w14:paraId="72B48B2D" w14:textId="77777777" w:rsidR="00A55281" w:rsidRPr="001D412B" w:rsidRDefault="00A55281" w:rsidP="006B14A3">
            <w:pPr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1.</w:t>
            </w:r>
          </w:p>
        </w:tc>
        <w:tc>
          <w:tcPr>
            <w:tcW w:w="1135" w:type="dxa"/>
          </w:tcPr>
          <w:p w14:paraId="134C2AAC" w14:textId="2FB9FAEC" w:rsidR="00A55281" w:rsidRPr="001D412B" w:rsidRDefault="00A55281" w:rsidP="006B14A3">
            <w:pPr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Gwarancja,serwis</w:t>
            </w:r>
          </w:p>
        </w:tc>
        <w:tc>
          <w:tcPr>
            <w:tcW w:w="5168" w:type="dxa"/>
          </w:tcPr>
          <w:p w14:paraId="6C0DBC8F" w14:textId="77777777" w:rsidR="00A55281" w:rsidRPr="001D412B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Rozwiązanie powinno mieć ważne subskrypcje dla wszystkich  funkcji ochronnych przez okres min. 36 miesięcy.</w:t>
            </w:r>
          </w:p>
          <w:p w14:paraId="66079D01" w14:textId="77777777" w:rsidR="00A55281" w:rsidRPr="00182D93" w:rsidRDefault="00A55281" w:rsidP="006B14A3">
            <w:pPr>
              <w:pStyle w:val="Tabelapozycj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22"/>
              </w:tabs>
              <w:ind w:right="142"/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 xml:space="preserve">Wykonawca zapewni wizytę certyfikowanego inżyniera w siedzibie Zamawiającego celem zweryfikowania poprawności konfiguracji i działania oferowanych rozwiązań, </w:t>
            </w:r>
            <w:r w:rsidRPr="00182D93">
              <w:rPr>
                <w:rFonts w:ascii="Bookman Old Style" w:hAnsi="Bookman Old Style"/>
                <w:noProof/>
                <w:sz w:val="18"/>
                <w:szCs w:val="18"/>
              </w:rPr>
              <w:t>nie rzadziej niż jedna na kwartał w trakcie trwania serwisu gwarancyjnego.</w:t>
            </w:r>
          </w:p>
          <w:p w14:paraId="4D1F0E4C" w14:textId="58FA3AFE" w:rsidR="00A55281" w:rsidRPr="00182D93" w:rsidRDefault="00A55281" w:rsidP="006B14A3">
            <w:pPr>
              <w:rPr>
                <w:rFonts w:ascii="Bookman Old Style" w:hAnsi="Bookman Old Style"/>
                <w:b/>
                <w:noProof/>
                <w:sz w:val="18"/>
                <w:szCs w:val="18"/>
              </w:rPr>
            </w:pPr>
            <w:r w:rsidRPr="00182D93">
              <w:rPr>
                <w:rFonts w:ascii="Bookman Old Style" w:hAnsi="Bookman Old Style"/>
                <w:b/>
                <w:noProof/>
                <w:sz w:val="18"/>
                <w:szCs w:val="18"/>
              </w:rPr>
              <w:t xml:space="preserve">Firma serwisująca musi posiadać certyfikat ISO 9001:2008 lub równoważny na świadczenie usług serwisowych </w:t>
            </w:r>
          </w:p>
          <w:p w14:paraId="3B7458C5" w14:textId="77777777" w:rsidR="00A55281" w:rsidRPr="00182D93" w:rsidRDefault="00A55281" w:rsidP="006B14A3">
            <w:pPr>
              <w:rPr>
                <w:rFonts w:ascii="Bookman Old Style" w:hAnsi="Bookman Old Style"/>
                <w:i/>
                <w:noProof/>
                <w:sz w:val="18"/>
                <w:szCs w:val="18"/>
              </w:rPr>
            </w:pPr>
            <w:r w:rsidRPr="00182D93">
              <w:rPr>
                <w:rFonts w:ascii="Bookman Old Style" w:hAnsi="Bookman Old Style"/>
                <w:i/>
                <w:noProof/>
                <w:sz w:val="18"/>
                <w:szCs w:val="18"/>
              </w:rPr>
              <w:t>(załączyć do oferty dokument potwierdzający spełnianie wymogu wraz z tłumaczeniem na język polski poświadczonym przez Wykonawcę).</w:t>
            </w:r>
          </w:p>
          <w:p w14:paraId="797E4B44" w14:textId="77777777" w:rsidR="00A55281" w:rsidRPr="001D412B" w:rsidRDefault="00A55281" w:rsidP="006B14A3">
            <w:pPr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82D93">
              <w:rPr>
                <w:rFonts w:ascii="Bookman Old Style" w:hAnsi="Bookman Old Style"/>
                <w:b/>
                <w:noProof/>
                <w:sz w:val="18"/>
                <w:szCs w:val="18"/>
              </w:rPr>
              <w:t>Serwis musi być realizowany przez producenta lub autoryzowanego partnera serwisowego producenta- wymagane oświadczenie Wykonawcy potwierdzające</w:t>
            </w:r>
            <w:r w:rsidRPr="001D412B">
              <w:rPr>
                <w:rFonts w:ascii="Bookman Old Style" w:hAnsi="Bookman Old Style"/>
                <w:b/>
                <w:noProof/>
                <w:sz w:val="18"/>
                <w:szCs w:val="18"/>
              </w:rPr>
              <w:t>, że serwis będzie realizowany przez producenta lub autoryzowanego partnera serwisowego producenta</w:t>
            </w: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 xml:space="preserve"> </w:t>
            </w:r>
            <w:r w:rsidRPr="001D412B">
              <w:rPr>
                <w:rFonts w:ascii="Bookman Old Style" w:hAnsi="Bookman Old Style"/>
                <w:i/>
                <w:noProof/>
                <w:sz w:val="18"/>
                <w:szCs w:val="18"/>
              </w:rPr>
              <w:t>(załączyć do oferty oświadczenie)</w:t>
            </w: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.</w:t>
            </w:r>
          </w:p>
          <w:p w14:paraId="7D1A5767" w14:textId="77777777" w:rsidR="00A55281" w:rsidRPr="001D412B" w:rsidRDefault="00A55281" w:rsidP="006B14A3">
            <w:pPr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sz w:val="18"/>
                <w:szCs w:val="18"/>
              </w:rPr>
              <w:t>Możliwość przedłużenia gwarancji, serwisu oraz subskrypcji o kolejne lata.</w:t>
            </w:r>
          </w:p>
        </w:tc>
        <w:tc>
          <w:tcPr>
            <w:tcW w:w="2552" w:type="dxa"/>
          </w:tcPr>
          <w:p w14:paraId="7697F33D" w14:textId="77777777" w:rsidR="00A55281" w:rsidRPr="001D412B" w:rsidRDefault="00A55281" w:rsidP="006B14A3">
            <w:pPr>
              <w:tabs>
                <w:tab w:val="left" w:leader="dot" w:pos="3118"/>
              </w:tabs>
              <w:outlineLvl w:val="0"/>
              <w:rPr>
                <w:rFonts w:ascii="Bookman Old Style" w:hAnsi="Bookman Old Style"/>
                <w:i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i/>
                <w:iCs/>
                <w:noProof/>
                <w:sz w:val="18"/>
                <w:szCs w:val="18"/>
              </w:rPr>
              <w:t>Okres ważności subskrypcji:……miesięcy</w:t>
            </w:r>
          </w:p>
          <w:p w14:paraId="3E5B6FDC" w14:textId="77777777" w:rsidR="00A55281" w:rsidRPr="001D412B" w:rsidRDefault="00A55281" w:rsidP="006B14A3">
            <w:pPr>
              <w:tabs>
                <w:tab w:val="left" w:leader="dot" w:pos="3118"/>
              </w:tabs>
              <w:outlineLvl w:val="0"/>
              <w:rPr>
                <w:rFonts w:ascii="Bookman Old Style" w:hAnsi="Bookman Old Style"/>
                <w:i/>
                <w:noProof/>
                <w:sz w:val="18"/>
                <w:szCs w:val="18"/>
              </w:rPr>
            </w:pPr>
          </w:p>
          <w:p w14:paraId="34482AF8" w14:textId="24E707BD" w:rsidR="00A55281" w:rsidRDefault="00A55281" w:rsidP="006B14A3">
            <w:pPr>
              <w:tabs>
                <w:tab w:val="left" w:leader="dot" w:pos="3118"/>
              </w:tabs>
              <w:outlineLvl w:val="0"/>
              <w:rPr>
                <w:rFonts w:ascii="Bookman Old Style" w:hAnsi="Bookman Old Style"/>
                <w:i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i/>
                <w:noProof/>
                <w:sz w:val="18"/>
                <w:szCs w:val="18"/>
              </w:rPr>
              <w:t>Liczba wizyt certyfikowanego inżyniera: ……. na kwartał</w:t>
            </w:r>
          </w:p>
          <w:p w14:paraId="4E20B434" w14:textId="77777777" w:rsidR="001D412B" w:rsidRPr="001D412B" w:rsidRDefault="001D412B" w:rsidP="006B14A3">
            <w:pPr>
              <w:tabs>
                <w:tab w:val="left" w:leader="dot" w:pos="3118"/>
              </w:tabs>
              <w:outlineLvl w:val="0"/>
              <w:rPr>
                <w:rFonts w:ascii="Bookman Old Style" w:hAnsi="Bookman Old Style"/>
                <w:i/>
                <w:noProof/>
                <w:sz w:val="18"/>
                <w:szCs w:val="18"/>
              </w:rPr>
            </w:pPr>
          </w:p>
          <w:p w14:paraId="4FA52BDB" w14:textId="77777777" w:rsidR="00A55281" w:rsidRPr="001D412B" w:rsidRDefault="00A55281" w:rsidP="006B14A3">
            <w:pPr>
              <w:tabs>
                <w:tab w:val="left" w:leader="dot" w:pos="3118"/>
              </w:tabs>
              <w:outlineLvl w:val="0"/>
              <w:rPr>
                <w:rFonts w:ascii="Bookman Old Style" w:hAnsi="Bookman Old Style"/>
                <w:b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i/>
                <w:noProof/>
                <w:sz w:val="18"/>
                <w:szCs w:val="18"/>
              </w:rPr>
              <w:t>Certyfikat ISO na świadczenie usług serwisowych:</w:t>
            </w: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 xml:space="preserve"> </w:t>
            </w:r>
            <w:r w:rsidRPr="001D412B">
              <w:rPr>
                <w:rFonts w:ascii="Bookman Old Style" w:hAnsi="Bookman Old Style"/>
                <w:b/>
                <w:noProof/>
                <w:sz w:val="18"/>
                <w:szCs w:val="18"/>
              </w:rPr>
              <w:t>Tak/Nie*</w:t>
            </w:r>
          </w:p>
          <w:p w14:paraId="452843D3" w14:textId="6F290C6D" w:rsidR="00A55281" w:rsidRDefault="00A55281" w:rsidP="006B14A3">
            <w:pPr>
              <w:tabs>
                <w:tab w:val="left" w:leader="dot" w:pos="3118"/>
              </w:tabs>
              <w:outlineLvl w:val="0"/>
              <w:rPr>
                <w:rFonts w:ascii="Bookman Old Style" w:hAnsi="Bookman Old Style"/>
                <w:i/>
                <w:noProof/>
                <w:sz w:val="18"/>
                <w:szCs w:val="18"/>
              </w:rPr>
            </w:pPr>
          </w:p>
          <w:p w14:paraId="14CEAE6E" w14:textId="58067D1D" w:rsidR="001D412B" w:rsidRDefault="001D412B" w:rsidP="006B14A3">
            <w:pPr>
              <w:tabs>
                <w:tab w:val="left" w:leader="dot" w:pos="3118"/>
              </w:tabs>
              <w:outlineLvl w:val="0"/>
              <w:rPr>
                <w:rFonts w:ascii="Bookman Old Style" w:hAnsi="Bookman Old Style"/>
                <w:i/>
                <w:noProof/>
                <w:sz w:val="18"/>
                <w:szCs w:val="18"/>
              </w:rPr>
            </w:pPr>
          </w:p>
          <w:p w14:paraId="0BFAA27F" w14:textId="29389743" w:rsidR="001D412B" w:rsidRDefault="001D412B" w:rsidP="006B14A3">
            <w:pPr>
              <w:tabs>
                <w:tab w:val="left" w:leader="dot" w:pos="3118"/>
              </w:tabs>
              <w:outlineLvl w:val="0"/>
              <w:rPr>
                <w:rFonts w:ascii="Bookman Old Style" w:hAnsi="Bookman Old Style"/>
                <w:i/>
                <w:noProof/>
                <w:sz w:val="18"/>
                <w:szCs w:val="18"/>
              </w:rPr>
            </w:pPr>
          </w:p>
          <w:p w14:paraId="7B0FB6DC" w14:textId="77777777" w:rsidR="001D412B" w:rsidRPr="001D412B" w:rsidRDefault="001D412B" w:rsidP="006B14A3">
            <w:pPr>
              <w:tabs>
                <w:tab w:val="left" w:leader="dot" w:pos="3118"/>
              </w:tabs>
              <w:outlineLvl w:val="0"/>
              <w:rPr>
                <w:rFonts w:ascii="Bookman Old Style" w:hAnsi="Bookman Old Style"/>
                <w:i/>
                <w:noProof/>
                <w:sz w:val="18"/>
                <w:szCs w:val="18"/>
              </w:rPr>
            </w:pPr>
          </w:p>
          <w:p w14:paraId="1ACC0617" w14:textId="3AC38698" w:rsidR="00A55281" w:rsidRPr="001D412B" w:rsidRDefault="00A55281" w:rsidP="006B14A3">
            <w:pPr>
              <w:tabs>
                <w:tab w:val="left" w:leader="dot" w:pos="3118"/>
              </w:tabs>
              <w:outlineLvl w:val="0"/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i/>
                <w:noProof/>
                <w:sz w:val="18"/>
                <w:szCs w:val="18"/>
              </w:rPr>
              <w:t>Oświadczenie dot. serwisu:</w:t>
            </w: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 xml:space="preserve"> </w:t>
            </w:r>
            <w:r w:rsidRPr="001D412B">
              <w:rPr>
                <w:rFonts w:ascii="Bookman Old Style" w:hAnsi="Bookman Old Style"/>
                <w:b/>
                <w:noProof/>
                <w:sz w:val="18"/>
                <w:szCs w:val="18"/>
              </w:rPr>
              <w:t>Tak/Nie*</w:t>
            </w:r>
          </w:p>
          <w:p w14:paraId="20126CEF" w14:textId="77777777" w:rsidR="00A55281" w:rsidRPr="001D412B" w:rsidRDefault="00A55281" w:rsidP="006B14A3">
            <w:pPr>
              <w:tabs>
                <w:tab w:val="left" w:leader="dot" w:pos="3118"/>
              </w:tabs>
              <w:jc w:val="center"/>
              <w:outlineLvl w:val="0"/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b/>
                <w:noProof/>
                <w:sz w:val="18"/>
                <w:szCs w:val="18"/>
              </w:rPr>
              <w:t>Spełnia/Nie spełnia</w:t>
            </w: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*</w:t>
            </w:r>
          </w:p>
        </w:tc>
      </w:tr>
      <w:tr w:rsidR="00A55281" w:rsidRPr="0079407B" w14:paraId="6453121E" w14:textId="77777777" w:rsidTr="001D412B">
        <w:trPr>
          <w:cantSplit/>
        </w:trPr>
        <w:tc>
          <w:tcPr>
            <w:tcW w:w="567" w:type="dxa"/>
          </w:tcPr>
          <w:p w14:paraId="0F2C317D" w14:textId="77777777" w:rsidR="00A55281" w:rsidRPr="001D412B" w:rsidRDefault="00A55281" w:rsidP="006B14A3">
            <w:pPr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lastRenderedPageBreak/>
              <w:t>2.</w:t>
            </w:r>
          </w:p>
        </w:tc>
        <w:tc>
          <w:tcPr>
            <w:tcW w:w="1135" w:type="dxa"/>
          </w:tcPr>
          <w:p w14:paraId="2D733AB0" w14:textId="77777777" w:rsidR="00A55281" w:rsidRPr="001D412B" w:rsidRDefault="00A55281" w:rsidP="006B14A3">
            <w:pPr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Lokalizacja serwisu producenta</w:t>
            </w:r>
          </w:p>
        </w:tc>
        <w:tc>
          <w:tcPr>
            <w:tcW w:w="5168" w:type="dxa"/>
          </w:tcPr>
          <w:p w14:paraId="517B8ADA" w14:textId="606B4540" w:rsidR="00A55281" w:rsidRPr="001D412B" w:rsidRDefault="00A55281" w:rsidP="006722A4">
            <w:pPr>
              <w:rPr>
                <w:rFonts w:ascii="Bookman Old Style" w:hAnsi="Bookman Old Style"/>
                <w:i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b/>
                <w:noProof/>
                <w:sz w:val="18"/>
                <w:szCs w:val="18"/>
              </w:rPr>
              <w:t xml:space="preserve">Zamawiający wymaga, aby serwis świadczony był przez organizację serwisową producenta, mającą swoją placówkę serwisową na terenie </w:t>
            </w:r>
            <w:r w:rsidR="006722A4">
              <w:rPr>
                <w:rFonts w:ascii="Bookman Old Style" w:hAnsi="Bookman Old Style"/>
                <w:b/>
                <w:noProof/>
                <w:sz w:val="18"/>
                <w:szCs w:val="18"/>
              </w:rPr>
              <w:t>UE</w:t>
            </w:r>
          </w:p>
        </w:tc>
        <w:tc>
          <w:tcPr>
            <w:tcW w:w="2552" w:type="dxa"/>
            <w:vAlign w:val="center"/>
          </w:tcPr>
          <w:p w14:paraId="0B8ABBCB" w14:textId="77777777" w:rsidR="00A55281" w:rsidRPr="001D412B" w:rsidRDefault="00A55281" w:rsidP="006B14A3">
            <w:pPr>
              <w:tabs>
                <w:tab w:val="left" w:leader="dot" w:pos="3118"/>
              </w:tabs>
              <w:jc w:val="center"/>
              <w:outlineLvl w:val="0"/>
              <w:rPr>
                <w:rFonts w:ascii="Bookman Old Style" w:hAnsi="Bookman Old Style"/>
                <w:noProof/>
                <w:sz w:val="18"/>
                <w:szCs w:val="18"/>
              </w:rPr>
            </w:pPr>
            <w:r w:rsidRPr="001D412B">
              <w:rPr>
                <w:rFonts w:ascii="Bookman Old Style" w:hAnsi="Bookman Old Style"/>
                <w:b/>
                <w:noProof/>
                <w:sz w:val="18"/>
                <w:szCs w:val="18"/>
              </w:rPr>
              <w:t>Spełnia/Nie spełnia</w:t>
            </w:r>
            <w:r w:rsidRPr="001D412B">
              <w:rPr>
                <w:rFonts w:ascii="Bookman Old Style" w:hAnsi="Bookman Old Style"/>
                <w:noProof/>
                <w:sz w:val="18"/>
                <w:szCs w:val="18"/>
              </w:rPr>
              <w:t>*</w:t>
            </w:r>
          </w:p>
        </w:tc>
      </w:tr>
    </w:tbl>
    <w:p w14:paraId="58B478C4" w14:textId="77777777" w:rsidR="00A55281" w:rsidRPr="0079407B" w:rsidRDefault="00A55281" w:rsidP="00A55281">
      <w:pPr>
        <w:rPr>
          <w:rFonts w:ascii="Bookman Old Style" w:hAnsi="Bookman Old Style"/>
        </w:rPr>
      </w:pPr>
    </w:p>
    <w:p w14:paraId="1FD74F26" w14:textId="220431AF" w:rsidR="0013543B" w:rsidRPr="0079407B" w:rsidRDefault="0013543B" w:rsidP="00697A05">
      <w:pPr>
        <w:spacing w:after="120" w:line="240" w:lineRule="auto"/>
        <w:ind w:right="22"/>
        <w:rPr>
          <w:rFonts w:ascii="Bookman Old Style" w:hAnsi="Bookman Old Style" w:cs="Arial"/>
        </w:rPr>
      </w:pPr>
    </w:p>
    <w:p w14:paraId="15F2C7FD" w14:textId="659D82CC" w:rsidR="0013543B" w:rsidRPr="0079407B" w:rsidRDefault="0013543B" w:rsidP="00697A05">
      <w:pPr>
        <w:spacing w:after="120" w:line="240" w:lineRule="auto"/>
        <w:ind w:right="22"/>
        <w:rPr>
          <w:rFonts w:ascii="Bookman Old Style" w:hAnsi="Bookman Old Style" w:cs="Arial"/>
        </w:rPr>
      </w:pPr>
    </w:p>
    <w:p w14:paraId="66AFA6D8" w14:textId="7BA0AB65" w:rsidR="0013543B" w:rsidRPr="0079407B" w:rsidRDefault="0013543B" w:rsidP="00697A05">
      <w:pPr>
        <w:spacing w:after="120" w:line="240" w:lineRule="auto"/>
        <w:ind w:right="22"/>
        <w:rPr>
          <w:rFonts w:ascii="Bookman Old Style" w:hAnsi="Bookman Old Style" w:cs="Arial"/>
        </w:rPr>
      </w:pPr>
    </w:p>
    <w:p w14:paraId="5DDC365A" w14:textId="641E13DA" w:rsidR="0013543B" w:rsidRPr="0079407B" w:rsidRDefault="0013543B" w:rsidP="00697A05">
      <w:pPr>
        <w:spacing w:after="120" w:line="240" w:lineRule="auto"/>
        <w:ind w:right="22"/>
        <w:rPr>
          <w:rFonts w:ascii="Bookman Old Style" w:hAnsi="Bookman Old Style" w:cs="Arial"/>
        </w:rPr>
      </w:pPr>
    </w:p>
    <w:p w14:paraId="70EC8761" w14:textId="3D1297BD" w:rsidR="0013543B" w:rsidRPr="0079407B" w:rsidRDefault="0013543B" w:rsidP="00697A05">
      <w:pPr>
        <w:spacing w:after="120" w:line="240" w:lineRule="auto"/>
        <w:ind w:right="22"/>
        <w:rPr>
          <w:rFonts w:ascii="Bookman Old Style" w:hAnsi="Bookman Old Style" w:cs="Arial"/>
        </w:rPr>
      </w:pPr>
    </w:p>
    <w:p w14:paraId="0D53FF1C" w14:textId="6A6E99A7" w:rsidR="0013543B" w:rsidRPr="0079407B" w:rsidRDefault="0013543B" w:rsidP="00697A05">
      <w:pPr>
        <w:spacing w:after="120" w:line="240" w:lineRule="auto"/>
        <w:ind w:right="22"/>
        <w:rPr>
          <w:rFonts w:ascii="Bookman Old Style" w:hAnsi="Bookman Old Style" w:cs="Arial"/>
        </w:rPr>
      </w:pPr>
    </w:p>
    <w:p w14:paraId="30099C9F" w14:textId="7BCA4A63" w:rsidR="0013543B" w:rsidRPr="0079407B" w:rsidRDefault="0013543B" w:rsidP="00697A05">
      <w:pPr>
        <w:spacing w:after="120" w:line="240" w:lineRule="auto"/>
        <w:ind w:right="22"/>
        <w:rPr>
          <w:rFonts w:ascii="Bookman Old Style" w:hAnsi="Bookman Old Style" w:cs="Arial"/>
        </w:rPr>
      </w:pPr>
    </w:p>
    <w:p w14:paraId="1A94B4DF" w14:textId="55EBA10F" w:rsidR="0013543B" w:rsidRPr="0079407B" w:rsidRDefault="0013543B" w:rsidP="00697A05">
      <w:pPr>
        <w:spacing w:after="120" w:line="240" w:lineRule="auto"/>
        <w:ind w:right="22"/>
        <w:rPr>
          <w:rFonts w:ascii="Bookman Old Style" w:hAnsi="Bookman Old Style" w:cs="Arial"/>
        </w:rPr>
      </w:pPr>
    </w:p>
    <w:p w14:paraId="4B8E9251" w14:textId="77777777" w:rsidR="0013543B" w:rsidRPr="0079407B" w:rsidRDefault="0013543B" w:rsidP="00697A05">
      <w:pPr>
        <w:spacing w:after="120" w:line="240" w:lineRule="auto"/>
        <w:ind w:right="22"/>
        <w:rPr>
          <w:rFonts w:ascii="Bookman Old Style" w:hAnsi="Bookman Old Style" w:cs="Arial"/>
        </w:rPr>
      </w:pPr>
    </w:p>
    <w:p w14:paraId="74A029BE" w14:textId="3F6E4B92" w:rsidR="0013543B" w:rsidRPr="0079407B" w:rsidRDefault="0013543B" w:rsidP="00697A05">
      <w:pPr>
        <w:spacing w:after="120" w:line="240" w:lineRule="auto"/>
        <w:ind w:right="22"/>
        <w:rPr>
          <w:rFonts w:ascii="Bookman Old Style" w:hAnsi="Bookman Old Style" w:cs="Arial"/>
        </w:rPr>
      </w:pPr>
    </w:p>
    <w:p w14:paraId="7AA7D15F" w14:textId="1318364E" w:rsidR="00495D1A" w:rsidRPr="0079407B" w:rsidRDefault="00495D1A" w:rsidP="00697A05">
      <w:pPr>
        <w:shd w:val="clear" w:color="auto" w:fill="FFFFFF"/>
        <w:spacing w:after="12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22E80D81" w14:textId="43B69466" w:rsidR="00495D1A" w:rsidRPr="0079407B" w:rsidRDefault="00495D1A" w:rsidP="00697A05">
      <w:pPr>
        <w:shd w:val="clear" w:color="auto" w:fill="FFFFFF"/>
        <w:spacing w:after="12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4E67EC83" w14:textId="03E9472B" w:rsidR="00902C4E" w:rsidRDefault="00902C4E" w:rsidP="00697A05">
      <w:pPr>
        <w:shd w:val="clear" w:color="auto" w:fill="FFFFFF"/>
        <w:spacing w:after="12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275BED7A" w14:textId="0CB22549" w:rsidR="00902C4E" w:rsidRDefault="00902C4E" w:rsidP="00697A05">
      <w:pPr>
        <w:shd w:val="clear" w:color="auto" w:fill="FFFFFF"/>
        <w:spacing w:after="12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294D0B55" w14:textId="0BB87CFF" w:rsidR="00902C4E" w:rsidRDefault="00902C4E" w:rsidP="00697A05">
      <w:pPr>
        <w:shd w:val="clear" w:color="auto" w:fill="FFFFFF"/>
        <w:spacing w:after="12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3F9FF032" w14:textId="77777777" w:rsidR="00902C4E" w:rsidRDefault="00902C4E" w:rsidP="00697A05">
      <w:pPr>
        <w:shd w:val="clear" w:color="auto" w:fill="FFFFFF"/>
        <w:spacing w:after="12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246D1022" w14:textId="59E4C97C" w:rsidR="00495D1A" w:rsidRDefault="00495D1A" w:rsidP="00697A05">
      <w:pPr>
        <w:shd w:val="clear" w:color="auto" w:fill="FFFFFF"/>
        <w:spacing w:after="12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39127DB4" w14:textId="156D2C33" w:rsidR="000B3CCD" w:rsidRDefault="000B3CCD" w:rsidP="00697A05">
      <w:pPr>
        <w:shd w:val="clear" w:color="auto" w:fill="FFFFFF"/>
        <w:spacing w:after="12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184550C9" w14:textId="3638E199" w:rsidR="000B3CCD" w:rsidRDefault="000B3CCD" w:rsidP="00697A05">
      <w:pPr>
        <w:shd w:val="clear" w:color="auto" w:fill="FFFFFF"/>
        <w:spacing w:after="12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3F33755C" w14:textId="342A2EE7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51561DA6" w14:textId="6FBC38F3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22E1C5B4" w14:textId="4A6A54F2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6C49977C" w14:textId="5E456C80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28605F77" w14:textId="143B2077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3B592C9A" w14:textId="6710F2B3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103BA64E" w14:textId="5B67B9AE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354B1CA8" w14:textId="1D9727B5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4ADB19F4" w14:textId="527F7F41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0041C3BF" w14:textId="75FF35C6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5ABEE065" w14:textId="67B36778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68954C32" w14:textId="4298FFB1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029607DD" w14:textId="40F94AFB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36BE47DD" w14:textId="77777777" w:rsidR="004109EF" w:rsidRDefault="004109EF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4D1EA741" w14:textId="2C033F15" w:rsidR="000B3CCD" w:rsidRDefault="000B3CCD" w:rsidP="00112EBF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51A9C1C6" w14:textId="43AB427F" w:rsidR="001F4C2B" w:rsidRDefault="001F4C2B" w:rsidP="00AB433D">
      <w:pPr>
        <w:spacing w:after="0" w:line="240" w:lineRule="auto"/>
        <w:contextualSpacing/>
        <w:rPr>
          <w:rFonts w:ascii="Bookman Old Style" w:eastAsia="Times New Roman" w:hAnsi="Bookman Old Style"/>
          <w:b/>
          <w:sz w:val="24"/>
          <w:szCs w:val="24"/>
          <w:lang w:bidi="en-US"/>
        </w:rPr>
      </w:pPr>
    </w:p>
    <w:p w14:paraId="1C22E1D3" w14:textId="77777777" w:rsidR="00AB433D" w:rsidRDefault="00AB433D" w:rsidP="00AB433D">
      <w:pPr>
        <w:spacing w:after="0" w:line="240" w:lineRule="auto"/>
        <w:contextualSpacing/>
        <w:rPr>
          <w:rFonts w:ascii="Bookman Old Style" w:eastAsia="Times New Roman" w:hAnsi="Bookman Old Style"/>
          <w:b/>
          <w:lang w:bidi="en-US"/>
        </w:rPr>
      </w:pPr>
    </w:p>
    <w:sectPr w:rsidR="00AB433D" w:rsidSect="00E570A0">
      <w:footerReference w:type="default" r:id="rId11"/>
      <w:pgSz w:w="11906" w:h="16838"/>
      <w:pgMar w:top="1418" w:right="1418" w:bottom="1418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F4F34" w14:textId="77777777" w:rsidR="00285CB3" w:rsidRDefault="00285CB3">
      <w:pPr>
        <w:spacing w:after="0" w:line="240" w:lineRule="auto"/>
      </w:pPr>
      <w:r>
        <w:separator/>
      </w:r>
    </w:p>
  </w:endnote>
  <w:endnote w:type="continuationSeparator" w:id="0">
    <w:p w14:paraId="7EEC814B" w14:textId="77777777" w:rsidR="00285CB3" w:rsidRDefault="00285CB3">
      <w:pPr>
        <w:spacing w:after="0" w:line="240" w:lineRule="auto"/>
      </w:pPr>
      <w:r>
        <w:continuationSeparator/>
      </w:r>
    </w:p>
  </w:endnote>
  <w:endnote w:type="continuationNotice" w:id="1">
    <w:p w14:paraId="0D0B2990" w14:textId="77777777" w:rsidR="00285CB3" w:rsidRDefault="00285C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DE24B" w14:textId="77777777" w:rsidR="006D79B7" w:rsidRDefault="006D79B7">
    <w:pPr>
      <w:pStyle w:val="Stopka"/>
      <w:jc w:val="right"/>
    </w:pPr>
    <w:r w:rsidRPr="00732DF1">
      <w:rPr>
        <w:rFonts w:ascii="Times New Roman" w:hAnsi="Times New Roman"/>
      </w:rPr>
      <w:t xml:space="preserve">Strona </w:t>
    </w:r>
    <w:r w:rsidRPr="00732DF1">
      <w:rPr>
        <w:rFonts w:ascii="Times New Roman" w:hAnsi="Times New Roman"/>
        <w:bCs/>
        <w:sz w:val="24"/>
        <w:szCs w:val="24"/>
      </w:rPr>
      <w:fldChar w:fldCharType="begin"/>
    </w:r>
    <w:r w:rsidRPr="00732DF1">
      <w:rPr>
        <w:rFonts w:ascii="Times New Roman" w:hAnsi="Times New Roman"/>
        <w:bCs/>
      </w:rPr>
      <w:instrText>PAGE</w:instrText>
    </w:r>
    <w:r w:rsidRPr="00732DF1">
      <w:rPr>
        <w:rFonts w:ascii="Times New Roman" w:hAnsi="Times New Roman"/>
        <w:bCs/>
        <w:sz w:val="24"/>
        <w:szCs w:val="24"/>
      </w:rPr>
      <w:fldChar w:fldCharType="separate"/>
    </w:r>
    <w:r>
      <w:rPr>
        <w:rFonts w:ascii="Times New Roman" w:hAnsi="Times New Roman"/>
        <w:bCs/>
        <w:noProof/>
      </w:rPr>
      <w:t>62</w:t>
    </w:r>
    <w:r w:rsidRPr="00732DF1">
      <w:rPr>
        <w:rFonts w:ascii="Times New Roman" w:hAnsi="Times New Roman"/>
        <w:bCs/>
        <w:sz w:val="24"/>
        <w:szCs w:val="24"/>
      </w:rPr>
      <w:fldChar w:fldCharType="end"/>
    </w:r>
    <w:r w:rsidRPr="00732DF1">
      <w:rPr>
        <w:rFonts w:ascii="Times New Roman" w:hAnsi="Times New Roman"/>
      </w:rPr>
      <w:t xml:space="preserve"> z </w:t>
    </w:r>
    <w:r w:rsidRPr="00732DF1">
      <w:rPr>
        <w:rFonts w:ascii="Times New Roman" w:hAnsi="Times New Roman"/>
        <w:bCs/>
        <w:sz w:val="24"/>
        <w:szCs w:val="24"/>
      </w:rPr>
      <w:fldChar w:fldCharType="begin"/>
    </w:r>
    <w:r w:rsidRPr="00732DF1">
      <w:rPr>
        <w:rFonts w:ascii="Times New Roman" w:hAnsi="Times New Roman"/>
        <w:bCs/>
      </w:rPr>
      <w:instrText>NUMPAGES</w:instrText>
    </w:r>
    <w:r w:rsidRPr="00732DF1">
      <w:rPr>
        <w:rFonts w:ascii="Times New Roman" w:hAnsi="Times New Roman"/>
        <w:bCs/>
        <w:sz w:val="24"/>
        <w:szCs w:val="24"/>
      </w:rPr>
      <w:fldChar w:fldCharType="separate"/>
    </w:r>
    <w:r>
      <w:rPr>
        <w:rFonts w:ascii="Times New Roman" w:hAnsi="Times New Roman"/>
        <w:bCs/>
        <w:noProof/>
      </w:rPr>
      <w:t>70</w:t>
    </w:r>
    <w:r w:rsidRPr="00732DF1">
      <w:rPr>
        <w:rFonts w:ascii="Times New Roman" w:hAnsi="Times New Roman"/>
        <w:bCs/>
        <w:sz w:val="24"/>
        <w:szCs w:val="24"/>
      </w:rPr>
      <w:fldChar w:fldCharType="end"/>
    </w:r>
  </w:p>
  <w:p w14:paraId="33FF2120" w14:textId="77777777" w:rsidR="006D79B7" w:rsidRDefault="006D79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C87B1" w14:textId="77777777" w:rsidR="00285CB3" w:rsidRDefault="00285CB3">
      <w:pPr>
        <w:spacing w:after="0" w:line="240" w:lineRule="auto"/>
      </w:pPr>
      <w:r>
        <w:separator/>
      </w:r>
    </w:p>
  </w:footnote>
  <w:footnote w:type="continuationSeparator" w:id="0">
    <w:p w14:paraId="40CCBAAB" w14:textId="77777777" w:rsidR="00285CB3" w:rsidRDefault="00285CB3">
      <w:pPr>
        <w:spacing w:after="0" w:line="240" w:lineRule="auto"/>
      </w:pPr>
      <w:r>
        <w:continuationSeparator/>
      </w:r>
    </w:p>
  </w:footnote>
  <w:footnote w:type="continuationNotice" w:id="1">
    <w:p w14:paraId="77F5A7C6" w14:textId="77777777" w:rsidR="00285CB3" w:rsidRDefault="00285CB3">
      <w:pPr>
        <w:spacing w:after="0" w:line="240" w:lineRule="auto"/>
      </w:pPr>
    </w:p>
  </w:footnote>
  <w:footnote w:id="2">
    <w:p w14:paraId="15DA23D7" w14:textId="77777777" w:rsidR="00432DD1" w:rsidRPr="003B2E31" w:rsidRDefault="00432DD1" w:rsidP="00432DD1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3B2E31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3B2E31">
        <w:rPr>
          <w:rFonts w:ascii="Bookman Old Style" w:hAnsi="Bookman Old Style"/>
          <w:sz w:val="18"/>
          <w:szCs w:val="18"/>
        </w:rPr>
        <w:t xml:space="preserve"> </w:t>
      </w:r>
      <w:r w:rsidRPr="003B2E31">
        <w:rPr>
          <w:rFonts w:ascii="Bookman Old Style" w:hAnsi="Bookman Old Style"/>
          <w:sz w:val="18"/>
          <w:szCs w:val="18"/>
          <w:lang w:val="pl-PL"/>
        </w:rPr>
        <w:t>Kwota z pozycji „Razem” z tabeli cenowej</w:t>
      </w:r>
      <w:r>
        <w:rPr>
          <w:rFonts w:ascii="Bookman Old Style" w:hAnsi="Bookman Old Style"/>
          <w:sz w:val="18"/>
          <w:szCs w:val="18"/>
          <w:lang w:val="pl-PL"/>
        </w:rPr>
        <w:t>.</w:t>
      </w:r>
    </w:p>
  </w:footnote>
  <w:footnote w:id="3">
    <w:p w14:paraId="1F58AB18" w14:textId="77777777" w:rsidR="006D79B7" w:rsidRPr="00966F58" w:rsidRDefault="006D79B7" w:rsidP="00D012B4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966F58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966F58">
        <w:rPr>
          <w:rFonts w:ascii="Bookman Old Style" w:hAnsi="Bookman Old Style"/>
          <w:sz w:val="16"/>
          <w:szCs w:val="16"/>
        </w:rPr>
        <w:t xml:space="preserve"> Wykonawca skreśla niewłaściwe.</w:t>
      </w:r>
    </w:p>
  </w:footnote>
  <w:footnote w:id="4">
    <w:p w14:paraId="27A8857F" w14:textId="77777777" w:rsidR="006D79B7" w:rsidRPr="00791D91" w:rsidRDefault="006D79B7" w:rsidP="00A80AF3">
      <w:pPr>
        <w:pStyle w:val="Tekstprzypisudolnego"/>
        <w:spacing w:before="0" w:line="240" w:lineRule="auto"/>
        <w:ind w:firstLine="142"/>
        <w:rPr>
          <w:rFonts w:ascii="Bookman Old Style" w:hAnsi="Bookman Old Style"/>
          <w:bCs/>
          <w:sz w:val="16"/>
          <w:szCs w:val="16"/>
        </w:rPr>
      </w:pPr>
      <w:r w:rsidRPr="00791D91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791D91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791D91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5">
    <w:p w14:paraId="680E5ABF" w14:textId="77777777" w:rsidR="006D79B7" w:rsidRPr="00791D91" w:rsidRDefault="006D79B7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791D91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791D91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6">
    <w:p w14:paraId="09BC3B1D" w14:textId="77777777" w:rsidR="006D79B7" w:rsidRPr="00791D91" w:rsidRDefault="006D79B7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791D91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791D91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7">
    <w:p w14:paraId="15348654" w14:textId="77777777" w:rsidR="006D79B7" w:rsidRPr="00791D91" w:rsidRDefault="006D79B7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791D91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791D91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8">
    <w:p w14:paraId="1B12003C" w14:textId="77777777" w:rsidR="006D79B7" w:rsidRPr="00791D91" w:rsidRDefault="006D79B7" w:rsidP="00E96AFD">
      <w:pPr>
        <w:pStyle w:val="Tekstprzypisudolnego"/>
        <w:spacing w:before="0" w:line="240" w:lineRule="auto"/>
        <w:ind w:firstLine="0"/>
        <w:rPr>
          <w:rFonts w:ascii="Bookman Old Style" w:hAnsi="Bookman Old Style"/>
        </w:rPr>
      </w:pPr>
      <w:r w:rsidRPr="00791D91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791D91">
        <w:rPr>
          <w:rFonts w:ascii="Bookman Old Style" w:hAnsi="Bookman Old Style" w:cstheme="minorHAnsi"/>
          <w:sz w:val="16"/>
          <w:szCs w:val="16"/>
        </w:rPr>
        <w:t xml:space="preserve"> Wykonawca skreśla niepotrzebne; </w:t>
      </w:r>
      <w:r w:rsidRPr="00791D91">
        <w:rPr>
          <w:rFonts w:ascii="Bookman Old Style" w:hAnsi="Bookman Old Style" w:cstheme="minorHAnsi"/>
          <w:iCs/>
          <w:sz w:val="16"/>
          <w:szCs w:val="16"/>
        </w:rPr>
        <w:t xml:space="preserve">UWAGA! </w:t>
      </w:r>
      <w:r w:rsidRPr="00791D91">
        <w:rPr>
          <w:rFonts w:ascii="Bookman Old Style" w:hAnsi="Bookman Old Style" w:cstheme="minorHAnsi"/>
          <w:sz w:val="16"/>
          <w:szCs w:val="16"/>
        </w:rPr>
        <w:t>Mikroprzedsiębiorstwo: przedsiębiorstwo, które zatrudnia mniej niż 10 osób i którego roczny obrót lub roczna suma bilansowa nie przekracza 2 milionów EUR; Małe przedsiębiorstwo: przedsiębiorstwo, które zatrudnia mniej niż 50 osób i którego roczny obrót lub roczna suma bilansowa nie przekracza 10 milionów EUR; Średnie przedsiębiorstwa: przedsiębiorstwa, które nie są mikroprzedsiębiorstwami ani małymi przedsiębiorstwami</w:t>
      </w:r>
      <w:r w:rsidRPr="00D41FAD">
        <w:rPr>
          <w:rFonts w:asciiTheme="minorHAnsi" w:hAnsiTheme="minorHAnsi" w:cstheme="minorHAnsi"/>
          <w:sz w:val="16"/>
          <w:szCs w:val="16"/>
        </w:rPr>
        <w:t xml:space="preserve"> </w:t>
      </w:r>
      <w:r w:rsidRPr="00791D91">
        <w:rPr>
          <w:rFonts w:ascii="Bookman Old Style" w:hAnsi="Bookman Old Style" w:cstheme="minorHAnsi"/>
          <w:sz w:val="16"/>
          <w:szCs w:val="16"/>
        </w:rPr>
        <w:t>i które zatrudniają mniej niż 250 osób i których roczny obrót nie przekracza 50 milionów EUR lub roczna suma bilansowa nie przekracza 43 milionów EUR.</w:t>
      </w:r>
    </w:p>
  </w:footnote>
  <w:footnote w:id="9">
    <w:p w14:paraId="1C9FCEB9" w14:textId="77777777" w:rsidR="006D79B7" w:rsidRPr="00791D91" w:rsidRDefault="006D79B7" w:rsidP="00E96AFD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791D91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791D91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0">
    <w:p w14:paraId="39CA4947" w14:textId="77777777" w:rsidR="006D79B7" w:rsidRPr="00022BA9" w:rsidRDefault="006D79B7" w:rsidP="00E96AFD">
      <w:pPr>
        <w:spacing w:after="0" w:line="240" w:lineRule="auto"/>
      </w:pPr>
      <w:r w:rsidRPr="00791D91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791D91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E5F6CF60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Arial" w:hint="default"/>
        <w:lang w:eastAsia="ar-SA" w:bidi="ar-SA"/>
      </w:rPr>
    </w:lvl>
  </w:abstractNum>
  <w:abstractNum w:abstractNumId="1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bCs/>
        <w:i w:val="0"/>
        <w:color w:val="000000"/>
        <w:kern w:val="1"/>
        <w:sz w:val="24"/>
        <w:szCs w:val="24"/>
        <w:lang w:eastAsia="ar-SA" w:bidi="ar-SA"/>
      </w:rPr>
    </w:lvl>
  </w:abstractNum>
  <w:abstractNum w:abstractNumId="2" w15:restartNumberingAfterBreak="0">
    <w:nsid w:val="0000000A"/>
    <w:multiLevelType w:val="multilevel"/>
    <w:tmpl w:val="894EE87C"/>
    <w:lvl w:ilvl="0">
      <w:start w:val="1"/>
      <w:numFmt w:val="decimal"/>
      <w:isLgl/>
      <w:lvlText w:val="%1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</w:rPr>
    </w:lvl>
    <w:lvl w:ilvl="1">
      <w:numFmt w:val="bullet"/>
      <w:lvlText w:val="·"/>
      <w:lvlJc w:val="left"/>
      <w:pPr>
        <w:tabs>
          <w:tab w:val="num" w:pos="360"/>
        </w:tabs>
        <w:ind w:left="360" w:firstLine="0"/>
      </w:pPr>
      <w:rPr>
        <w:rFonts w:ascii="Times" w:eastAsia="ヒラギノ角ゴ Pro W3" w:hAnsi="Symbol"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60"/>
        </w:tabs>
        <w:ind w:left="160" w:firstLine="200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160"/>
        </w:tabs>
        <w:ind w:left="160" w:firstLine="416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160"/>
        </w:tabs>
        <w:ind w:left="160" w:firstLine="6320"/>
      </w:pPr>
      <w:rPr>
        <w:rFonts w:hint="default"/>
        <w:color w:val="000000"/>
        <w:position w:val="0"/>
      </w:rPr>
    </w:lvl>
  </w:abstractNum>
  <w:abstractNum w:abstractNumId="3" w15:restartNumberingAfterBreak="0">
    <w:nsid w:val="0000000C"/>
    <w:multiLevelType w:val="multilevel"/>
    <w:tmpl w:val="A9B64A8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E"/>
    <w:multiLevelType w:val="multilevel"/>
    <w:tmpl w:val="3BF802E0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5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kern w:val="1"/>
        <w:sz w:val="20"/>
        <w:szCs w:val="20"/>
        <w:lang w:eastAsia="en-US"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color w:val="000000"/>
        <w:kern w:val="1"/>
        <w:lang w:eastAsia="en-US" w:bidi="en-US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10"/>
    <w:multiLevelType w:val="multilevel"/>
    <w:tmpl w:val="0256E0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  <w:lang w:eastAsia="ar-SA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  <w:lang w:eastAsia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13"/>
    <w:multiLevelType w:val="singleLevel"/>
    <w:tmpl w:val="836C4E7E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357" w:hanging="360"/>
      </w:pPr>
      <w:rPr>
        <w:rFonts w:ascii="Bookman Old Style" w:eastAsia="Times New Roman" w:hAnsi="Bookman Old Style" w:cs="Bookman Old Style" w:hint="default"/>
        <w:b w:val="0"/>
        <w:bCs/>
        <w:kern w:val="2"/>
        <w:lang w:eastAsia="ar-SA"/>
      </w:rPr>
    </w:lvl>
  </w:abstractNum>
  <w:abstractNum w:abstractNumId="8" w15:restartNumberingAfterBreak="0">
    <w:nsid w:val="00000015"/>
    <w:multiLevelType w:val="multilevel"/>
    <w:tmpl w:val="00000015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4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6"/>
    <w:multiLevelType w:val="multilevel"/>
    <w:tmpl w:val="15BC4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Arial" w:hint="default"/>
        <w:color w:val="000000"/>
        <w:kern w:val="24"/>
        <w:sz w:val="22"/>
        <w:szCs w:val="22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  <w:strike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1611A16"/>
    <w:multiLevelType w:val="multilevel"/>
    <w:tmpl w:val="FF700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0314457C"/>
    <w:multiLevelType w:val="hybridMultilevel"/>
    <w:tmpl w:val="DE982A9A"/>
    <w:lvl w:ilvl="0" w:tplc="D71621B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1" w:tplc="DC4047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2"/>
        <w:szCs w:val="22"/>
      </w:rPr>
    </w:lvl>
    <w:lvl w:ilvl="2" w:tplc="7092FA20">
      <w:start w:val="2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532A03C">
      <w:start w:val="1"/>
      <w:numFmt w:val="decimal"/>
      <w:lvlText w:val="%5)"/>
      <w:lvlJc w:val="left"/>
      <w:pPr>
        <w:ind w:left="3600" w:hanging="360"/>
      </w:pPr>
      <w:rPr>
        <w:rFonts w:hint="default"/>
        <w:sz w:val="22"/>
        <w:szCs w:val="22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64254C4"/>
    <w:multiLevelType w:val="hybridMultilevel"/>
    <w:tmpl w:val="A7B43292"/>
    <w:lvl w:ilvl="0" w:tplc="78B8C9C2">
      <w:start w:val="2"/>
      <w:numFmt w:val="decimal"/>
      <w:lvlText w:val="%1."/>
      <w:lvlJc w:val="left"/>
      <w:pPr>
        <w:ind w:left="3949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9F3023"/>
    <w:multiLevelType w:val="hybridMultilevel"/>
    <w:tmpl w:val="FB28B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D03428"/>
    <w:multiLevelType w:val="hybridMultilevel"/>
    <w:tmpl w:val="1DA0EB1A"/>
    <w:lvl w:ilvl="0" w:tplc="623C2CFC">
      <w:start w:val="1"/>
      <w:numFmt w:val="decimal"/>
      <w:lvlText w:val="%1)"/>
      <w:lvlJc w:val="left"/>
      <w:pPr>
        <w:tabs>
          <w:tab w:val="num" w:pos="539"/>
        </w:tabs>
        <w:ind w:left="539" w:hanging="39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D873BD"/>
    <w:multiLevelType w:val="hybridMultilevel"/>
    <w:tmpl w:val="B7C8F1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09680E9A"/>
    <w:multiLevelType w:val="singleLevel"/>
    <w:tmpl w:val="C50CF87A"/>
    <w:lvl w:ilvl="0">
      <w:start w:val="1"/>
      <w:numFmt w:val="decimal"/>
      <w:lvlText w:val="%1."/>
      <w:legacy w:legacy="1" w:legacySpace="0" w:legacyIndent="2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09F40406"/>
    <w:multiLevelType w:val="multilevel"/>
    <w:tmpl w:val="EEC0E9F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8" w15:restartNumberingAfterBreak="0">
    <w:nsid w:val="0A85526E"/>
    <w:multiLevelType w:val="hybridMultilevel"/>
    <w:tmpl w:val="F2DEB9F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0BE16F50"/>
    <w:multiLevelType w:val="hybridMultilevel"/>
    <w:tmpl w:val="5374DA74"/>
    <w:lvl w:ilvl="0" w:tplc="4384B1B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705072"/>
    <w:multiLevelType w:val="multilevel"/>
    <w:tmpl w:val="B8B8023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1BE623C"/>
    <w:multiLevelType w:val="singleLevel"/>
    <w:tmpl w:val="F60E01C2"/>
    <w:lvl w:ilvl="0">
      <w:start w:val="1"/>
      <w:numFmt w:val="decimal"/>
      <w:lvlText w:val="%1."/>
      <w:legacy w:legacy="1" w:legacySpace="0" w:legacyIndent="264"/>
      <w:lvlJc w:val="left"/>
      <w:pPr>
        <w:ind w:left="0" w:firstLine="0"/>
      </w:pPr>
      <w:rPr>
        <w:rFonts w:ascii="Bookman Old Style" w:hAnsi="Bookman Old Style" w:cs="Times New Roman" w:hint="default"/>
      </w:rPr>
    </w:lvl>
  </w:abstractNum>
  <w:abstractNum w:abstractNumId="22" w15:restartNumberingAfterBreak="0">
    <w:nsid w:val="12B85B59"/>
    <w:multiLevelType w:val="hybridMultilevel"/>
    <w:tmpl w:val="7430BC16"/>
    <w:lvl w:ilvl="0" w:tplc="61FA0FF2">
      <w:start w:val="1"/>
      <w:numFmt w:val="decimal"/>
      <w:lvlText w:val="%1."/>
      <w:lvlJc w:val="left"/>
      <w:pPr>
        <w:ind w:left="360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520EB5"/>
    <w:multiLevelType w:val="multilevel"/>
    <w:tmpl w:val="D506C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4" w15:restartNumberingAfterBreak="0">
    <w:nsid w:val="16E20807"/>
    <w:multiLevelType w:val="hybridMultilevel"/>
    <w:tmpl w:val="032C2182"/>
    <w:lvl w:ilvl="0" w:tplc="DCB221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170D0BD5"/>
    <w:multiLevelType w:val="hybridMultilevel"/>
    <w:tmpl w:val="B7DCF536"/>
    <w:lvl w:ilvl="0" w:tplc="2E7E210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84C6235"/>
    <w:multiLevelType w:val="hybridMultilevel"/>
    <w:tmpl w:val="9760EBC8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1870242C"/>
    <w:multiLevelType w:val="hybridMultilevel"/>
    <w:tmpl w:val="C908C94A"/>
    <w:lvl w:ilvl="0" w:tplc="A57AB8B4">
      <w:start w:val="1"/>
      <w:numFmt w:val="decimal"/>
      <w:lvlText w:val="%1."/>
      <w:lvlJc w:val="left"/>
      <w:pPr>
        <w:tabs>
          <w:tab w:val="num" w:pos="1506"/>
        </w:tabs>
        <w:ind w:left="1506" w:hanging="1080"/>
      </w:pPr>
      <w:rPr>
        <w:rFonts w:cs="Times New Roman" w:hint="default"/>
        <w:i w:val="0"/>
      </w:rPr>
    </w:lvl>
    <w:lvl w:ilvl="1" w:tplc="5A5AC8F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29" w15:restartNumberingAfterBreak="0">
    <w:nsid w:val="1CF8171A"/>
    <w:multiLevelType w:val="hybridMultilevel"/>
    <w:tmpl w:val="65D29958"/>
    <w:lvl w:ilvl="0" w:tplc="46AA3906">
      <w:start w:val="1"/>
      <w:numFmt w:val="decimal"/>
      <w:lvlText w:val="%1."/>
      <w:lvlJc w:val="left"/>
      <w:pPr>
        <w:tabs>
          <w:tab w:val="num" w:pos="5180"/>
        </w:tabs>
        <w:ind w:left="516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5E62C8">
      <w:start w:val="1"/>
      <w:numFmt w:val="decimal"/>
      <w:lvlText w:val="%3)"/>
      <w:lvlJc w:val="left"/>
      <w:pPr>
        <w:ind w:left="2110" w:hanging="13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1E1E0CE4"/>
    <w:multiLevelType w:val="hybridMultilevel"/>
    <w:tmpl w:val="4BD483AA"/>
    <w:lvl w:ilvl="0" w:tplc="881AD69A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1" w15:restartNumberingAfterBreak="0">
    <w:nsid w:val="208367FF"/>
    <w:multiLevelType w:val="hybridMultilevel"/>
    <w:tmpl w:val="F73EC6B4"/>
    <w:lvl w:ilvl="0" w:tplc="881AD69A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2" w15:restartNumberingAfterBreak="0">
    <w:nsid w:val="21277E2C"/>
    <w:multiLevelType w:val="multilevel"/>
    <w:tmpl w:val="C7FA581E"/>
    <w:name w:val="WW8Num172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3" w15:restartNumberingAfterBreak="0">
    <w:nsid w:val="21E8782D"/>
    <w:multiLevelType w:val="multilevel"/>
    <w:tmpl w:val="649C12FA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4" w15:restartNumberingAfterBreak="0">
    <w:nsid w:val="24F75524"/>
    <w:multiLevelType w:val="hybridMultilevel"/>
    <w:tmpl w:val="5D0E52E4"/>
    <w:lvl w:ilvl="0" w:tplc="6068FAF8">
      <w:start w:val="1"/>
      <w:numFmt w:val="decimal"/>
      <w:lvlText w:val="%1."/>
      <w:lvlJc w:val="left"/>
      <w:pPr>
        <w:ind w:left="763" w:hanging="36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7064BFD"/>
    <w:multiLevelType w:val="hybridMultilevel"/>
    <w:tmpl w:val="FE5E03E6"/>
    <w:lvl w:ilvl="0" w:tplc="DEB45774">
      <w:start w:val="1"/>
      <w:numFmt w:val="lowerLetter"/>
      <w:lvlText w:val="%1)"/>
      <w:lvlJc w:val="left"/>
      <w:pPr>
        <w:ind w:left="451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7A819AC"/>
    <w:multiLevelType w:val="hybridMultilevel"/>
    <w:tmpl w:val="A8928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794F484">
      <w:start w:val="1"/>
      <w:numFmt w:val="decimal"/>
      <w:lvlText w:val="%3)"/>
      <w:lvlJc w:val="right"/>
      <w:pPr>
        <w:ind w:left="2160" w:hanging="180"/>
      </w:pPr>
      <w:rPr>
        <w:rFonts w:ascii="Century Gothic" w:eastAsia="Times New Roman" w:hAnsi="Century Gothic" w:cs="Times New Roman"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B504D3D"/>
    <w:multiLevelType w:val="multilevel"/>
    <w:tmpl w:val="AC781288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2BE352B1"/>
    <w:multiLevelType w:val="hybridMultilevel"/>
    <w:tmpl w:val="954CF738"/>
    <w:lvl w:ilvl="0" w:tplc="D2F81042">
      <w:start w:val="1"/>
      <w:numFmt w:val="decimal"/>
      <w:lvlText w:val="%1."/>
      <w:lvlJc w:val="left"/>
      <w:pPr>
        <w:ind w:left="644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E88407A"/>
    <w:multiLevelType w:val="hybridMultilevel"/>
    <w:tmpl w:val="21C62FEC"/>
    <w:lvl w:ilvl="0" w:tplc="EE641BF0">
      <w:start w:val="1"/>
      <w:numFmt w:val="decimal"/>
      <w:lvlText w:val="%1)"/>
      <w:lvlJc w:val="left"/>
      <w:pPr>
        <w:ind w:left="9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1" w:hanging="360"/>
      </w:pPr>
    </w:lvl>
    <w:lvl w:ilvl="2" w:tplc="0415001B" w:tentative="1">
      <w:start w:val="1"/>
      <w:numFmt w:val="lowerRoman"/>
      <w:lvlText w:val="%3."/>
      <w:lvlJc w:val="right"/>
      <w:pPr>
        <w:ind w:left="2351" w:hanging="180"/>
      </w:pPr>
    </w:lvl>
    <w:lvl w:ilvl="3" w:tplc="0415000F" w:tentative="1">
      <w:start w:val="1"/>
      <w:numFmt w:val="decimal"/>
      <w:lvlText w:val="%4."/>
      <w:lvlJc w:val="left"/>
      <w:pPr>
        <w:ind w:left="3071" w:hanging="360"/>
      </w:pPr>
    </w:lvl>
    <w:lvl w:ilvl="4" w:tplc="04150019" w:tentative="1">
      <w:start w:val="1"/>
      <w:numFmt w:val="lowerLetter"/>
      <w:lvlText w:val="%5."/>
      <w:lvlJc w:val="left"/>
      <w:pPr>
        <w:ind w:left="3791" w:hanging="360"/>
      </w:pPr>
    </w:lvl>
    <w:lvl w:ilvl="5" w:tplc="0415001B" w:tentative="1">
      <w:start w:val="1"/>
      <w:numFmt w:val="lowerRoman"/>
      <w:lvlText w:val="%6."/>
      <w:lvlJc w:val="right"/>
      <w:pPr>
        <w:ind w:left="4511" w:hanging="180"/>
      </w:pPr>
    </w:lvl>
    <w:lvl w:ilvl="6" w:tplc="0415000F" w:tentative="1">
      <w:start w:val="1"/>
      <w:numFmt w:val="decimal"/>
      <w:lvlText w:val="%7."/>
      <w:lvlJc w:val="left"/>
      <w:pPr>
        <w:ind w:left="5231" w:hanging="360"/>
      </w:pPr>
    </w:lvl>
    <w:lvl w:ilvl="7" w:tplc="04150019" w:tentative="1">
      <w:start w:val="1"/>
      <w:numFmt w:val="lowerLetter"/>
      <w:lvlText w:val="%8."/>
      <w:lvlJc w:val="left"/>
      <w:pPr>
        <w:ind w:left="5951" w:hanging="360"/>
      </w:pPr>
    </w:lvl>
    <w:lvl w:ilvl="8" w:tplc="0415001B" w:tentative="1">
      <w:start w:val="1"/>
      <w:numFmt w:val="lowerRoman"/>
      <w:lvlText w:val="%9."/>
      <w:lvlJc w:val="right"/>
      <w:pPr>
        <w:ind w:left="6671" w:hanging="180"/>
      </w:pPr>
    </w:lvl>
  </w:abstractNum>
  <w:abstractNum w:abstractNumId="41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F5F1525"/>
    <w:multiLevelType w:val="hybridMultilevel"/>
    <w:tmpl w:val="C352C8F8"/>
    <w:lvl w:ilvl="0" w:tplc="9D58C17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848D738">
      <w:start w:val="1"/>
      <w:numFmt w:val="lowerLetter"/>
      <w:lvlText w:val="%2"/>
      <w:lvlJc w:val="left"/>
      <w:pPr>
        <w:ind w:left="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9A66BA">
      <w:start w:val="1"/>
      <w:numFmt w:val="lowerRoman"/>
      <w:lvlText w:val="%3"/>
      <w:lvlJc w:val="left"/>
      <w:pPr>
        <w:ind w:left="10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DE51FE">
      <w:start w:val="1"/>
      <w:numFmt w:val="decimal"/>
      <w:lvlText w:val="%4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AA4856">
      <w:start w:val="1"/>
      <w:numFmt w:val="lowerLetter"/>
      <w:lvlRestart w:val="0"/>
      <w:lvlText w:val="%5)"/>
      <w:lvlJc w:val="left"/>
      <w:pPr>
        <w:ind w:left="1641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6CEDB6">
      <w:start w:val="1"/>
      <w:numFmt w:val="lowerRoman"/>
      <w:lvlText w:val="%6"/>
      <w:lvlJc w:val="left"/>
      <w:pPr>
        <w:ind w:left="2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C40A9E">
      <w:start w:val="1"/>
      <w:numFmt w:val="decimal"/>
      <w:lvlText w:val="%7"/>
      <w:lvlJc w:val="left"/>
      <w:pPr>
        <w:ind w:left="3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3A8246">
      <w:start w:val="1"/>
      <w:numFmt w:val="lowerLetter"/>
      <w:lvlText w:val="%8"/>
      <w:lvlJc w:val="left"/>
      <w:pPr>
        <w:ind w:left="3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0CE662">
      <w:start w:val="1"/>
      <w:numFmt w:val="lowerRoman"/>
      <w:lvlText w:val="%9"/>
      <w:lvlJc w:val="left"/>
      <w:pPr>
        <w:ind w:left="4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2FEC1B71"/>
    <w:multiLevelType w:val="hybridMultilevel"/>
    <w:tmpl w:val="8FB6E546"/>
    <w:lvl w:ilvl="0" w:tplc="239C985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315D72BC"/>
    <w:multiLevelType w:val="hybridMultilevel"/>
    <w:tmpl w:val="B7DCF536"/>
    <w:lvl w:ilvl="0" w:tplc="2E7E210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27E524B"/>
    <w:multiLevelType w:val="hybridMultilevel"/>
    <w:tmpl w:val="B0347266"/>
    <w:lvl w:ilvl="0" w:tplc="0FB4AAE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</w:rPr>
    </w:lvl>
    <w:lvl w:ilvl="1" w:tplc="7A1C0D3E">
      <w:start w:val="1"/>
      <w:numFmt w:val="decimal"/>
      <w:lvlText w:val="%2)"/>
      <w:lvlJc w:val="left"/>
      <w:pPr>
        <w:ind w:left="928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47" w15:restartNumberingAfterBreak="0">
    <w:nsid w:val="344626FB"/>
    <w:multiLevelType w:val="hybridMultilevel"/>
    <w:tmpl w:val="431A89EE"/>
    <w:lvl w:ilvl="0" w:tplc="AFB2A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60B024B"/>
    <w:multiLevelType w:val="multilevel"/>
    <w:tmpl w:val="58A2D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9" w15:restartNumberingAfterBreak="0">
    <w:nsid w:val="373352FC"/>
    <w:multiLevelType w:val="hybridMultilevel"/>
    <w:tmpl w:val="A0E644A6"/>
    <w:lvl w:ilvl="0" w:tplc="881AD6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7A735F1"/>
    <w:multiLevelType w:val="singleLevel"/>
    <w:tmpl w:val="49C2FB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i w:val="0"/>
        <w:sz w:val="22"/>
      </w:rPr>
    </w:lvl>
  </w:abstractNum>
  <w:abstractNum w:abstractNumId="51" w15:restartNumberingAfterBreak="0">
    <w:nsid w:val="3AD82EC3"/>
    <w:multiLevelType w:val="multilevel"/>
    <w:tmpl w:val="30A46C38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D9A75A0"/>
    <w:multiLevelType w:val="hybridMultilevel"/>
    <w:tmpl w:val="502649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72689D8">
      <w:start w:val="1"/>
      <w:numFmt w:val="upperRoman"/>
      <w:lvlText w:val="%2."/>
      <w:lvlJc w:val="left"/>
      <w:pPr>
        <w:ind w:left="1800" w:hanging="720"/>
      </w:pPr>
    </w:lvl>
    <w:lvl w:ilvl="2" w:tplc="77A44E1A">
      <w:start w:val="1"/>
      <w:numFmt w:val="decimal"/>
      <w:lvlText w:val="%3.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F5E42F9"/>
    <w:multiLevelType w:val="hybridMultilevel"/>
    <w:tmpl w:val="9BFEF5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08D2BC5"/>
    <w:multiLevelType w:val="hybridMultilevel"/>
    <w:tmpl w:val="C306502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40D31CCC"/>
    <w:multiLevelType w:val="multilevel"/>
    <w:tmpl w:val="25E04994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6" w15:restartNumberingAfterBreak="0">
    <w:nsid w:val="41FF1E6D"/>
    <w:multiLevelType w:val="hybridMultilevel"/>
    <w:tmpl w:val="7C22A09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45894F98"/>
    <w:multiLevelType w:val="hybridMultilevel"/>
    <w:tmpl w:val="BECAE78E"/>
    <w:lvl w:ilvl="0" w:tplc="B7F4A77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6307410"/>
    <w:multiLevelType w:val="hybridMultilevel"/>
    <w:tmpl w:val="A7B434EC"/>
    <w:lvl w:ilvl="0" w:tplc="2FEA9F4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004E6"/>
    <w:multiLevelType w:val="hybridMultilevel"/>
    <w:tmpl w:val="2B0CC99A"/>
    <w:lvl w:ilvl="0" w:tplc="5112B8D4">
      <w:start w:val="1"/>
      <w:numFmt w:val="upperRoman"/>
      <w:lvlText w:val="%1."/>
      <w:lvlJc w:val="left"/>
      <w:pPr>
        <w:ind w:left="1116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60" w15:restartNumberingAfterBreak="0">
    <w:nsid w:val="49DC5358"/>
    <w:multiLevelType w:val="hybridMultilevel"/>
    <w:tmpl w:val="5FA6E464"/>
    <w:lvl w:ilvl="0" w:tplc="5BC041BC">
      <w:start w:val="1"/>
      <w:numFmt w:val="decimal"/>
      <w:lvlText w:val="%1)"/>
      <w:lvlJc w:val="left"/>
      <w:pPr>
        <w:tabs>
          <w:tab w:val="num" w:pos="360"/>
        </w:tabs>
        <w:ind w:left="341" w:hanging="341"/>
      </w:pPr>
      <w:rPr>
        <w:rFonts w:ascii="Bookman Old Style" w:eastAsia="Times New Roman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6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62" w15:restartNumberingAfterBreak="0">
    <w:nsid w:val="4B2B7AF5"/>
    <w:multiLevelType w:val="hybridMultilevel"/>
    <w:tmpl w:val="6AA6FC26"/>
    <w:lvl w:ilvl="0" w:tplc="D9564866">
      <w:start w:val="2"/>
      <w:numFmt w:val="decimal"/>
      <w:lvlText w:val="%1."/>
      <w:lvlJc w:val="left"/>
      <w:pPr>
        <w:ind w:left="67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CD539C9"/>
    <w:multiLevelType w:val="hybridMultilevel"/>
    <w:tmpl w:val="E604E00E"/>
    <w:lvl w:ilvl="0" w:tplc="F7121E0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4" w15:restartNumberingAfterBreak="0">
    <w:nsid w:val="4FD85010"/>
    <w:multiLevelType w:val="hybridMultilevel"/>
    <w:tmpl w:val="3918BF70"/>
    <w:lvl w:ilvl="0" w:tplc="DD803496">
      <w:start w:val="1"/>
      <w:numFmt w:val="decimal"/>
      <w:lvlText w:val="%1)"/>
      <w:lvlJc w:val="left"/>
      <w:pPr>
        <w:ind w:left="19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165930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2427AE8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F32DE9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CB220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C8C679A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EA300C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566C6F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842784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51346B84"/>
    <w:multiLevelType w:val="hybridMultilevel"/>
    <w:tmpl w:val="C8D0716E"/>
    <w:lvl w:ilvl="0" w:tplc="DDFEFA42">
      <w:start w:val="1"/>
      <w:numFmt w:val="decimal"/>
      <w:lvlText w:val="%1)"/>
      <w:lvlJc w:val="left"/>
      <w:pPr>
        <w:ind w:left="455" w:firstLine="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2C66A03E">
      <w:start w:val="1"/>
      <w:numFmt w:val="lowerLetter"/>
      <w:lvlText w:val="%2)"/>
      <w:lvlJc w:val="left"/>
      <w:pPr>
        <w:ind w:left="1094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60D64F88">
      <w:start w:val="1"/>
      <w:numFmt w:val="lowerRoman"/>
      <w:lvlText w:val="%3"/>
      <w:lvlJc w:val="left"/>
      <w:pPr>
        <w:ind w:left="18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A732D9BE">
      <w:start w:val="1"/>
      <w:numFmt w:val="decimal"/>
      <w:lvlText w:val="%4"/>
      <w:lvlJc w:val="left"/>
      <w:pPr>
        <w:ind w:left="2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C91A9432">
      <w:start w:val="1"/>
      <w:numFmt w:val="lowerLetter"/>
      <w:lvlText w:val="%5"/>
      <w:lvlJc w:val="left"/>
      <w:pPr>
        <w:ind w:left="3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D43C8EFC">
      <w:start w:val="1"/>
      <w:numFmt w:val="lowerRoman"/>
      <w:lvlText w:val="%6"/>
      <w:lvlJc w:val="left"/>
      <w:pPr>
        <w:ind w:left="39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F81E5A60">
      <w:start w:val="1"/>
      <w:numFmt w:val="decimal"/>
      <w:lvlText w:val="%7"/>
      <w:lvlJc w:val="left"/>
      <w:pPr>
        <w:ind w:left="46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AE903AD8">
      <w:start w:val="1"/>
      <w:numFmt w:val="lowerLetter"/>
      <w:lvlText w:val="%8"/>
      <w:lvlJc w:val="left"/>
      <w:pPr>
        <w:ind w:left="54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FB269AA">
      <w:start w:val="1"/>
      <w:numFmt w:val="lowerRoman"/>
      <w:lvlText w:val="%9"/>
      <w:lvlJc w:val="left"/>
      <w:pPr>
        <w:ind w:left="61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6" w15:restartNumberingAfterBreak="0">
    <w:nsid w:val="51F209D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7" w15:restartNumberingAfterBreak="0">
    <w:nsid w:val="55916450"/>
    <w:multiLevelType w:val="singleLevel"/>
    <w:tmpl w:val="67D6D8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8" w15:restartNumberingAfterBreak="0">
    <w:nsid w:val="5A8E4717"/>
    <w:multiLevelType w:val="multilevel"/>
    <w:tmpl w:val="A81EF0C8"/>
    <w:name w:val="WW8Num1722"/>
    <w:lvl w:ilvl="0">
      <w:start w:val="1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9" w15:restartNumberingAfterBreak="0">
    <w:nsid w:val="5A942750"/>
    <w:multiLevelType w:val="hybridMultilevel"/>
    <w:tmpl w:val="D4D8DE1E"/>
    <w:lvl w:ilvl="0" w:tplc="881AD69A">
      <w:start w:val="1"/>
      <w:numFmt w:val="decimal"/>
      <w:lvlText w:val="%1."/>
      <w:lvlJc w:val="left"/>
      <w:pPr>
        <w:ind w:left="803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23" w:hanging="360"/>
      </w:pPr>
    </w:lvl>
    <w:lvl w:ilvl="2" w:tplc="0415001B" w:tentative="1">
      <w:start w:val="1"/>
      <w:numFmt w:val="lowerRoman"/>
      <w:lvlText w:val="%3."/>
      <w:lvlJc w:val="right"/>
      <w:pPr>
        <w:ind w:left="2243" w:hanging="180"/>
      </w:pPr>
    </w:lvl>
    <w:lvl w:ilvl="3" w:tplc="0415000F" w:tentative="1">
      <w:start w:val="1"/>
      <w:numFmt w:val="decimal"/>
      <w:lvlText w:val="%4."/>
      <w:lvlJc w:val="left"/>
      <w:pPr>
        <w:ind w:left="2963" w:hanging="360"/>
      </w:pPr>
    </w:lvl>
    <w:lvl w:ilvl="4" w:tplc="04150019" w:tentative="1">
      <w:start w:val="1"/>
      <w:numFmt w:val="lowerLetter"/>
      <w:lvlText w:val="%5."/>
      <w:lvlJc w:val="left"/>
      <w:pPr>
        <w:ind w:left="3683" w:hanging="360"/>
      </w:pPr>
    </w:lvl>
    <w:lvl w:ilvl="5" w:tplc="0415001B" w:tentative="1">
      <w:start w:val="1"/>
      <w:numFmt w:val="lowerRoman"/>
      <w:lvlText w:val="%6."/>
      <w:lvlJc w:val="right"/>
      <w:pPr>
        <w:ind w:left="4403" w:hanging="180"/>
      </w:pPr>
    </w:lvl>
    <w:lvl w:ilvl="6" w:tplc="0415000F" w:tentative="1">
      <w:start w:val="1"/>
      <w:numFmt w:val="decimal"/>
      <w:lvlText w:val="%7."/>
      <w:lvlJc w:val="left"/>
      <w:pPr>
        <w:ind w:left="5123" w:hanging="360"/>
      </w:pPr>
    </w:lvl>
    <w:lvl w:ilvl="7" w:tplc="04150019" w:tentative="1">
      <w:start w:val="1"/>
      <w:numFmt w:val="lowerLetter"/>
      <w:lvlText w:val="%8."/>
      <w:lvlJc w:val="left"/>
      <w:pPr>
        <w:ind w:left="5843" w:hanging="360"/>
      </w:pPr>
    </w:lvl>
    <w:lvl w:ilvl="8" w:tplc="0415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70" w15:restartNumberingAfterBreak="0">
    <w:nsid w:val="5B9E7557"/>
    <w:multiLevelType w:val="hybridMultilevel"/>
    <w:tmpl w:val="DB1A1D40"/>
    <w:lvl w:ilvl="0" w:tplc="A538ED4E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1" w15:restartNumberingAfterBreak="0">
    <w:nsid w:val="5C75483B"/>
    <w:multiLevelType w:val="hybridMultilevel"/>
    <w:tmpl w:val="0930ED28"/>
    <w:lvl w:ilvl="0" w:tplc="D96C9B10">
      <w:start w:val="1"/>
      <w:numFmt w:val="decimal"/>
      <w:lvlText w:val="%1.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2" w15:restartNumberingAfterBreak="0">
    <w:nsid w:val="5E227B64"/>
    <w:multiLevelType w:val="hybridMultilevel"/>
    <w:tmpl w:val="83F825FA"/>
    <w:lvl w:ilvl="0" w:tplc="44E6862C">
      <w:start w:val="1"/>
      <w:numFmt w:val="decimal"/>
      <w:lvlText w:val="%1."/>
      <w:lvlJc w:val="left"/>
      <w:pPr>
        <w:ind w:left="30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5E4ACC">
      <w:start w:val="1"/>
      <w:numFmt w:val="lowerLetter"/>
      <w:lvlText w:val="%2"/>
      <w:lvlJc w:val="left"/>
      <w:pPr>
        <w:ind w:left="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2063AA">
      <w:start w:val="1"/>
      <w:numFmt w:val="lowerRoman"/>
      <w:lvlText w:val="%3"/>
      <w:lvlJc w:val="left"/>
      <w:pPr>
        <w:ind w:left="1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A89A78">
      <w:start w:val="1"/>
      <w:numFmt w:val="decimal"/>
      <w:lvlText w:val="%4"/>
      <w:lvlJc w:val="left"/>
      <w:pPr>
        <w:ind w:left="2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AE84CA">
      <w:start w:val="1"/>
      <w:numFmt w:val="lowerLetter"/>
      <w:lvlText w:val="%5"/>
      <w:lvlJc w:val="left"/>
      <w:pPr>
        <w:ind w:left="2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281D08">
      <w:start w:val="1"/>
      <w:numFmt w:val="lowerRoman"/>
      <w:lvlText w:val="%6"/>
      <w:lvlJc w:val="left"/>
      <w:pPr>
        <w:ind w:left="3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F4A79E">
      <w:start w:val="1"/>
      <w:numFmt w:val="decimal"/>
      <w:lvlText w:val="%7"/>
      <w:lvlJc w:val="left"/>
      <w:pPr>
        <w:ind w:left="4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38C682">
      <w:start w:val="1"/>
      <w:numFmt w:val="lowerLetter"/>
      <w:lvlText w:val="%8"/>
      <w:lvlJc w:val="left"/>
      <w:pPr>
        <w:ind w:left="4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363E1C">
      <w:start w:val="1"/>
      <w:numFmt w:val="lowerRoman"/>
      <w:lvlText w:val="%9"/>
      <w:lvlJc w:val="left"/>
      <w:pPr>
        <w:ind w:left="5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61F42BDE"/>
    <w:multiLevelType w:val="hybridMultilevel"/>
    <w:tmpl w:val="EABA7E64"/>
    <w:lvl w:ilvl="0" w:tplc="3D4E5694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4" w15:restartNumberingAfterBreak="0">
    <w:nsid w:val="62F50B2B"/>
    <w:multiLevelType w:val="hybridMultilevel"/>
    <w:tmpl w:val="5A98EC7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6302113B"/>
    <w:multiLevelType w:val="hybridMultilevel"/>
    <w:tmpl w:val="13FC2DEC"/>
    <w:lvl w:ilvl="0" w:tplc="D71621B4">
      <w:start w:val="1"/>
      <w:numFmt w:val="decimal"/>
      <w:lvlText w:val="%1)"/>
      <w:lvlJc w:val="left"/>
      <w:pPr>
        <w:tabs>
          <w:tab w:val="num" w:pos="1324"/>
        </w:tabs>
        <w:ind w:left="1324" w:hanging="397"/>
      </w:pPr>
      <w:rPr>
        <w:rFonts w:cs="Times New Roman" w:hint="default"/>
        <w:b w:val="0"/>
        <w:i w:val="0"/>
      </w:rPr>
    </w:lvl>
    <w:lvl w:ilvl="1" w:tplc="1FE853B8">
      <w:start w:val="2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7092FA20" w:tentative="1">
      <w:start w:val="1"/>
      <w:numFmt w:val="lowerRoman"/>
      <w:lvlText w:val="%3."/>
      <w:lvlJc w:val="right"/>
      <w:pPr>
        <w:tabs>
          <w:tab w:val="num" w:pos="2917"/>
        </w:tabs>
        <w:ind w:left="2917" w:hanging="180"/>
      </w:pPr>
      <w:rPr>
        <w:rFonts w:cs="Times New Roman"/>
      </w:rPr>
    </w:lvl>
    <w:lvl w:ilvl="3" w:tplc="55C84BEC">
      <w:start w:val="1"/>
      <w:numFmt w:val="decimal"/>
      <w:lvlText w:val="%4."/>
      <w:lvlJc w:val="left"/>
      <w:pPr>
        <w:tabs>
          <w:tab w:val="num" w:pos="3637"/>
        </w:tabs>
        <w:ind w:left="3637" w:hanging="360"/>
      </w:pPr>
      <w:rPr>
        <w:rFonts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4357"/>
        </w:tabs>
        <w:ind w:left="43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77"/>
        </w:tabs>
        <w:ind w:left="50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17"/>
        </w:tabs>
        <w:ind w:left="65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37"/>
        </w:tabs>
        <w:ind w:left="7237" w:hanging="180"/>
      </w:pPr>
      <w:rPr>
        <w:rFonts w:cs="Times New Roman"/>
      </w:rPr>
    </w:lvl>
  </w:abstractNum>
  <w:abstractNum w:abstractNumId="76" w15:restartNumberingAfterBreak="0">
    <w:nsid w:val="64B53309"/>
    <w:multiLevelType w:val="hybridMultilevel"/>
    <w:tmpl w:val="3B68847A"/>
    <w:lvl w:ilvl="0" w:tplc="096A70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4BD6A5D"/>
    <w:multiLevelType w:val="hybridMultilevel"/>
    <w:tmpl w:val="636451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4D34D02"/>
    <w:multiLevelType w:val="hybridMultilevel"/>
    <w:tmpl w:val="011E17FA"/>
    <w:lvl w:ilvl="0" w:tplc="FD287E0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4EE518B"/>
    <w:multiLevelType w:val="hybridMultilevel"/>
    <w:tmpl w:val="757A236C"/>
    <w:lvl w:ilvl="0" w:tplc="53E0097C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65401006"/>
    <w:multiLevelType w:val="hybridMultilevel"/>
    <w:tmpl w:val="C3D41CDC"/>
    <w:lvl w:ilvl="0" w:tplc="6B3EB6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8F67EDF"/>
    <w:multiLevelType w:val="multilevel"/>
    <w:tmpl w:val="22A693A2"/>
    <w:name w:val="WW8Num172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2" w15:restartNumberingAfterBreak="0">
    <w:nsid w:val="698F5398"/>
    <w:multiLevelType w:val="multilevel"/>
    <w:tmpl w:val="39222938"/>
    <w:name w:val="WW8Num17222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3" w15:restartNumberingAfterBreak="0">
    <w:nsid w:val="6DA40C64"/>
    <w:multiLevelType w:val="multilevel"/>
    <w:tmpl w:val="3A344EC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5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84" w15:restartNumberingAfterBreak="0">
    <w:nsid w:val="6E046A6A"/>
    <w:multiLevelType w:val="hybridMultilevel"/>
    <w:tmpl w:val="ABEAB2D4"/>
    <w:lvl w:ilvl="0" w:tplc="DDDCEEE0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5" w15:restartNumberingAfterBreak="0">
    <w:nsid w:val="6EC414C7"/>
    <w:multiLevelType w:val="hybridMultilevel"/>
    <w:tmpl w:val="2AA4302C"/>
    <w:lvl w:ilvl="0" w:tplc="803E73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F124D12"/>
    <w:multiLevelType w:val="hybridMultilevel"/>
    <w:tmpl w:val="3764593A"/>
    <w:lvl w:ilvl="0" w:tplc="75802A24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1254"/>
        </w:tabs>
        <w:ind w:left="-12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534"/>
        </w:tabs>
        <w:ind w:left="-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6"/>
        </w:tabs>
        <w:ind w:left="1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906"/>
        </w:tabs>
        <w:ind w:left="9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1626"/>
        </w:tabs>
        <w:ind w:left="162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346"/>
        </w:tabs>
        <w:ind w:left="23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066"/>
        </w:tabs>
        <w:ind w:left="30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180"/>
      </w:pPr>
      <w:rPr>
        <w:rFonts w:cs="Times New Roman"/>
      </w:rPr>
    </w:lvl>
  </w:abstractNum>
  <w:abstractNum w:abstractNumId="87" w15:restartNumberingAfterBreak="0">
    <w:nsid w:val="6F2641B8"/>
    <w:multiLevelType w:val="hybridMultilevel"/>
    <w:tmpl w:val="86DE54FC"/>
    <w:lvl w:ilvl="0" w:tplc="CF8608A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Calibri" w:hAnsi="Calibri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8" w15:restartNumberingAfterBreak="0">
    <w:nsid w:val="6F5E2962"/>
    <w:multiLevelType w:val="hybridMultilevel"/>
    <w:tmpl w:val="352C54A4"/>
    <w:lvl w:ilvl="0" w:tplc="C968183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 w:tplc="04150019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cs="Times New Roman" w:hint="default"/>
        <w:b w:val="0"/>
        <w:i w:val="0"/>
      </w:rPr>
    </w:lvl>
    <w:lvl w:ilvl="2" w:tplc="0415001B">
      <w:start w:val="8"/>
      <w:numFmt w:val="decimal"/>
      <w:lvlText w:val="%3"/>
      <w:lvlJc w:val="left"/>
      <w:pPr>
        <w:tabs>
          <w:tab w:val="num" w:pos="2727"/>
        </w:tabs>
        <w:ind w:left="2727" w:hanging="360"/>
      </w:pPr>
      <w:rPr>
        <w:rFonts w:cs="Times New Roman" w:hint="default"/>
      </w:rPr>
    </w:lvl>
    <w:lvl w:ilvl="3" w:tplc="28D25B48">
      <w:start w:val="1"/>
      <w:numFmt w:val="decimal"/>
      <w:lvlText w:val="%4)"/>
      <w:lvlJc w:val="left"/>
      <w:pPr>
        <w:tabs>
          <w:tab w:val="num" w:pos="3447"/>
        </w:tabs>
        <w:ind w:left="3447" w:hanging="360"/>
      </w:pPr>
      <w:rPr>
        <w:rFonts w:ascii="Times New Roman" w:eastAsia="Times New Roman" w:hAnsi="Times New Roman" w:cs="Times New Roman"/>
        <w:b w:val="0"/>
      </w:rPr>
    </w:lvl>
    <w:lvl w:ilvl="4" w:tplc="72B89252">
      <w:start w:val="1"/>
      <w:numFmt w:val="lowerLetter"/>
      <w:lvlText w:val="%5)"/>
      <w:lvlJc w:val="left"/>
      <w:pPr>
        <w:tabs>
          <w:tab w:val="num" w:pos="4167"/>
        </w:tabs>
        <w:ind w:left="4167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9" w15:restartNumberingAfterBreak="0">
    <w:nsid w:val="73B42313"/>
    <w:multiLevelType w:val="hybridMultilevel"/>
    <w:tmpl w:val="B93E0CD8"/>
    <w:lvl w:ilvl="0" w:tplc="C76AAB9A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0" w15:restartNumberingAfterBreak="0">
    <w:nsid w:val="748C6945"/>
    <w:multiLevelType w:val="hybridMultilevel"/>
    <w:tmpl w:val="65000F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5341D06"/>
    <w:multiLevelType w:val="hybridMultilevel"/>
    <w:tmpl w:val="55EA608A"/>
    <w:lvl w:ilvl="0" w:tplc="A07E68C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6015507"/>
    <w:multiLevelType w:val="hybridMultilevel"/>
    <w:tmpl w:val="6F2ED47A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1">
      <w:start w:val="1"/>
      <w:numFmt w:val="decimal"/>
      <w:lvlText w:val="%5)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3" w15:restartNumberingAfterBreak="0">
    <w:nsid w:val="76F73C3F"/>
    <w:multiLevelType w:val="hybridMultilevel"/>
    <w:tmpl w:val="093A3466"/>
    <w:lvl w:ilvl="0" w:tplc="A8984030">
      <w:start w:val="2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9241BB7"/>
    <w:multiLevelType w:val="hybridMultilevel"/>
    <w:tmpl w:val="CB9A7F8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5" w15:restartNumberingAfterBreak="0">
    <w:nsid w:val="7B802940"/>
    <w:multiLevelType w:val="hybridMultilevel"/>
    <w:tmpl w:val="4DCAC546"/>
    <w:lvl w:ilvl="0" w:tplc="265A8E84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E29C1082" w:tentative="1">
      <w:start w:val="1"/>
      <w:numFmt w:val="lowerLetter"/>
      <w:lvlText w:val="%2."/>
      <w:lvlJc w:val="left"/>
      <w:pPr>
        <w:ind w:left="1440" w:hanging="360"/>
      </w:pPr>
    </w:lvl>
    <w:lvl w:ilvl="2" w:tplc="A3F22326" w:tentative="1">
      <w:start w:val="1"/>
      <w:numFmt w:val="lowerRoman"/>
      <w:lvlText w:val="%3."/>
      <w:lvlJc w:val="right"/>
      <w:pPr>
        <w:ind w:left="2160" w:hanging="180"/>
      </w:pPr>
    </w:lvl>
    <w:lvl w:ilvl="3" w:tplc="D18A46DA" w:tentative="1">
      <w:start w:val="1"/>
      <w:numFmt w:val="decimal"/>
      <w:lvlText w:val="%4."/>
      <w:lvlJc w:val="left"/>
      <w:pPr>
        <w:ind w:left="2880" w:hanging="360"/>
      </w:pPr>
    </w:lvl>
    <w:lvl w:ilvl="4" w:tplc="9F2E1D96" w:tentative="1">
      <w:start w:val="1"/>
      <w:numFmt w:val="lowerLetter"/>
      <w:lvlText w:val="%5."/>
      <w:lvlJc w:val="left"/>
      <w:pPr>
        <w:ind w:left="3600" w:hanging="360"/>
      </w:pPr>
    </w:lvl>
    <w:lvl w:ilvl="5" w:tplc="7CCC41A0" w:tentative="1">
      <w:start w:val="1"/>
      <w:numFmt w:val="lowerRoman"/>
      <w:lvlText w:val="%6."/>
      <w:lvlJc w:val="right"/>
      <w:pPr>
        <w:ind w:left="4320" w:hanging="180"/>
      </w:pPr>
    </w:lvl>
    <w:lvl w:ilvl="6" w:tplc="117C3C44" w:tentative="1">
      <w:start w:val="1"/>
      <w:numFmt w:val="decimal"/>
      <w:lvlText w:val="%7."/>
      <w:lvlJc w:val="left"/>
      <w:pPr>
        <w:ind w:left="5040" w:hanging="360"/>
      </w:pPr>
    </w:lvl>
    <w:lvl w:ilvl="7" w:tplc="5DB8D0CA" w:tentative="1">
      <w:start w:val="1"/>
      <w:numFmt w:val="lowerLetter"/>
      <w:lvlText w:val="%8."/>
      <w:lvlJc w:val="left"/>
      <w:pPr>
        <w:ind w:left="5760" w:hanging="360"/>
      </w:pPr>
    </w:lvl>
    <w:lvl w:ilvl="8" w:tplc="82EAC5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B9D0894"/>
    <w:multiLevelType w:val="multilevel"/>
    <w:tmpl w:val="5C9065E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7" w15:restartNumberingAfterBreak="0">
    <w:nsid w:val="7D0861DF"/>
    <w:multiLevelType w:val="hybridMultilevel"/>
    <w:tmpl w:val="AFAE443C"/>
    <w:lvl w:ilvl="0" w:tplc="2F2036EE">
      <w:start w:val="1"/>
      <w:numFmt w:val="decimal"/>
      <w:lvlText w:val="%1."/>
      <w:lvlJc w:val="left"/>
      <w:pPr>
        <w:tabs>
          <w:tab w:val="num" w:pos="1440"/>
        </w:tabs>
        <w:ind w:left="142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8" w15:restartNumberingAfterBreak="0">
    <w:nsid w:val="7EDA3AD8"/>
    <w:multiLevelType w:val="hybridMultilevel"/>
    <w:tmpl w:val="715C3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FA702CD"/>
    <w:multiLevelType w:val="hybridMultilevel"/>
    <w:tmpl w:val="BA0C0908"/>
    <w:lvl w:ilvl="0" w:tplc="F2207BE6">
      <w:start w:val="1"/>
      <w:numFmt w:val="decimal"/>
      <w:lvlText w:val="%1."/>
      <w:lvlJc w:val="left"/>
      <w:pPr>
        <w:ind w:left="746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48050">
      <w:start w:val="1"/>
      <w:numFmt w:val="lowerLetter"/>
      <w:lvlText w:val="%2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DA8A1A">
      <w:start w:val="1"/>
      <w:numFmt w:val="lowerRoman"/>
      <w:lvlText w:val="%3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5432">
      <w:start w:val="1"/>
      <w:numFmt w:val="decimal"/>
      <w:lvlText w:val="%4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F41B66">
      <w:start w:val="1"/>
      <w:numFmt w:val="lowerLetter"/>
      <w:lvlText w:val="%5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FEB8B4">
      <w:start w:val="1"/>
      <w:numFmt w:val="lowerRoman"/>
      <w:lvlText w:val="%6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7E82F4">
      <w:start w:val="1"/>
      <w:numFmt w:val="decimal"/>
      <w:lvlText w:val="%7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F88B06">
      <w:start w:val="1"/>
      <w:numFmt w:val="lowerLetter"/>
      <w:lvlText w:val="%8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841162">
      <w:start w:val="1"/>
      <w:numFmt w:val="lowerRoman"/>
      <w:lvlText w:val="%9"/>
      <w:lvlJc w:val="left"/>
      <w:pPr>
        <w:ind w:left="6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3"/>
  </w:num>
  <w:num w:numId="2">
    <w:abstractNumId w:val="83"/>
  </w:num>
  <w:num w:numId="3">
    <w:abstractNumId w:val="43"/>
  </w:num>
  <w:num w:numId="4">
    <w:abstractNumId w:val="99"/>
  </w:num>
  <w:num w:numId="5">
    <w:abstractNumId w:val="19"/>
  </w:num>
  <w:num w:numId="6">
    <w:abstractNumId w:val="24"/>
  </w:num>
  <w:num w:numId="7">
    <w:abstractNumId w:val="45"/>
  </w:num>
  <w:num w:numId="8">
    <w:abstractNumId w:val="61"/>
  </w:num>
  <w:num w:numId="9">
    <w:abstractNumId w:val="35"/>
  </w:num>
  <w:num w:numId="10">
    <w:abstractNumId w:val="28"/>
  </w:num>
  <w:num w:numId="11">
    <w:abstractNumId w:val="46"/>
  </w:num>
  <w:num w:numId="12">
    <w:abstractNumId w:val="2"/>
  </w:num>
  <w:num w:numId="13">
    <w:abstractNumId w:val="31"/>
  </w:num>
  <w:num w:numId="14">
    <w:abstractNumId w:val="62"/>
  </w:num>
  <w:num w:numId="15">
    <w:abstractNumId w:val="11"/>
  </w:num>
  <w:num w:numId="16">
    <w:abstractNumId w:val="77"/>
  </w:num>
  <w:num w:numId="17">
    <w:abstractNumId w:val="92"/>
  </w:num>
  <w:num w:numId="18">
    <w:abstractNumId w:val="86"/>
  </w:num>
  <w:num w:numId="19">
    <w:abstractNumId w:val="29"/>
  </w:num>
  <w:num w:numId="20">
    <w:abstractNumId w:val="95"/>
  </w:num>
  <w:num w:numId="21">
    <w:abstractNumId w:val="94"/>
  </w:num>
  <w:num w:numId="22">
    <w:abstractNumId w:val="6"/>
  </w:num>
  <w:num w:numId="23">
    <w:abstractNumId w:val="81"/>
  </w:num>
  <w:num w:numId="24">
    <w:abstractNumId w:val="88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25">
    <w:abstractNumId w:val="60"/>
  </w:num>
  <w:num w:numId="26">
    <w:abstractNumId w:val="75"/>
  </w:num>
  <w:num w:numId="27">
    <w:abstractNumId w:val="14"/>
  </w:num>
  <w:num w:numId="28">
    <w:abstractNumId w:val="67"/>
  </w:num>
  <w:num w:numId="29">
    <w:abstractNumId w:val="50"/>
  </w:num>
  <w:num w:numId="30">
    <w:abstractNumId w:val="97"/>
  </w:num>
  <w:num w:numId="31">
    <w:abstractNumId w:val="57"/>
  </w:num>
  <w:num w:numId="32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3"/>
  </w:num>
  <w:num w:numId="34">
    <w:abstractNumId w:val="70"/>
  </w:num>
  <w:num w:numId="35">
    <w:abstractNumId w:val="41"/>
  </w:num>
  <w:num w:numId="36">
    <w:abstractNumId w:val="42"/>
  </w:num>
  <w:num w:numId="37">
    <w:abstractNumId w:val="64"/>
  </w:num>
  <w:num w:numId="38">
    <w:abstractNumId w:val="90"/>
  </w:num>
  <w:num w:numId="39">
    <w:abstractNumId w:val="23"/>
  </w:num>
  <w:num w:numId="40">
    <w:abstractNumId w:val="56"/>
  </w:num>
  <w:num w:numId="41">
    <w:abstractNumId w:val="10"/>
  </w:num>
  <w:num w:numId="42">
    <w:abstractNumId w:val="18"/>
  </w:num>
  <w:num w:numId="43">
    <w:abstractNumId w:val="17"/>
  </w:num>
  <w:num w:numId="44">
    <w:abstractNumId w:val="74"/>
  </w:num>
  <w:num w:numId="45">
    <w:abstractNumId w:val="80"/>
  </w:num>
  <w:num w:numId="46">
    <w:abstractNumId w:val="84"/>
  </w:num>
  <w:num w:numId="47">
    <w:abstractNumId w:val="15"/>
  </w:num>
  <w:num w:numId="48">
    <w:abstractNumId w:val="91"/>
  </w:num>
  <w:num w:numId="49">
    <w:abstractNumId w:val="58"/>
  </w:num>
  <w:num w:numId="50">
    <w:abstractNumId w:val="26"/>
  </w:num>
  <w:num w:numId="51">
    <w:abstractNumId w:val="12"/>
  </w:num>
  <w:num w:numId="52">
    <w:abstractNumId w:val="72"/>
  </w:num>
  <w:num w:numId="53">
    <w:abstractNumId w:val="59"/>
  </w:num>
  <w:num w:numId="54">
    <w:abstractNumId w:val="27"/>
  </w:num>
  <w:num w:numId="5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9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65"/>
  </w:num>
  <w:num w:numId="6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40"/>
  </w:num>
  <w:num w:numId="7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</w:num>
  <w:num w:numId="74">
    <w:abstractNumId w:val="39"/>
  </w:num>
  <w:num w:numId="75">
    <w:abstractNumId w:val="98"/>
  </w:num>
  <w:num w:numId="76">
    <w:abstractNumId w:val="89"/>
  </w:num>
  <w:num w:numId="77">
    <w:abstractNumId w:val="13"/>
  </w:num>
  <w:num w:numId="78">
    <w:abstractNumId w:val="48"/>
  </w:num>
  <w:num w:numId="79">
    <w:abstractNumId w:val="53"/>
  </w:num>
  <w:num w:numId="80">
    <w:abstractNumId w:val="54"/>
  </w:num>
  <w:num w:numId="81">
    <w:abstractNumId w:val="79"/>
  </w:num>
  <w:num w:numId="82">
    <w:abstractNumId w:val="21"/>
  </w:num>
  <w:num w:numId="83">
    <w:abstractNumId w:val="16"/>
    <w:lvlOverride w:ilvl="0">
      <w:startOverride w:val="1"/>
    </w:lvlOverride>
  </w:num>
  <w:num w:numId="84">
    <w:abstractNumId w:val="65"/>
  </w:num>
  <w:num w:numId="85">
    <w:abstractNumId w:val="51"/>
  </w:num>
  <w:num w:numId="86">
    <w:abstractNumId w:val="20"/>
  </w:num>
  <w:num w:numId="87">
    <w:abstractNumId w:val="38"/>
  </w:num>
  <w:num w:numId="88">
    <w:abstractNumId w:val="71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397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25C"/>
    <w:rsid w:val="00000317"/>
    <w:rsid w:val="00000967"/>
    <w:rsid w:val="00000E16"/>
    <w:rsid w:val="00001439"/>
    <w:rsid w:val="000015D6"/>
    <w:rsid w:val="00003185"/>
    <w:rsid w:val="00003C53"/>
    <w:rsid w:val="000052DD"/>
    <w:rsid w:val="0000776E"/>
    <w:rsid w:val="000101F5"/>
    <w:rsid w:val="000104B4"/>
    <w:rsid w:val="00010BFB"/>
    <w:rsid w:val="00011721"/>
    <w:rsid w:val="000119CA"/>
    <w:rsid w:val="00011E90"/>
    <w:rsid w:val="00011EEC"/>
    <w:rsid w:val="000123A9"/>
    <w:rsid w:val="0001262E"/>
    <w:rsid w:val="000126AC"/>
    <w:rsid w:val="00013428"/>
    <w:rsid w:val="000135FB"/>
    <w:rsid w:val="00013BF5"/>
    <w:rsid w:val="00014A50"/>
    <w:rsid w:val="000156BA"/>
    <w:rsid w:val="000156FB"/>
    <w:rsid w:val="00015A51"/>
    <w:rsid w:val="00015DDA"/>
    <w:rsid w:val="0001636E"/>
    <w:rsid w:val="0001683F"/>
    <w:rsid w:val="00017E8E"/>
    <w:rsid w:val="00020BAD"/>
    <w:rsid w:val="00021E7C"/>
    <w:rsid w:val="00022575"/>
    <w:rsid w:val="00022657"/>
    <w:rsid w:val="000233EB"/>
    <w:rsid w:val="00024199"/>
    <w:rsid w:val="00024614"/>
    <w:rsid w:val="00030189"/>
    <w:rsid w:val="000305FB"/>
    <w:rsid w:val="00030704"/>
    <w:rsid w:val="00030AB6"/>
    <w:rsid w:val="00031614"/>
    <w:rsid w:val="000317A1"/>
    <w:rsid w:val="00031A9E"/>
    <w:rsid w:val="00031C3D"/>
    <w:rsid w:val="0003256C"/>
    <w:rsid w:val="00032B9A"/>
    <w:rsid w:val="00032ED5"/>
    <w:rsid w:val="000333F8"/>
    <w:rsid w:val="00033C77"/>
    <w:rsid w:val="00033DCF"/>
    <w:rsid w:val="000344CA"/>
    <w:rsid w:val="00035B6A"/>
    <w:rsid w:val="0003776F"/>
    <w:rsid w:val="0004082E"/>
    <w:rsid w:val="00042D0F"/>
    <w:rsid w:val="00045599"/>
    <w:rsid w:val="00045695"/>
    <w:rsid w:val="00045C8E"/>
    <w:rsid w:val="00045D35"/>
    <w:rsid w:val="000501DD"/>
    <w:rsid w:val="00050C3E"/>
    <w:rsid w:val="000513C7"/>
    <w:rsid w:val="0005287C"/>
    <w:rsid w:val="00055E38"/>
    <w:rsid w:val="00056547"/>
    <w:rsid w:val="000567D6"/>
    <w:rsid w:val="0005741A"/>
    <w:rsid w:val="00057477"/>
    <w:rsid w:val="00057E8B"/>
    <w:rsid w:val="00060099"/>
    <w:rsid w:val="0006202E"/>
    <w:rsid w:val="0006359B"/>
    <w:rsid w:val="0006371A"/>
    <w:rsid w:val="00063BC5"/>
    <w:rsid w:val="000652AE"/>
    <w:rsid w:val="00065469"/>
    <w:rsid w:val="000660FC"/>
    <w:rsid w:val="00066A36"/>
    <w:rsid w:val="00070640"/>
    <w:rsid w:val="00070BA6"/>
    <w:rsid w:val="00071A37"/>
    <w:rsid w:val="00073F49"/>
    <w:rsid w:val="000747EE"/>
    <w:rsid w:val="0007552F"/>
    <w:rsid w:val="00075D4F"/>
    <w:rsid w:val="00076A57"/>
    <w:rsid w:val="00076A9C"/>
    <w:rsid w:val="000800B7"/>
    <w:rsid w:val="00080484"/>
    <w:rsid w:val="00082F4D"/>
    <w:rsid w:val="000835C1"/>
    <w:rsid w:val="00083A98"/>
    <w:rsid w:val="0008403B"/>
    <w:rsid w:val="00084955"/>
    <w:rsid w:val="00084B6C"/>
    <w:rsid w:val="000868ED"/>
    <w:rsid w:val="00086E2A"/>
    <w:rsid w:val="0008754D"/>
    <w:rsid w:val="000879B0"/>
    <w:rsid w:val="00087BA0"/>
    <w:rsid w:val="0009006A"/>
    <w:rsid w:val="00090468"/>
    <w:rsid w:val="0009047B"/>
    <w:rsid w:val="00091077"/>
    <w:rsid w:val="00091D2E"/>
    <w:rsid w:val="0009222B"/>
    <w:rsid w:val="00093158"/>
    <w:rsid w:val="0009420A"/>
    <w:rsid w:val="00095AD2"/>
    <w:rsid w:val="00095D1A"/>
    <w:rsid w:val="00096369"/>
    <w:rsid w:val="000A006C"/>
    <w:rsid w:val="000A0279"/>
    <w:rsid w:val="000A0843"/>
    <w:rsid w:val="000A10D8"/>
    <w:rsid w:val="000A1339"/>
    <w:rsid w:val="000A1DAB"/>
    <w:rsid w:val="000A279E"/>
    <w:rsid w:val="000A2B5D"/>
    <w:rsid w:val="000A2BBA"/>
    <w:rsid w:val="000A37CF"/>
    <w:rsid w:val="000A3B12"/>
    <w:rsid w:val="000A4577"/>
    <w:rsid w:val="000A4DAC"/>
    <w:rsid w:val="000A4E77"/>
    <w:rsid w:val="000A5269"/>
    <w:rsid w:val="000A5D20"/>
    <w:rsid w:val="000A5EB0"/>
    <w:rsid w:val="000A6AC0"/>
    <w:rsid w:val="000A6AC7"/>
    <w:rsid w:val="000A720C"/>
    <w:rsid w:val="000A7D55"/>
    <w:rsid w:val="000B127E"/>
    <w:rsid w:val="000B3CCD"/>
    <w:rsid w:val="000B4540"/>
    <w:rsid w:val="000B540B"/>
    <w:rsid w:val="000B6C62"/>
    <w:rsid w:val="000B6E88"/>
    <w:rsid w:val="000B70D5"/>
    <w:rsid w:val="000B7E38"/>
    <w:rsid w:val="000C088B"/>
    <w:rsid w:val="000C0AE4"/>
    <w:rsid w:val="000C151D"/>
    <w:rsid w:val="000C22B9"/>
    <w:rsid w:val="000C29A1"/>
    <w:rsid w:val="000C2A20"/>
    <w:rsid w:val="000C31CA"/>
    <w:rsid w:val="000C3348"/>
    <w:rsid w:val="000C39B2"/>
    <w:rsid w:val="000C3AF8"/>
    <w:rsid w:val="000C486E"/>
    <w:rsid w:val="000C4BB6"/>
    <w:rsid w:val="000C5654"/>
    <w:rsid w:val="000C5CB8"/>
    <w:rsid w:val="000C5D45"/>
    <w:rsid w:val="000C5F51"/>
    <w:rsid w:val="000C68EF"/>
    <w:rsid w:val="000C730B"/>
    <w:rsid w:val="000D02D2"/>
    <w:rsid w:val="000D0D2E"/>
    <w:rsid w:val="000D0E0D"/>
    <w:rsid w:val="000D0EFB"/>
    <w:rsid w:val="000D1202"/>
    <w:rsid w:val="000D1E80"/>
    <w:rsid w:val="000D22FA"/>
    <w:rsid w:val="000D2D99"/>
    <w:rsid w:val="000D3F41"/>
    <w:rsid w:val="000D4040"/>
    <w:rsid w:val="000D4CE3"/>
    <w:rsid w:val="000D557F"/>
    <w:rsid w:val="000D6F6C"/>
    <w:rsid w:val="000D7493"/>
    <w:rsid w:val="000D7812"/>
    <w:rsid w:val="000E0651"/>
    <w:rsid w:val="000E1395"/>
    <w:rsid w:val="000E1A35"/>
    <w:rsid w:val="000E2693"/>
    <w:rsid w:val="000E31B0"/>
    <w:rsid w:val="000E3694"/>
    <w:rsid w:val="000E42F1"/>
    <w:rsid w:val="000E4529"/>
    <w:rsid w:val="000E73F2"/>
    <w:rsid w:val="000F0F63"/>
    <w:rsid w:val="000F124B"/>
    <w:rsid w:val="000F17AF"/>
    <w:rsid w:val="000F221E"/>
    <w:rsid w:val="000F2DF2"/>
    <w:rsid w:val="000F3DEE"/>
    <w:rsid w:val="000F3FF6"/>
    <w:rsid w:val="000F47FE"/>
    <w:rsid w:val="000F4D9F"/>
    <w:rsid w:val="000F55DB"/>
    <w:rsid w:val="000F5639"/>
    <w:rsid w:val="000F6811"/>
    <w:rsid w:val="0010014A"/>
    <w:rsid w:val="00102EBB"/>
    <w:rsid w:val="00105E3F"/>
    <w:rsid w:val="00105EA4"/>
    <w:rsid w:val="00110189"/>
    <w:rsid w:val="00110357"/>
    <w:rsid w:val="00111B94"/>
    <w:rsid w:val="00112E25"/>
    <w:rsid w:val="00112EBF"/>
    <w:rsid w:val="00114A7F"/>
    <w:rsid w:val="00114BE3"/>
    <w:rsid w:val="00114C96"/>
    <w:rsid w:val="00115268"/>
    <w:rsid w:val="00116166"/>
    <w:rsid w:val="00116873"/>
    <w:rsid w:val="00116A77"/>
    <w:rsid w:val="00116EFD"/>
    <w:rsid w:val="00117AE8"/>
    <w:rsid w:val="001205DD"/>
    <w:rsid w:val="00120856"/>
    <w:rsid w:val="001217B9"/>
    <w:rsid w:val="00122417"/>
    <w:rsid w:val="0012290A"/>
    <w:rsid w:val="00123508"/>
    <w:rsid w:val="001249D2"/>
    <w:rsid w:val="001250FE"/>
    <w:rsid w:val="001254AA"/>
    <w:rsid w:val="001258D8"/>
    <w:rsid w:val="00126A7D"/>
    <w:rsid w:val="00127B15"/>
    <w:rsid w:val="00127F2E"/>
    <w:rsid w:val="0013040A"/>
    <w:rsid w:val="001315AB"/>
    <w:rsid w:val="00131BC2"/>
    <w:rsid w:val="00132041"/>
    <w:rsid w:val="00133356"/>
    <w:rsid w:val="001335E1"/>
    <w:rsid w:val="001339D9"/>
    <w:rsid w:val="00134E32"/>
    <w:rsid w:val="001353F4"/>
    <w:rsid w:val="0013543B"/>
    <w:rsid w:val="00135577"/>
    <w:rsid w:val="00135816"/>
    <w:rsid w:val="00135C77"/>
    <w:rsid w:val="00135D32"/>
    <w:rsid w:val="0013682A"/>
    <w:rsid w:val="0013716C"/>
    <w:rsid w:val="001402CB"/>
    <w:rsid w:val="00140A5F"/>
    <w:rsid w:val="0014110F"/>
    <w:rsid w:val="001419DD"/>
    <w:rsid w:val="001419F0"/>
    <w:rsid w:val="00141A95"/>
    <w:rsid w:val="00141DA5"/>
    <w:rsid w:val="00141DBE"/>
    <w:rsid w:val="001425DA"/>
    <w:rsid w:val="00142C04"/>
    <w:rsid w:val="00142DC4"/>
    <w:rsid w:val="00143629"/>
    <w:rsid w:val="001439B2"/>
    <w:rsid w:val="001456B6"/>
    <w:rsid w:val="00145C1A"/>
    <w:rsid w:val="00145F40"/>
    <w:rsid w:val="00146394"/>
    <w:rsid w:val="001470D6"/>
    <w:rsid w:val="00147266"/>
    <w:rsid w:val="00147515"/>
    <w:rsid w:val="00147B6E"/>
    <w:rsid w:val="00147BEA"/>
    <w:rsid w:val="001510B3"/>
    <w:rsid w:val="001512C2"/>
    <w:rsid w:val="001518C8"/>
    <w:rsid w:val="00151D7B"/>
    <w:rsid w:val="001529C4"/>
    <w:rsid w:val="00154144"/>
    <w:rsid w:val="00154155"/>
    <w:rsid w:val="00155064"/>
    <w:rsid w:val="00155181"/>
    <w:rsid w:val="001553F0"/>
    <w:rsid w:val="00155540"/>
    <w:rsid w:val="001559AD"/>
    <w:rsid w:val="0015647F"/>
    <w:rsid w:val="0015768F"/>
    <w:rsid w:val="00157E48"/>
    <w:rsid w:val="00160D9D"/>
    <w:rsid w:val="00162A0E"/>
    <w:rsid w:val="00162F9B"/>
    <w:rsid w:val="00163565"/>
    <w:rsid w:val="00163C3C"/>
    <w:rsid w:val="00164010"/>
    <w:rsid w:val="001650E8"/>
    <w:rsid w:val="001651BF"/>
    <w:rsid w:val="001658BF"/>
    <w:rsid w:val="001663C4"/>
    <w:rsid w:val="001663DD"/>
    <w:rsid w:val="001667C9"/>
    <w:rsid w:val="00166B48"/>
    <w:rsid w:val="00166EF4"/>
    <w:rsid w:val="00166F48"/>
    <w:rsid w:val="00170B02"/>
    <w:rsid w:val="00171C2C"/>
    <w:rsid w:val="00172004"/>
    <w:rsid w:val="0017228F"/>
    <w:rsid w:val="00172FD8"/>
    <w:rsid w:val="00174004"/>
    <w:rsid w:val="0017571B"/>
    <w:rsid w:val="00176239"/>
    <w:rsid w:val="00176816"/>
    <w:rsid w:val="00176ADC"/>
    <w:rsid w:val="00176F59"/>
    <w:rsid w:val="00177637"/>
    <w:rsid w:val="001776D0"/>
    <w:rsid w:val="001800A3"/>
    <w:rsid w:val="00180279"/>
    <w:rsid w:val="001809ED"/>
    <w:rsid w:val="001811C1"/>
    <w:rsid w:val="00181AEE"/>
    <w:rsid w:val="001822E0"/>
    <w:rsid w:val="001824E4"/>
    <w:rsid w:val="00182821"/>
    <w:rsid w:val="001828D3"/>
    <w:rsid w:val="00182ABE"/>
    <w:rsid w:val="00182D59"/>
    <w:rsid w:val="00182D93"/>
    <w:rsid w:val="00182E29"/>
    <w:rsid w:val="00183349"/>
    <w:rsid w:val="00183714"/>
    <w:rsid w:val="00183B15"/>
    <w:rsid w:val="00183F4A"/>
    <w:rsid w:val="00184526"/>
    <w:rsid w:val="0018480F"/>
    <w:rsid w:val="00185863"/>
    <w:rsid w:val="00186AA2"/>
    <w:rsid w:val="00187544"/>
    <w:rsid w:val="0018799E"/>
    <w:rsid w:val="00187C4B"/>
    <w:rsid w:val="00190F7E"/>
    <w:rsid w:val="001911ED"/>
    <w:rsid w:val="00191AB9"/>
    <w:rsid w:val="00192CE6"/>
    <w:rsid w:val="00193655"/>
    <w:rsid w:val="001939F7"/>
    <w:rsid w:val="001947C3"/>
    <w:rsid w:val="001959C8"/>
    <w:rsid w:val="001963C3"/>
    <w:rsid w:val="00196737"/>
    <w:rsid w:val="00197764"/>
    <w:rsid w:val="00197DBC"/>
    <w:rsid w:val="001A0220"/>
    <w:rsid w:val="001A0A75"/>
    <w:rsid w:val="001A1C5A"/>
    <w:rsid w:val="001A2281"/>
    <w:rsid w:val="001A2594"/>
    <w:rsid w:val="001A2AD0"/>
    <w:rsid w:val="001A2BE3"/>
    <w:rsid w:val="001A2C87"/>
    <w:rsid w:val="001A3248"/>
    <w:rsid w:val="001A3685"/>
    <w:rsid w:val="001A3A63"/>
    <w:rsid w:val="001A44F4"/>
    <w:rsid w:val="001A4519"/>
    <w:rsid w:val="001A4594"/>
    <w:rsid w:val="001A473E"/>
    <w:rsid w:val="001A4969"/>
    <w:rsid w:val="001A4D11"/>
    <w:rsid w:val="001A5E38"/>
    <w:rsid w:val="001A6A35"/>
    <w:rsid w:val="001A772A"/>
    <w:rsid w:val="001A77B9"/>
    <w:rsid w:val="001B247E"/>
    <w:rsid w:val="001B24E5"/>
    <w:rsid w:val="001B2A3B"/>
    <w:rsid w:val="001B2A9E"/>
    <w:rsid w:val="001B2ABA"/>
    <w:rsid w:val="001B2F9F"/>
    <w:rsid w:val="001B32AC"/>
    <w:rsid w:val="001B42B5"/>
    <w:rsid w:val="001B494B"/>
    <w:rsid w:val="001B50A4"/>
    <w:rsid w:val="001B5EDE"/>
    <w:rsid w:val="001B609C"/>
    <w:rsid w:val="001B6448"/>
    <w:rsid w:val="001B6513"/>
    <w:rsid w:val="001B66EC"/>
    <w:rsid w:val="001B6D79"/>
    <w:rsid w:val="001C05F3"/>
    <w:rsid w:val="001C0632"/>
    <w:rsid w:val="001C2F75"/>
    <w:rsid w:val="001C3234"/>
    <w:rsid w:val="001C38C8"/>
    <w:rsid w:val="001C3E3F"/>
    <w:rsid w:val="001C4028"/>
    <w:rsid w:val="001C4C1D"/>
    <w:rsid w:val="001C4E67"/>
    <w:rsid w:val="001C6841"/>
    <w:rsid w:val="001C6ED8"/>
    <w:rsid w:val="001C73D3"/>
    <w:rsid w:val="001C7755"/>
    <w:rsid w:val="001C796F"/>
    <w:rsid w:val="001C7CF0"/>
    <w:rsid w:val="001C7F33"/>
    <w:rsid w:val="001D1223"/>
    <w:rsid w:val="001D1743"/>
    <w:rsid w:val="001D234C"/>
    <w:rsid w:val="001D334D"/>
    <w:rsid w:val="001D412B"/>
    <w:rsid w:val="001D7520"/>
    <w:rsid w:val="001E03A7"/>
    <w:rsid w:val="001E1CE1"/>
    <w:rsid w:val="001E1E97"/>
    <w:rsid w:val="001E365F"/>
    <w:rsid w:val="001E3E17"/>
    <w:rsid w:val="001E459C"/>
    <w:rsid w:val="001E5642"/>
    <w:rsid w:val="001E56D5"/>
    <w:rsid w:val="001E6113"/>
    <w:rsid w:val="001E650B"/>
    <w:rsid w:val="001E689F"/>
    <w:rsid w:val="001E6D1D"/>
    <w:rsid w:val="001E7423"/>
    <w:rsid w:val="001E7BC1"/>
    <w:rsid w:val="001E7FCC"/>
    <w:rsid w:val="001F0F9B"/>
    <w:rsid w:val="001F274B"/>
    <w:rsid w:val="001F2C4A"/>
    <w:rsid w:val="001F31AA"/>
    <w:rsid w:val="001F357B"/>
    <w:rsid w:val="001F3DA3"/>
    <w:rsid w:val="001F4C2B"/>
    <w:rsid w:val="001F577A"/>
    <w:rsid w:val="001F599D"/>
    <w:rsid w:val="001F5C19"/>
    <w:rsid w:val="001F5E05"/>
    <w:rsid w:val="001F6191"/>
    <w:rsid w:val="001F6612"/>
    <w:rsid w:val="001F7AD5"/>
    <w:rsid w:val="00200989"/>
    <w:rsid w:val="00200FCD"/>
    <w:rsid w:val="00201643"/>
    <w:rsid w:val="00202292"/>
    <w:rsid w:val="002027FC"/>
    <w:rsid w:val="0020284C"/>
    <w:rsid w:val="002036FB"/>
    <w:rsid w:val="00203DC8"/>
    <w:rsid w:val="00204270"/>
    <w:rsid w:val="00205362"/>
    <w:rsid w:val="0020544C"/>
    <w:rsid w:val="0020544E"/>
    <w:rsid w:val="0020548E"/>
    <w:rsid w:val="002056AA"/>
    <w:rsid w:val="002064E1"/>
    <w:rsid w:val="002066EC"/>
    <w:rsid w:val="00206743"/>
    <w:rsid w:val="002067B1"/>
    <w:rsid w:val="00206A87"/>
    <w:rsid w:val="00206DED"/>
    <w:rsid w:val="0020706D"/>
    <w:rsid w:val="00207590"/>
    <w:rsid w:val="0020778C"/>
    <w:rsid w:val="002078B9"/>
    <w:rsid w:val="00207E16"/>
    <w:rsid w:val="00210C6F"/>
    <w:rsid w:val="00211452"/>
    <w:rsid w:val="00213BBB"/>
    <w:rsid w:val="002144FF"/>
    <w:rsid w:val="00214559"/>
    <w:rsid w:val="00215856"/>
    <w:rsid w:val="00215CBA"/>
    <w:rsid w:val="00216046"/>
    <w:rsid w:val="002163B8"/>
    <w:rsid w:val="002164FE"/>
    <w:rsid w:val="002168C9"/>
    <w:rsid w:val="00217265"/>
    <w:rsid w:val="00217A12"/>
    <w:rsid w:val="0022016B"/>
    <w:rsid w:val="00220F59"/>
    <w:rsid w:val="00221A23"/>
    <w:rsid w:val="00222207"/>
    <w:rsid w:val="00222456"/>
    <w:rsid w:val="00222BE9"/>
    <w:rsid w:val="002234ED"/>
    <w:rsid w:val="00224624"/>
    <w:rsid w:val="00230D67"/>
    <w:rsid w:val="00230EA3"/>
    <w:rsid w:val="00232F3D"/>
    <w:rsid w:val="00232FA0"/>
    <w:rsid w:val="002330AC"/>
    <w:rsid w:val="0023356E"/>
    <w:rsid w:val="0023367B"/>
    <w:rsid w:val="00233F0F"/>
    <w:rsid w:val="00234729"/>
    <w:rsid w:val="0023479F"/>
    <w:rsid w:val="00234A0E"/>
    <w:rsid w:val="00234A23"/>
    <w:rsid w:val="00234C8E"/>
    <w:rsid w:val="002353E1"/>
    <w:rsid w:val="0023593D"/>
    <w:rsid w:val="00235D23"/>
    <w:rsid w:val="00236385"/>
    <w:rsid w:val="00236B01"/>
    <w:rsid w:val="002371CD"/>
    <w:rsid w:val="00237308"/>
    <w:rsid w:val="00240673"/>
    <w:rsid w:val="00241636"/>
    <w:rsid w:val="00241C5A"/>
    <w:rsid w:val="002420CB"/>
    <w:rsid w:val="0024284E"/>
    <w:rsid w:val="00242B92"/>
    <w:rsid w:val="00242E1A"/>
    <w:rsid w:val="002441F7"/>
    <w:rsid w:val="00244A02"/>
    <w:rsid w:val="00244DCB"/>
    <w:rsid w:val="0024503D"/>
    <w:rsid w:val="002458B1"/>
    <w:rsid w:val="00245A9A"/>
    <w:rsid w:val="0024627B"/>
    <w:rsid w:val="002466C9"/>
    <w:rsid w:val="002467BD"/>
    <w:rsid w:val="00246CF7"/>
    <w:rsid w:val="00247B4F"/>
    <w:rsid w:val="00250D02"/>
    <w:rsid w:val="00252426"/>
    <w:rsid w:val="002524E1"/>
    <w:rsid w:val="00252B6E"/>
    <w:rsid w:val="00254DBB"/>
    <w:rsid w:val="00255570"/>
    <w:rsid w:val="0025705D"/>
    <w:rsid w:val="0025798F"/>
    <w:rsid w:val="002579E9"/>
    <w:rsid w:val="0026045F"/>
    <w:rsid w:val="00261844"/>
    <w:rsid w:val="00262780"/>
    <w:rsid w:val="00263D2B"/>
    <w:rsid w:val="00264207"/>
    <w:rsid w:val="00264D6D"/>
    <w:rsid w:val="002658D4"/>
    <w:rsid w:val="00266C1B"/>
    <w:rsid w:val="00267E1C"/>
    <w:rsid w:val="00267F4A"/>
    <w:rsid w:val="002707D6"/>
    <w:rsid w:val="002707E0"/>
    <w:rsid w:val="0027096E"/>
    <w:rsid w:val="00270BEA"/>
    <w:rsid w:val="00271927"/>
    <w:rsid w:val="00271CD7"/>
    <w:rsid w:val="00272464"/>
    <w:rsid w:val="00273435"/>
    <w:rsid w:val="00273906"/>
    <w:rsid w:val="0027410D"/>
    <w:rsid w:val="00274C6B"/>
    <w:rsid w:val="00275117"/>
    <w:rsid w:val="002752A2"/>
    <w:rsid w:val="0027597D"/>
    <w:rsid w:val="00276CCB"/>
    <w:rsid w:val="002801F4"/>
    <w:rsid w:val="002804EF"/>
    <w:rsid w:val="00280685"/>
    <w:rsid w:val="002809DD"/>
    <w:rsid w:val="002828A2"/>
    <w:rsid w:val="002833EC"/>
    <w:rsid w:val="00284F60"/>
    <w:rsid w:val="0028564F"/>
    <w:rsid w:val="00285CB3"/>
    <w:rsid w:val="00285D7C"/>
    <w:rsid w:val="00286EA6"/>
    <w:rsid w:val="0028722B"/>
    <w:rsid w:val="00287A82"/>
    <w:rsid w:val="00287C59"/>
    <w:rsid w:val="0029006B"/>
    <w:rsid w:val="0029016F"/>
    <w:rsid w:val="00290371"/>
    <w:rsid w:val="0029039D"/>
    <w:rsid w:val="0029045D"/>
    <w:rsid w:val="00292DE9"/>
    <w:rsid w:val="0029362C"/>
    <w:rsid w:val="002939F6"/>
    <w:rsid w:val="00294CB2"/>
    <w:rsid w:val="00294E1D"/>
    <w:rsid w:val="002955CF"/>
    <w:rsid w:val="0029596E"/>
    <w:rsid w:val="0029648E"/>
    <w:rsid w:val="002975BF"/>
    <w:rsid w:val="002976E9"/>
    <w:rsid w:val="00297B24"/>
    <w:rsid w:val="00297EAA"/>
    <w:rsid w:val="00297F53"/>
    <w:rsid w:val="002A0EC3"/>
    <w:rsid w:val="002A1665"/>
    <w:rsid w:val="002A2358"/>
    <w:rsid w:val="002A3F6B"/>
    <w:rsid w:val="002A4873"/>
    <w:rsid w:val="002A4CFE"/>
    <w:rsid w:val="002A4D18"/>
    <w:rsid w:val="002A54DE"/>
    <w:rsid w:val="002A5EE0"/>
    <w:rsid w:val="002A652A"/>
    <w:rsid w:val="002A6AB2"/>
    <w:rsid w:val="002A7516"/>
    <w:rsid w:val="002A7AD7"/>
    <w:rsid w:val="002A7F06"/>
    <w:rsid w:val="002B13A2"/>
    <w:rsid w:val="002B30FA"/>
    <w:rsid w:val="002B3ADD"/>
    <w:rsid w:val="002B4364"/>
    <w:rsid w:val="002B569B"/>
    <w:rsid w:val="002B6BB5"/>
    <w:rsid w:val="002B7447"/>
    <w:rsid w:val="002B7620"/>
    <w:rsid w:val="002C0245"/>
    <w:rsid w:val="002C1260"/>
    <w:rsid w:val="002C135C"/>
    <w:rsid w:val="002C38D9"/>
    <w:rsid w:val="002C4DDF"/>
    <w:rsid w:val="002C525B"/>
    <w:rsid w:val="002C5B24"/>
    <w:rsid w:val="002C5DC7"/>
    <w:rsid w:val="002C6E3F"/>
    <w:rsid w:val="002C76A4"/>
    <w:rsid w:val="002C76AB"/>
    <w:rsid w:val="002C7DEB"/>
    <w:rsid w:val="002D02E5"/>
    <w:rsid w:val="002D0345"/>
    <w:rsid w:val="002D1955"/>
    <w:rsid w:val="002D3722"/>
    <w:rsid w:val="002D394E"/>
    <w:rsid w:val="002D3B19"/>
    <w:rsid w:val="002D3DC7"/>
    <w:rsid w:val="002D3ED6"/>
    <w:rsid w:val="002D460E"/>
    <w:rsid w:val="002D4CAF"/>
    <w:rsid w:val="002D548B"/>
    <w:rsid w:val="002D60EB"/>
    <w:rsid w:val="002D6D2F"/>
    <w:rsid w:val="002D708B"/>
    <w:rsid w:val="002D725A"/>
    <w:rsid w:val="002E0EAE"/>
    <w:rsid w:val="002E2A13"/>
    <w:rsid w:val="002E2C38"/>
    <w:rsid w:val="002E3E35"/>
    <w:rsid w:val="002E4AE3"/>
    <w:rsid w:val="002E4F72"/>
    <w:rsid w:val="002E5C18"/>
    <w:rsid w:val="002E606F"/>
    <w:rsid w:val="002E64EB"/>
    <w:rsid w:val="002E6D66"/>
    <w:rsid w:val="002E7126"/>
    <w:rsid w:val="002E7714"/>
    <w:rsid w:val="002F14C9"/>
    <w:rsid w:val="002F1788"/>
    <w:rsid w:val="002F1B80"/>
    <w:rsid w:val="002F1ED5"/>
    <w:rsid w:val="002F248E"/>
    <w:rsid w:val="002F2505"/>
    <w:rsid w:val="002F2768"/>
    <w:rsid w:val="002F289A"/>
    <w:rsid w:val="002F3AD7"/>
    <w:rsid w:val="002F3E05"/>
    <w:rsid w:val="002F4130"/>
    <w:rsid w:val="002F4641"/>
    <w:rsid w:val="002F4829"/>
    <w:rsid w:val="002F58F2"/>
    <w:rsid w:val="002F596B"/>
    <w:rsid w:val="002F7368"/>
    <w:rsid w:val="002F75E2"/>
    <w:rsid w:val="002F7DAF"/>
    <w:rsid w:val="003003C2"/>
    <w:rsid w:val="00300DB8"/>
    <w:rsid w:val="00300DE2"/>
    <w:rsid w:val="00300E5B"/>
    <w:rsid w:val="00301116"/>
    <w:rsid w:val="003012B9"/>
    <w:rsid w:val="00301DA2"/>
    <w:rsid w:val="003024D6"/>
    <w:rsid w:val="00303426"/>
    <w:rsid w:val="00303DC9"/>
    <w:rsid w:val="0030554A"/>
    <w:rsid w:val="0030566A"/>
    <w:rsid w:val="00306922"/>
    <w:rsid w:val="00306E12"/>
    <w:rsid w:val="003076C4"/>
    <w:rsid w:val="00307860"/>
    <w:rsid w:val="00307EBC"/>
    <w:rsid w:val="00310031"/>
    <w:rsid w:val="003127AD"/>
    <w:rsid w:val="00314FF5"/>
    <w:rsid w:val="003157EE"/>
    <w:rsid w:val="003162BD"/>
    <w:rsid w:val="003170BC"/>
    <w:rsid w:val="003203D0"/>
    <w:rsid w:val="003217AB"/>
    <w:rsid w:val="00322271"/>
    <w:rsid w:val="00322CBD"/>
    <w:rsid w:val="0032355F"/>
    <w:rsid w:val="00323CCC"/>
    <w:rsid w:val="003244B9"/>
    <w:rsid w:val="00325156"/>
    <w:rsid w:val="003256A4"/>
    <w:rsid w:val="0032599F"/>
    <w:rsid w:val="00325D0A"/>
    <w:rsid w:val="00326B01"/>
    <w:rsid w:val="00327237"/>
    <w:rsid w:val="0032734A"/>
    <w:rsid w:val="00327DAD"/>
    <w:rsid w:val="0033042D"/>
    <w:rsid w:val="003309A7"/>
    <w:rsid w:val="003309CA"/>
    <w:rsid w:val="00331D1F"/>
    <w:rsid w:val="0033235D"/>
    <w:rsid w:val="00332A2A"/>
    <w:rsid w:val="00332E40"/>
    <w:rsid w:val="003330FE"/>
    <w:rsid w:val="00333421"/>
    <w:rsid w:val="003348BE"/>
    <w:rsid w:val="00336E69"/>
    <w:rsid w:val="00336E70"/>
    <w:rsid w:val="0033780E"/>
    <w:rsid w:val="0033798E"/>
    <w:rsid w:val="00337B3E"/>
    <w:rsid w:val="00337D21"/>
    <w:rsid w:val="00340070"/>
    <w:rsid w:val="00340966"/>
    <w:rsid w:val="00341EE7"/>
    <w:rsid w:val="00342121"/>
    <w:rsid w:val="003422A3"/>
    <w:rsid w:val="00342836"/>
    <w:rsid w:val="00343087"/>
    <w:rsid w:val="0034388E"/>
    <w:rsid w:val="00343F90"/>
    <w:rsid w:val="00344401"/>
    <w:rsid w:val="003448AF"/>
    <w:rsid w:val="00344C1A"/>
    <w:rsid w:val="00344D47"/>
    <w:rsid w:val="003468D0"/>
    <w:rsid w:val="00346A25"/>
    <w:rsid w:val="00346E30"/>
    <w:rsid w:val="0034752C"/>
    <w:rsid w:val="00347E86"/>
    <w:rsid w:val="0035110A"/>
    <w:rsid w:val="0035154A"/>
    <w:rsid w:val="00352E90"/>
    <w:rsid w:val="00353004"/>
    <w:rsid w:val="003534AE"/>
    <w:rsid w:val="0035362C"/>
    <w:rsid w:val="0035376C"/>
    <w:rsid w:val="00353A5E"/>
    <w:rsid w:val="0035444B"/>
    <w:rsid w:val="00354B1E"/>
    <w:rsid w:val="0035599F"/>
    <w:rsid w:val="00355BA4"/>
    <w:rsid w:val="00357C47"/>
    <w:rsid w:val="00357EB9"/>
    <w:rsid w:val="003602C1"/>
    <w:rsid w:val="00360872"/>
    <w:rsid w:val="0036087F"/>
    <w:rsid w:val="00360F6A"/>
    <w:rsid w:val="00361800"/>
    <w:rsid w:val="003635B9"/>
    <w:rsid w:val="00363840"/>
    <w:rsid w:val="003652B8"/>
    <w:rsid w:val="00365CBD"/>
    <w:rsid w:val="0036709E"/>
    <w:rsid w:val="003671B1"/>
    <w:rsid w:val="00371280"/>
    <w:rsid w:val="00371B72"/>
    <w:rsid w:val="00371CF8"/>
    <w:rsid w:val="003728E8"/>
    <w:rsid w:val="00372981"/>
    <w:rsid w:val="00372F59"/>
    <w:rsid w:val="0037438D"/>
    <w:rsid w:val="00375A5E"/>
    <w:rsid w:val="00376386"/>
    <w:rsid w:val="00376D01"/>
    <w:rsid w:val="00376DDA"/>
    <w:rsid w:val="00377049"/>
    <w:rsid w:val="00377F00"/>
    <w:rsid w:val="003807C7"/>
    <w:rsid w:val="00380E63"/>
    <w:rsid w:val="00380EC5"/>
    <w:rsid w:val="003812CE"/>
    <w:rsid w:val="0038150D"/>
    <w:rsid w:val="003833AE"/>
    <w:rsid w:val="00384928"/>
    <w:rsid w:val="00384B1F"/>
    <w:rsid w:val="00385819"/>
    <w:rsid w:val="003865A0"/>
    <w:rsid w:val="00386F80"/>
    <w:rsid w:val="0038722C"/>
    <w:rsid w:val="00387328"/>
    <w:rsid w:val="00390C77"/>
    <w:rsid w:val="00391D24"/>
    <w:rsid w:val="0039222C"/>
    <w:rsid w:val="00392A1E"/>
    <w:rsid w:val="00392D14"/>
    <w:rsid w:val="00392FAA"/>
    <w:rsid w:val="003930FD"/>
    <w:rsid w:val="00393D5E"/>
    <w:rsid w:val="00393D9B"/>
    <w:rsid w:val="003944E0"/>
    <w:rsid w:val="003958FF"/>
    <w:rsid w:val="00395F0D"/>
    <w:rsid w:val="00397883"/>
    <w:rsid w:val="003A0206"/>
    <w:rsid w:val="003A19D7"/>
    <w:rsid w:val="003A1B9D"/>
    <w:rsid w:val="003A1DE8"/>
    <w:rsid w:val="003A2233"/>
    <w:rsid w:val="003A2D30"/>
    <w:rsid w:val="003A35F0"/>
    <w:rsid w:val="003A4107"/>
    <w:rsid w:val="003A6136"/>
    <w:rsid w:val="003A64C5"/>
    <w:rsid w:val="003A65D4"/>
    <w:rsid w:val="003A6BBD"/>
    <w:rsid w:val="003A6C5E"/>
    <w:rsid w:val="003A7688"/>
    <w:rsid w:val="003B0555"/>
    <w:rsid w:val="003B056B"/>
    <w:rsid w:val="003B1455"/>
    <w:rsid w:val="003B21AF"/>
    <w:rsid w:val="003B21DB"/>
    <w:rsid w:val="003B2E31"/>
    <w:rsid w:val="003B35C6"/>
    <w:rsid w:val="003B3FB4"/>
    <w:rsid w:val="003B4044"/>
    <w:rsid w:val="003B648A"/>
    <w:rsid w:val="003B7083"/>
    <w:rsid w:val="003B719E"/>
    <w:rsid w:val="003C001D"/>
    <w:rsid w:val="003C05B9"/>
    <w:rsid w:val="003C064F"/>
    <w:rsid w:val="003C077A"/>
    <w:rsid w:val="003C09AE"/>
    <w:rsid w:val="003C1F19"/>
    <w:rsid w:val="003C202C"/>
    <w:rsid w:val="003C37DD"/>
    <w:rsid w:val="003C3839"/>
    <w:rsid w:val="003C5072"/>
    <w:rsid w:val="003C6A3F"/>
    <w:rsid w:val="003C6DC9"/>
    <w:rsid w:val="003C7305"/>
    <w:rsid w:val="003C74B1"/>
    <w:rsid w:val="003C7DD7"/>
    <w:rsid w:val="003D00F4"/>
    <w:rsid w:val="003D24F3"/>
    <w:rsid w:val="003D2C6E"/>
    <w:rsid w:val="003D35C0"/>
    <w:rsid w:val="003D36F9"/>
    <w:rsid w:val="003D601F"/>
    <w:rsid w:val="003D6457"/>
    <w:rsid w:val="003D7358"/>
    <w:rsid w:val="003D7A20"/>
    <w:rsid w:val="003E0F6D"/>
    <w:rsid w:val="003E115F"/>
    <w:rsid w:val="003E1C93"/>
    <w:rsid w:val="003E6578"/>
    <w:rsid w:val="003F0BB6"/>
    <w:rsid w:val="003F0FAB"/>
    <w:rsid w:val="003F25A7"/>
    <w:rsid w:val="003F270B"/>
    <w:rsid w:val="003F3642"/>
    <w:rsid w:val="003F41A5"/>
    <w:rsid w:val="003F49F5"/>
    <w:rsid w:val="003F5512"/>
    <w:rsid w:val="003F6882"/>
    <w:rsid w:val="003F6902"/>
    <w:rsid w:val="0040031F"/>
    <w:rsid w:val="004013F6"/>
    <w:rsid w:val="00401F7C"/>
    <w:rsid w:val="004023BC"/>
    <w:rsid w:val="00402983"/>
    <w:rsid w:val="00402A7B"/>
    <w:rsid w:val="00402D79"/>
    <w:rsid w:val="0040308E"/>
    <w:rsid w:val="00404F4F"/>
    <w:rsid w:val="0040580B"/>
    <w:rsid w:val="00405D50"/>
    <w:rsid w:val="00406A4C"/>
    <w:rsid w:val="004109EF"/>
    <w:rsid w:val="0041107A"/>
    <w:rsid w:val="00412067"/>
    <w:rsid w:val="004120BB"/>
    <w:rsid w:val="00412442"/>
    <w:rsid w:val="00412885"/>
    <w:rsid w:val="004133C8"/>
    <w:rsid w:val="00413B97"/>
    <w:rsid w:val="00413B9D"/>
    <w:rsid w:val="00413BD0"/>
    <w:rsid w:val="00414555"/>
    <w:rsid w:val="0041652A"/>
    <w:rsid w:val="0041675B"/>
    <w:rsid w:val="00416D5F"/>
    <w:rsid w:val="00417540"/>
    <w:rsid w:val="00417809"/>
    <w:rsid w:val="00420F1E"/>
    <w:rsid w:val="004211E9"/>
    <w:rsid w:val="00421560"/>
    <w:rsid w:val="0042194A"/>
    <w:rsid w:val="00421CE8"/>
    <w:rsid w:val="00421D50"/>
    <w:rsid w:val="0042204C"/>
    <w:rsid w:val="00422860"/>
    <w:rsid w:val="00422884"/>
    <w:rsid w:val="004229CC"/>
    <w:rsid w:val="00423146"/>
    <w:rsid w:val="00423A21"/>
    <w:rsid w:val="00424740"/>
    <w:rsid w:val="00424E07"/>
    <w:rsid w:val="00425BCB"/>
    <w:rsid w:val="0042695E"/>
    <w:rsid w:val="004272F8"/>
    <w:rsid w:val="00427ED1"/>
    <w:rsid w:val="00430F92"/>
    <w:rsid w:val="00431092"/>
    <w:rsid w:val="0043199B"/>
    <w:rsid w:val="00431D94"/>
    <w:rsid w:val="00432D68"/>
    <w:rsid w:val="00432DD1"/>
    <w:rsid w:val="0043336C"/>
    <w:rsid w:val="004339D4"/>
    <w:rsid w:val="00434072"/>
    <w:rsid w:val="00434921"/>
    <w:rsid w:val="00434F7F"/>
    <w:rsid w:val="004352D0"/>
    <w:rsid w:val="00435A7A"/>
    <w:rsid w:val="00435AED"/>
    <w:rsid w:val="0043612D"/>
    <w:rsid w:val="0043621E"/>
    <w:rsid w:val="004365DE"/>
    <w:rsid w:val="00436D4B"/>
    <w:rsid w:val="00437744"/>
    <w:rsid w:val="0043789F"/>
    <w:rsid w:val="0044172F"/>
    <w:rsid w:val="00442F05"/>
    <w:rsid w:val="00443DDE"/>
    <w:rsid w:val="00445071"/>
    <w:rsid w:val="0044528A"/>
    <w:rsid w:val="004464BF"/>
    <w:rsid w:val="00446D47"/>
    <w:rsid w:val="00450D49"/>
    <w:rsid w:val="004515FF"/>
    <w:rsid w:val="004529FF"/>
    <w:rsid w:val="00454BF9"/>
    <w:rsid w:val="00455DA8"/>
    <w:rsid w:val="0045625C"/>
    <w:rsid w:val="00456701"/>
    <w:rsid w:val="004568F6"/>
    <w:rsid w:val="004569BA"/>
    <w:rsid w:val="00457705"/>
    <w:rsid w:val="004602EB"/>
    <w:rsid w:val="00461110"/>
    <w:rsid w:val="00462575"/>
    <w:rsid w:val="004643B5"/>
    <w:rsid w:val="00464735"/>
    <w:rsid w:val="004661A7"/>
    <w:rsid w:val="0046697C"/>
    <w:rsid w:val="00466B06"/>
    <w:rsid w:val="00466E69"/>
    <w:rsid w:val="004670BD"/>
    <w:rsid w:val="00467E79"/>
    <w:rsid w:val="00470CF6"/>
    <w:rsid w:val="00471691"/>
    <w:rsid w:val="0047194B"/>
    <w:rsid w:val="0047243D"/>
    <w:rsid w:val="00472E2B"/>
    <w:rsid w:val="00473146"/>
    <w:rsid w:val="004738CF"/>
    <w:rsid w:val="004744A9"/>
    <w:rsid w:val="004747E4"/>
    <w:rsid w:val="0047571B"/>
    <w:rsid w:val="00476F48"/>
    <w:rsid w:val="00477000"/>
    <w:rsid w:val="0047736D"/>
    <w:rsid w:val="00480EE1"/>
    <w:rsid w:val="00481192"/>
    <w:rsid w:val="00481974"/>
    <w:rsid w:val="004821E9"/>
    <w:rsid w:val="00482811"/>
    <w:rsid w:val="004829B2"/>
    <w:rsid w:val="00482D65"/>
    <w:rsid w:val="00483756"/>
    <w:rsid w:val="00483791"/>
    <w:rsid w:val="00483AD4"/>
    <w:rsid w:val="0048412D"/>
    <w:rsid w:val="00484CC3"/>
    <w:rsid w:val="00484EC5"/>
    <w:rsid w:val="004856EF"/>
    <w:rsid w:val="00485D85"/>
    <w:rsid w:val="00486659"/>
    <w:rsid w:val="00487DA0"/>
    <w:rsid w:val="00487DB5"/>
    <w:rsid w:val="00490C95"/>
    <w:rsid w:val="00490D9B"/>
    <w:rsid w:val="00491067"/>
    <w:rsid w:val="004922EC"/>
    <w:rsid w:val="00492595"/>
    <w:rsid w:val="004930A6"/>
    <w:rsid w:val="004932C4"/>
    <w:rsid w:val="004934F4"/>
    <w:rsid w:val="00494DC3"/>
    <w:rsid w:val="00495506"/>
    <w:rsid w:val="00495D1A"/>
    <w:rsid w:val="00496502"/>
    <w:rsid w:val="00496641"/>
    <w:rsid w:val="00496DFF"/>
    <w:rsid w:val="00496FBF"/>
    <w:rsid w:val="0049756F"/>
    <w:rsid w:val="0049786E"/>
    <w:rsid w:val="004A0022"/>
    <w:rsid w:val="004A0B3C"/>
    <w:rsid w:val="004A3D50"/>
    <w:rsid w:val="004A3DAB"/>
    <w:rsid w:val="004A4CE1"/>
    <w:rsid w:val="004A6968"/>
    <w:rsid w:val="004A6B76"/>
    <w:rsid w:val="004A6F97"/>
    <w:rsid w:val="004A7C1F"/>
    <w:rsid w:val="004A7CE9"/>
    <w:rsid w:val="004A7FF9"/>
    <w:rsid w:val="004B0E79"/>
    <w:rsid w:val="004B1021"/>
    <w:rsid w:val="004B14E2"/>
    <w:rsid w:val="004B2342"/>
    <w:rsid w:val="004B39BB"/>
    <w:rsid w:val="004B3C22"/>
    <w:rsid w:val="004B3E03"/>
    <w:rsid w:val="004B460E"/>
    <w:rsid w:val="004B50B7"/>
    <w:rsid w:val="004B5A15"/>
    <w:rsid w:val="004B6462"/>
    <w:rsid w:val="004B6EE0"/>
    <w:rsid w:val="004B6F15"/>
    <w:rsid w:val="004C1B50"/>
    <w:rsid w:val="004C21B6"/>
    <w:rsid w:val="004C2696"/>
    <w:rsid w:val="004C28D5"/>
    <w:rsid w:val="004C28E3"/>
    <w:rsid w:val="004C29D1"/>
    <w:rsid w:val="004C2EA7"/>
    <w:rsid w:val="004C3708"/>
    <w:rsid w:val="004C5209"/>
    <w:rsid w:val="004C5F60"/>
    <w:rsid w:val="004C6A3E"/>
    <w:rsid w:val="004C6E89"/>
    <w:rsid w:val="004C7222"/>
    <w:rsid w:val="004C73A5"/>
    <w:rsid w:val="004C7D10"/>
    <w:rsid w:val="004D0186"/>
    <w:rsid w:val="004D2DFF"/>
    <w:rsid w:val="004D3220"/>
    <w:rsid w:val="004D4979"/>
    <w:rsid w:val="004D49D4"/>
    <w:rsid w:val="004D4D04"/>
    <w:rsid w:val="004D5871"/>
    <w:rsid w:val="004D59AE"/>
    <w:rsid w:val="004D748D"/>
    <w:rsid w:val="004D7889"/>
    <w:rsid w:val="004E0753"/>
    <w:rsid w:val="004E0B60"/>
    <w:rsid w:val="004E1852"/>
    <w:rsid w:val="004E1968"/>
    <w:rsid w:val="004E212B"/>
    <w:rsid w:val="004E2352"/>
    <w:rsid w:val="004E3FF9"/>
    <w:rsid w:val="004E427C"/>
    <w:rsid w:val="004E4DB0"/>
    <w:rsid w:val="004E615E"/>
    <w:rsid w:val="004E7030"/>
    <w:rsid w:val="004E7661"/>
    <w:rsid w:val="004F022A"/>
    <w:rsid w:val="004F0D29"/>
    <w:rsid w:val="004F1BF1"/>
    <w:rsid w:val="004F2128"/>
    <w:rsid w:val="004F36A1"/>
    <w:rsid w:val="004F40D0"/>
    <w:rsid w:val="004F4576"/>
    <w:rsid w:val="004F5170"/>
    <w:rsid w:val="004F52AA"/>
    <w:rsid w:val="004F62DD"/>
    <w:rsid w:val="004F6344"/>
    <w:rsid w:val="004F671A"/>
    <w:rsid w:val="005009C0"/>
    <w:rsid w:val="00501CA0"/>
    <w:rsid w:val="005020D2"/>
    <w:rsid w:val="00503DF3"/>
    <w:rsid w:val="00504875"/>
    <w:rsid w:val="00504CA2"/>
    <w:rsid w:val="005051EB"/>
    <w:rsid w:val="0050715B"/>
    <w:rsid w:val="00510957"/>
    <w:rsid w:val="00511FF0"/>
    <w:rsid w:val="00512DA3"/>
    <w:rsid w:val="00513498"/>
    <w:rsid w:val="0051422A"/>
    <w:rsid w:val="00514A3B"/>
    <w:rsid w:val="00516155"/>
    <w:rsid w:val="0051632B"/>
    <w:rsid w:val="005177AC"/>
    <w:rsid w:val="00517B64"/>
    <w:rsid w:val="0052093E"/>
    <w:rsid w:val="00520DBC"/>
    <w:rsid w:val="005211AC"/>
    <w:rsid w:val="00521C54"/>
    <w:rsid w:val="00522C9A"/>
    <w:rsid w:val="00523652"/>
    <w:rsid w:val="00523829"/>
    <w:rsid w:val="005243F2"/>
    <w:rsid w:val="005245DD"/>
    <w:rsid w:val="00524AA1"/>
    <w:rsid w:val="00524C63"/>
    <w:rsid w:val="0052730A"/>
    <w:rsid w:val="00527867"/>
    <w:rsid w:val="00531019"/>
    <w:rsid w:val="00531A3A"/>
    <w:rsid w:val="00531B6E"/>
    <w:rsid w:val="005334D0"/>
    <w:rsid w:val="005339E5"/>
    <w:rsid w:val="00534AA8"/>
    <w:rsid w:val="00534D29"/>
    <w:rsid w:val="005351BB"/>
    <w:rsid w:val="005368EF"/>
    <w:rsid w:val="00536E1E"/>
    <w:rsid w:val="00537601"/>
    <w:rsid w:val="00541592"/>
    <w:rsid w:val="00542046"/>
    <w:rsid w:val="00542779"/>
    <w:rsid w:val="00543148"/>
    <w:rsid w:val="0054351F"/>
    <w:rsid w:val="0054381B"/>
    <w:rsid w:val="005439C4"/>
    <w:rsid w:val="00543E16"/>
    <w:rsid w:val="005471BF"/>
    <w:rsid w:val="00547446"/>
    <w:rsid w:val="0054772E"/>
    <w:rsid w:val="00547A32"/>
    <w:rsid w:val="00550466"/>
    <w:rsid w:val="00550592"/>
    <w:rsid w:val="00550745"/>
    <w:rsid w:val="005507A3"/>
    <w:rsid w:val="0055142B"/>
    <w:rsid w:val="00552150"/>
    <w:rsid w:val="00552B85"/>
    <w:rsid w:val="005539B4"/>
    <w:rsid w:val="005543E2"/>
    <w:rsid w:val="005544A5"/>
    <w:rsid w:val="0055461D"/>
    <w:rsid w:val="00555A2D"/>
    <w:rsid w:val="00556389"/>
    <w:rsid w:val="00556E4F"/>
    <w:rsid w:val="00556E64"/>
    <w:rsid w:val="005608CA"/>
    <w:rsid w:val="00561F51"/>
    <w:rsid w:val="00562D7C"/>
    <w:rsid w:val="00563808"/>
    <w:rsid w:val="00564C22"/>
    <w:rsid w:val="00564D1E"/>
    <w:rsid w:val="00566D83"/>
    <w:rsid w:val="00567820"/>
    <w:rsid w:val="00570207"/>
    <w:rsid w:val="00571074"/>
    <w:rsid w:val="005712BC"/>
    <w:rsid w:val="00572729"/>
    <w:rsid w:val="005729C5"/>
    <w:rsid w:val="0057374C"/>
    <w:rsid w:val="00574E5E"/>
    <w:rsid w:val="00574E8A"/>
    <w:rsid w:val="00574F33"/>
    <w:rsid w:val="005773F6"/>
    <w:rsid w:val="0058085A"/>
    <w:rsid w:val="00580BF7"/>
    <w:rsid w:val="00581166"/>
    <w:rsid w:val="00581364"/>
    <w:rsid w:val="00581B23"/>
    <w:rsid w:val="00581C97"/>
    <w:rsid w:val="005823F8"/>
    <w:rsid w:val="00582D24"/>
    <w:rsid w:val="00584AC9"/>
    <w:rsid w:val="00584D80"/>
    <w:rsid w:val="005858A0"/>
    <w:rsid w:val="005861AE"/>
    <w:rsid w:val="005864A4"/>
    <w:rsid w:val="005868DA"/>
    <w:rsid w:val="00586E20"/>
    <w:rsid w:val="005872DB"/>
    <w:rsid w:val="00587749"/>
    <w:rsid w:val="00587EDE"/>
    <w:rsid w:val="0059071A"/>
    <w:rsid w:val="005929C9"/>
    <w:rsid w:val="00592C50"/>
    <w:rsid w:val="0059455C"/>
    <w:rsid w:val="005946CC"/>
    <w:rsid w:val="00596806"/>
    <w:rsid w:val="00597464"/>
    <w:rsid w:val="005A00BF"/>
    <w:rsid w:val="005A1159"/>
    <w:rsid w:val="005A1823"/>
    <w:rsid w:val="005A1C70"/>
    <w:rsid w:val="005A247B"/>
    <w:rsid w:val="005A269C"/>
    <w:rsid w:val="005A2DCF"/>
    <w:rsid w:val="005A2DD3"/>
    <w:rsid w:val="005A2EDA"/>
    <w:rsid w:val="005A3D8D"/>
    <w:rsid w:val="005A4021"/>
    <w:rsid w:val="005A51B3"/>
    <w:rsid w:val="005A57DC"/>
    <w:rsid w:val="005A65DA"/>
    <w:rsid w:val="005A6ED0"/>
    <w:rsid w:val="005B143F"/>
    <w:rsid w:val="005B161A"/>
    <w:rsid w:val="005B24FB"/>
    <w:rsid w:val="005B3765"/>
    <w:rsid w:val="005B3EAB"/>
    <w:rsid w:val="005B46DD"/>
    <w:rsid w:val="005B5906"/>
    <w:rsid w:val="005B5B80"/>
    <w:rsid w:val="005B609C"/>
    <w:rsid w:val="005B6932"/>
    <w:rsid w:val="005B6A00"/>
    <w:rsid w:val="005B6D76"/>
    <w:rsid w:val="005C1021"/>
    <w:rsid w:val="005C175C"/>
    <w:rsid w:val="005C1C96"/>
    <w:rsid w:val="005C29CF"/>
    <w:rsid w:val="005C2E60"/>
    <w:rsid w:val="005C4B3F"/>
    <w:rsid w:val="005C5925"/>
    <w:rsid w:val="005C762F"/>
    <w:rsid w:val="005C7FD2"/>
    <w:rsid w:val="005D04E8"/>
    <w:rsid w:val="005D06D3"/>
    <w:rsid w:val="005D0795"/>
    <w:rsid w:val="005D0B29"/>
    <w:rsid w:val="005D0ED1"/>
    <w:rsid w:val="005D14FE"/>
    <w:rsid w:val="005D1901"/>
    <w:rsid w:val="005D2148"/>
    <w:rsid w:val="005D4559"/>
    <w:rsid w:val="005D4DA3"/>
    <w:rsid w:val="005D524E"/>
    <w:rsid w:val="005D537F"/>
    <w:rsid w:val="005D5825"/>
    <w:rsid w:val="005D5A6E"/>
    <w:rsid w:val="005D674C"/>
    <w:rsid w:val="005D783B"/>
    <w:rsid w:val="005D7C39"/>
    <w:rsid w:val="005E02FC"/>
    <w:rsid w:val="005E086A"/>
    <w:rsid w:val="005E0FA7"/>
    <w:rsid w:val="005E146B"/>
    <w:rsid w:val="005E19E8"/>
    <w:rsid w:val="005E1E57"/>
    <w:rsid w:val="005E2A89"/>
    <w:rsid w:val="005E37FC"/>
    <w:rsid w:val="005E3A7D"/>
    <w:rsid w:val="005E5DED"/>
    <w:rsid w:val="005E6056"/>
    <w:rsid w:val="005E6DF1"/>
    <w:rsid w:val="005E72C0"/>
    <w:rsid w:val="005F01AD"/>
    <w:rsid w:val="005F0F14"/>
    <w:rsid w:val="005F1D9B"/>
    <w:rsid w:val="005F274A"/>
    <w:rsid w:val="005F34E7"/>
    <w:rsid w:val="005F40BB"/>
    <w:rsid w:val="005F4358"/>
    <w:rsid w:val="005F4448"/>
    <w:rsid w:val="005F4ABF"/>
    <w:rsid w:val="005F5604"/>
    <w:rsid w:val="005F56F4"/>
    <w:rsid w:val="005F5BDE"/>
    <w:rsid w:val="005F5D01"/>
    <w:rsid w:val="005F60D6"/>
    <w:rsid w:val="005F60F0"/>
    <w:rsid w:val="005F64D8"/>
    <w:rsid w:val="005F6898"/>
    <w:rsid w:val="005F7400"/>
    <w:rsid w:val="00600175"/>
    <w:rsid w:val="00600A47"/>
    <w:rsid w:val="00601864"/>
    <w:rsid w:val="006021FB"/>
    <w:rsid w:val="006025A4"/>
    <w:rsid w:val="006025FF"/>
    <w:rsid w:val="00603D0B"/>
    <w:rsid w:val="00603E2F"/>
    <w:rsid w:val="00604A1E"/>
    <w:rsid w:val="00604C4C"/>
    <w:rsid w:val="006069E5"/>
    <w:rsid w:val="00606BCF"/>
    <w:rsid w:val="00606D58"/>
    <w:rsid w:val="006072E6"/>
    <w:rsid w:val="006105C1"/>
    <w:rsid w:val="00611785"/>
    <w:rsid w:val="00612660"/>
    <w:rsid w:val="0061268D"/>
    <w:rsid w:val="006129C2"/>
    <w:rsid w:val="006130A7"/>
    <w:rsid w:val="00613408"/>
    <w:rsid w:val="006137E7"/>
    <w:rsid w:val="0061389A"/>
    <w:rsid w:val="00614C42"/>
    <w:rsid w:val="00616BDE"/>
    <w:rsid w:val="006201CB"/>
    <w:rsid w:val="006201FA"/>
    <w:rsid w:val="006209DF"/>
    <w:rsid w:val="00621835"/>
    <w:rsid w:val="006224DC"/>
    <w:rsid w:val="006241AE"/>
    <w:rsid w:val="00624291"/>
    <w:rsid w:val="0062431E"/>
    <w:rsid w:val="0062473C"/>
    <w:rsid w:val="006247AB"/>
    <w:rsid w:val="00626C0E"/>
    <w:rsid w:val="00626C6C"/>
    <w:rsid w:val="0062749F"/>
    <w:rsid w:val="00627A09"/>
    <w:rsid w:val="00627B50"/>
    <w:rsid w:val="00632025"/>
    <w:rsid w:val="0063278B"/>
    <w:rsid w:val="006327A5"/>
    <w:rsid w:val="00633844"/>
    <w:rsid w:val="00633986"/>
    <w:rsid w:val="006340A8"/>
    <w:rsid w:val="006342DE"/>
    <w:rsid w:val="00634F5A"/>
    <w:rsid w:val="0063524E"/>
    <w:rsid w:val="006352DF"/>
    <w:rsid w:val="00635452"/>
    <w:rsid w:val="006358E9"/>
    <w:rsid w:val="00635AB6"/>
    <w:rsid w:val="0063667C"/>
    <w:rsid w:val="00636937"/>
    <w:rsid w:val="00637041"/>
    <w:rsid w:val="0063794C"/>
    <w:rsid w:val="0064067A"/>
    <w:rsid w:val="00640D34"/>
    <w:rsid w:val="006418B0"/>
    <w:rsid w:val="0064331D"/>
    <w:rsid w:val="006434C7"/>
    <w:rsid w:val="00643B9B"/>
    <w:rsid w:val="00643E22"/>
    <w:rsid w:val="00643F94"/>
    <w:rsid w:val="006447B4"/>
    <w:rsid w:val="006459E9"/>
    <w:rsid w:val="00646A75"/>
    <w:rsid w:val="00646C08"/>
    <w:rsid w:val="00647B36"/>
    <w:rsid w:val="00647BF2"/>
    <w:rsid w:val="0065009E"/>
    <w:rsid w:val="00651162"/>
    <w:rsid w:val="006514F4"/>
    <w:rsid w:val="00652205"/>
    <w:rsid w:val="00652279"/>
    <w:rsid w:val="0065396B"/>
    <w:rsid w:val="00653FCD"/>
    <w:rsid w:val="0065449B"/>
    <w:rsid w:val="006549A8"/>
    <w:rsid w:val="00655072"/>
    <w:rsid w:val="00656414"/>
    <w:rsid w:val="00656A15"/>
    <w:rsid w:val="00657739"/>
    <w:rsid w:val="00660AAE"/>
    <w:rsid w:val="00661252"/>
    <w:rsid w:val="00662A28"/>
    <w:rsid w:val="00662B65"/>
    <w:rsid w:val="00663382"/>
    <w:rsid w:val="00663941"/>
    <w:rsid w:val="00663E2C"/>
    <w:rsid w:val="006644BF"/>
    <w:rsid w:val="00664716"/>
    <w:rsid w:val="00664A14"/>
    <w:rsid w:val="00666253"/>
    <w:rsid w:val="0066650B"/>
    <w:rsid w:val="006671FD"/>
    <w:rsid w:val="006702EC"/>
    <w:rsid w:val="00670A4B"/>
    <w:rsid w:val="00671BC4"/>
    <w:rsid w:val="006722A4"/>
    <w:rsid w:val="0067231C"/>
    <w:rsid w:val="006728ED"/>
    <w:rsid w:val="00675212"/>
    <w:rsid w:val="00675E2E"/>
    <w:rsid w:val="00675E52"/>
    <w:rsid w:val="006760A8"/>
    <w:rsid w:val="0067680D"/>
    <w:rsid w:val="006772CE"/>
    <w:rsid w:val="00677A28"/>
    <w:rsid w:val="00677BFE"/>
    <w:rsid w:val="00677DC9"/>
    <w:rsid w:val="00680691"/>
    <w:rsid w:val="006807A8"/>
    <w:rsid w:val="00681DF4"/>
    <w:rsid w:val="0068213E"/>
    <w:rsid w:val="006822E8"/>
    <w:rsid w:val="006824E9"/>
    <w:rsid w:val="006835AF"/>
    <w:rsid w:val="00683A52"/>
    <w:rsid w:val="00684B97"/>
    <w:rsid w:val="00684C81"/>
    <w:rsid w:val="00685E9C"/>
    <w:rsid w:val="006902E8"/>
    <w:rsid w:val="00690725"/>
    <w:rsid w:val="006907B3"/>
    <w:rsid w:val="00690D82"/>
    <w:rsid w:val="00691BDE"/>
    <w:rsid w:val="006928A1"/>
    <w:rsid w:val="00692FF1"/>
    <w:rsid w:val="00694794"/>
    <w:rsid w:val="00694E15"/>
    <w:rsid w:val="006952F5"/>
    <w:rsid w:val="006961FE"/>
    <w:rsid w:val="0069623C"/>
    <w:rsid w:val="00696334"/>
    <w:rsid w:val="0069787A"/>
    <w:rsid w:val="00697A05"/>
    <w:rsid w:val="006A024E"/>
    <w:rsid w:val="006A09C4"/>
    <w:rsid w:val="006A247D"/>
    <w:rsid w:val="006A264C"/>
    <w:rsid w:val="006A287C"/>
    <w:rsid w:val="006A29EA"/>
    <w:rsid w:val="006A4DE7"/>
    <w:rsid w:val="006A4E35"/>
    <w:rsid w:val="006A51DB"/>
    <w:rsid w:val="006A5346"/>
    <w:rsid w:val="006A541A"/>
    <w:rsid w:val="006A6D0C"/>
    <w:rsid w:val="006A7719"/>
    <w:rsid w:val="006A7D0F"/>
    <w:rsid w:val="006B1407"/>
    <w:rsid w:val="006B186C"/>
    <w:rsid w:val="006B1D70"/>
    <w:rsid w:val="006B2C71"/>
    <w:rsid w:val="006B439E"/>
    <w:rsid w:val="006B48A2"/>
    <w:rsid w:val="006B496D"/>
    <w:rsid w:val="006B63F8"/>
    <w:rsid w:val="006B64B6"/>
    <w:rsid w:val="006B67F1"/>
    <w:rsid w:val="006B7113"/>
    <w:rsid w:val="006B7C71"/>
    <w:rsid w:val="006C0991"/>
    <w:rsid w:val="006C1C2B"/>
    <w:rsid w:val="006C3203"/>
    <w:rsid w:val="006C499F"/>
    <w:rsid w:val="006C714D"/>
    <w:rsid w:val="006C7D52"/>
    <w:rsid w:val="006D0AD6"/>
    <w:rsid w:val="006D1676"/>
    <w:rsid w:val="006D2B52"/>
    <w:rsid w:val="006D31AF"/>
    <w:rsid w:val="006D32E3"/>
    <w:rsid w:val="006D3564"/>
    <w:rsid w:val="006D5385"/>
    <w:rsid w:val="006D5A63"/>
    <w:rsid w:val="006D5CCE"/>
    <w:rsid w:val="006D6FEE"/>
    <w:rsid w:val="006D79B7"/>
    <w:rsid w:val="006E1B72"/>
    <w:rsid w:val="006E3380"/>
    <w:rsid w:val="006E410E"/>
    <w:rsid w:val="006E4500"/>
    <w:rsid w:val="006E51C2"/>
    <w:rsid w:val="006E5343"/>
    <w:rsid w:val="006E57FC"/>
    <w:rsid w:val="006E634B"/>
    <w:rsid w:val="006E706E"/>
    <w:rsid w:val="006E7353"/>
    <w:rsid w:val="006E769A"/>
    <w:rsid w:val="006E7BE4"/>
    <w:rsid w:val="006E7C78"/>
    <w:rsid w:val="006E7E3A"/>
    <w:rsid w:val="006F0006"/>
    <w:rsid w:val="006F0238"/>
    <w:rsid w:val="006F0AE9"/>
    <w:rsid w:val="006F1D39"/>
    <w:rsid w:val="006F2AEB"/>
    <w:rsid w:val="006F3168"/>
    <w:rsid w:val="006F34EB"/>
    <w:rsid w:val="006F4A1E"/>
    <w:rsid w:val="006F7308"/>
    <w:rsid w:val="006F78C3"/>
    <w:rsid w:val="0070157C"/>
    <w:rsid w:val="00701638"/>
    <w:rsid w:val="007030DD"/>
    <w:rsid w:val="00703F74"/>
    <w:rsid w:val="00704626"/>
    <w:rsid w:val="00705A02"/>
    <w:rsid w:val="00705E42"/>
    <w:rsid w:val="007060BB"/>
    <w:rsid w:val="0070637B"/>
    <w:rsid w:val="007067C1"/>
    <w:rsid w:val="0070722A"/>
    <w:rsid w:val="00707E21"/>
    <w:rsid w:val="0071130B"/>
    <w:rsid w:val="0071166F"/>
    <w:rsid w:val="00711F63"/>
    <w:rsid w:val="00713F20"/>
    <w:rsid w:val="00713FDD"/>
    <w:rsid w:val="00714686"/>
    <w:rsid w:val="007156C2"/>
    <w:rsid w:val="007157FD"/>
    <w:rsid w:val="00715AA0"/>
    <w:rsid w:val="00716D21"/>
    <w:rsid w:val="007176A3"/>
    <w:rsid w:val="00717A8F"/>
    <w:rsid w:val="00720305"/>
    <w:rsid w:val="00720897"/>
    <w:rsid w:val="00721913"/>
    <w:rsid w:val="00722E4D"/>
    <w:rsid w:val="007238F8"/>
    <w:rsid w:val="0072477B"/>
    <w:rsid w:val="0072485A"/>
    <w:rsid w:val="00724D51"/>
    <w:rsid w:val="00726F37"/>
    <w:rsid w:val="00730362"/>
    <w:rsid w:val="00730770"/>
    <w:rsid w:val="007307B7"/>
    <w:rsid w:val="00730B5F"/>
    <w:rsid w:val="00731823"/>
    <w:rsid w:val="0073215D"/>
    <w:rsid w:val="0073237D"/>
    <w:rsid w:val="00733B87"/>
    <w:rsid w:val="00734C34"/>
    <w:rsid w:val="00735EFC"/>
    <w:rsid w:val="00735F3E"/>
    <w:rsid w:val="00736F75"/>
    <w:rsid w:val="00737146"/>
    <w:rsid w:val="00737380"/>
    <w:rsid w:val="007378C7"/>
    <w:rsid w:val="00740123"/>
    <w:rsid w:val="00742069"/>
    <w:rsid w:val="0074215B"/>
    <w:rsid w:val="00742247"/>
    <w:rsid w:val="0074235C"/>
    <w:rsid w:val="007424D9"/>
    <w:rsid w:val="0074263C"/>
    <w:rsid w:val="007427BC"/>
    <w:rsid w:val="0074286A"/>
    <w:rsid w:val="00743061"/>
    <w:rsid w:val="00744282"/>
    <w:rsid w:val="00745556"/>
    <w:rsid w:val="00745884"/>
    <w:rsid w:val="00746D0A"/>
    <w:rsid w:val="00747947"/>
    <w:rsid w:val="00750A42"/>
    <w:rsid w:val="00750B40"/>
    <w:rsid w:val="00750E32"/>
    <w:rsid w:val="00750F94"/>
    <w:rsid w:val="00751174"/>
    <w:rsid w:val="00751896"/>
    <w:rsid w:val="00751B82"/>
    <w:rsid w:val="0075505A"/>
    <w:rsid w:val="00755133"/>
    <w:rsid w:val="00755BF8"/>
    <w:rsid w:val="00755C66"/>
    <w:rsid w:val="007561F3"/>
    <w:rsid w:val="0076086E"/>
    <w:rsid w:val="00761FFE"/>
    <w:rsid w:val="00762030"/>
    <w:rsid w:val="00762163"/>
    <w:rsid w:val="007629F4"/>
    <w:rsid w:val="00763779"/>
    <w:rsid w:val="00763E00"/>
    <w:rsid w:val="0076413B"/>
    <w:rsid w:val="00765401"/>
    <w:rsid w:val="0076552F"/>
    <w:rsid w:val="00765B3D"/>
    <w:rsid w:val="007663C0"/>
    <w:rsid w:val="007665A1"/>
    <w:rsid w:val="00766B46"/>
    <w:rsid w:val="00766D4E"/>
    <w:rsid w:val="0076765E"/>
    <w:rsid w:val="00767A6A"/>
    <w:rsid w:val="007709DE"/>
    <w:rsid w:val="00770A71"/>
    <w:rsid w:val="00773562"/>
    <w:rsid w:val="00773579"/>
    <w:rsid w:val="00773E16"/>
    <w:rsid w:val="007741F5"/>
    <w:rsid w:val="007750F3"/>
    <w:rsid w:val="00775A03"/>
    <w:rsid w:val="00777DCB"/>
    <w:rsid w:val="00777E60"/>
    <w:rsid w:val="00780FA2"/>
    <w:rsid w:val="00781DF8"/>
    <w:rsid w:val="007837BD"/>
    <w:rsid w:val="00785648"/>
    <w:rsid w:val="0078622B"/>
    <w:rsid w:val="0078663B"/>
    <w:rsid w:val="00786D8A"/>
    <w:rsid w:val="00786FCB"/>
    <w:rsid w:val="0078700C"/>
    <w:rsid w:val="007878E6"/>
    <w:rsid w:val="00787992"/>
    <w:rsid w:val="00791D91"/>
    <w:rsid w:val="007928E6"/>
    <w:rsid w:val="00792A1E"/>
    <w:rsid w:val="00792D85"/>
    <w:rsid w:val="0079407B"/>
    <w:rsid w:val="00794A1D"/>
    <w:rsid w:val="00796A1A"/>
    <w:rsid w:val="007A100A"/>
    <w:rsid w:val="007A18C4"/>
    <w:rsid w:val="007A1D52"/>
    <w:rsid w:val="007A3127"/>
    <w:rsid w:val="007A33BB"/>
    <w:rsid w:val="007A3897"/>
    <w:rsid w:val="007A39D3"/>
    <w:rsid w:val="007A39DB"/>
    <w:rsid w:val="007A469E"/>
    <w:rsid w:val="007A5FE9"/>
    <w:rsid w:val="007A6AF4"/>
    <w:rsid w:val="007A6F2F"/>
    <w:rsid w:val="007A77F1"/>
    <w:rsid w:val="007A7ACE"/>
    <w:rsid w:val="007B0739"/>
    <w:rsid w:val="007B1064"/>
    <w:rsid w:val="007B169C"/>
    <w:rsid w:val="007B211E"/>
    <w:rsid w:val="007B22A8"/>
    <w:rsid w:val="007B27FD"/>
    <w:rsid w:val="007B569C"/>
    <w:rsid w:val="007B5DEF"/>
    <w:rsid w:val="007B6022"/>
    <w:rsid w:val="007B6100"/>
    <w:rsid w:val="007B7398"/>
    <w:rsid w:val="007B7535"/>
    <w:rsid w:val="007B7BE4"/>
    <w:rsid w:val="007C009D"/>
    <w:rsid w:val="007C04B4"/>
    <w:rsid w:val="007C0910"/>
    <w:rsid w:val="007C1AEB"/>
    <w:rsid w:val="007C212E"/>
    <w:rsid w:val="007C265A"/>
    <w:rsid w:val="007C3534"/>
    <w:rsid w:val="007C386D"/>
    <w:rsid w:val="007C4509"/>
    <w:rsid w:val="007C477B"/>
    <w:rsid w:val="007C4975"/>
    <w:rsid w:val="007C4C1B"/>
    <w:rsid w:val="007C5B3F"/>
    <w:rsid w:val="007C702D"/>
    <w:rsid w:val="007D0940"/>
    <w:rsid w:val="007D0AB2"/>
    <w:rsid w:val="007D3530"/>
    <w:rsid w:val="007D365B"/>
    <w:rsid w:val="007D3B50"/>
    <w:rsid w:val="007D3C7B"/>
    <w:rsid w:val="007D4252"/>
    <w:rsid w:val="007D4517"/>
    <w:rsid w:val="007D55EB"/>
    <w:rsid w:val="007D5A5C"/>
    <w:rsid w:val="007D5B59"/>
    <w:rsid w:val="007D645B"/>
    <w:rsid w:val="007D71DE"/>
    <w:rsid w:val="007D7875"/>
    <w:rsid w:val="007D7D16"/>
    <w:rsid w:val="007E01E8"/>
    <w:rsid w:val="007E047C"/>
    <w:rsid w:val="007E13D1"/>
    <w:rsid w:val="007E2C1C"/>
    <w:rsid w:val="007E31E6"/>
    <w:rsid w:val="007E333A"/>
    <w:rsid w:val="007E367F"/>
    <w:rsid w:val="007E3E29"/>
    <w:rsid w:val="007E4CC1"/>
    <w:rsid w:val="007E4FDE"/>
    <w:rsid w:val="007E5691"/>
    <w:rsid w:val="007E588C"/>
    <w:rsid w:val="007E5CBC"/>
    <w:rsid w:val="007E6B5A"/>
    <w:rsid w:val="007E6D25"/>
    <w:rsid w:val="007E6D4B"/>
    <w:rsid w:val="007E70A6"/>
    <w:rsid w:val="007E7BF0"/>
    <w:rsid w:val="007F12B4"/>
    <w:rsid w:val="007F191C"/>
    <w:rsid w:val="007F1B2D"/>
    <w:rsid w:val="007F1BAB"/>
    <w:rsid w:val="007F5A31"/>
    <w:rsid w:val="007F6327"/>
    <w:rsid w:val="007F7B13"/>
    <w:rsid w:val="008005AF"/>
    <w:rsid w:val="00801333"/>
    <w:rsid w:val="008021CE"/>
    <w:rsid w:val="008024DD"/>
    <w:rsid w:val="00803325"/>
    <w:rsid w:val="00803670"/>
    <w:rsid w:val="00804084"/>
    <w:rsid w:val="0080524D"/>
    <w:rsid w:val="00805565"/>
    <w:rsid w:val="0080598E"/>
    <w:rsid w:val="00810E0B"/>
    <w:rsid w:val="00811249"/>
    <w:rsid w:val="0081132C"/>
    <w:rsid w:val="008115C5"/>
    <w:rsid w:val="00811E05"/>
    <w:rsid w:val="008138B6"/>
    <w:rsid w:val="00815125"/>
    <w:rsid w:val="0081548D"/>
    <w:rsid w:val="00816B4F"/>
    <w:rsid w:val="00816DC9"/>
    <w:rsid w:val="008204D0"/>
    <w:rsid w:val="00820594"/>
    <w:rsid w:val="00820644"/>
    <w:rsid w:val="00821255"/>
    <w:rsid w:val="00822C26"/>
    <w:rsid w:val="0082429A"/>
    <w:rsid w:val="008245E6"/>
    <w:rsid w:val="0082471F"/>
    <w:rsid w:val="00825EDE"/>
    <w:rsid w:val="00826095"/>
    <w:rsid w:val="008263C1"/>
    <w:rsid w:val="00826DFB"/>
    <w:rsid w:val="00827B4B"/>
    <w:rsid w:val="008313B4"/>
    <w:rsid w:val="008315FF"/>
    <w:rsid w:val="00831761"/>
    <w:rsid w:val="0083215E"/>
    <w:rsid w:val="008325F4"/>
    <w:rsid w:val="0083440A"/>
    <w:rsid w:val="0083446D"/>
    <w:rsid w:val="00835A86"/>
    <w:rsid w:val="008378B8"/>
    <w:rsid w:val="00837A20"/>
    <w:rsid w:val="0084022C"/>
    <w:rsid w:val="00840B18"/>
    <w:rsid w:val="008413DD"/>
    <w:rsid w:val="008414BE"/>
    <w:rsid w:val="00841C73"/>
    <w:rsid w:val="00842181"/>
    <w:rsid w:val="00842DF9"/>
    <w:rsid w:val="00843638"/>
    <w:rsid w:val="00843E6D"/>
    <w:rsid w:val="008441D2"/>
    <w:rsid w:val="00844F36"/>
    <w:rsid w:val="008450D8"/>
    <w:rsid w:val="00846251"/>
    <w:rsid w:val="008462F6"/>
    <w:rsid w:val="008469EB"/>
    <w:rsid w:val="00846C72"/>
    <w:rsid w:val="008476B7"/>
    <w:rsid w:val="00847CD9"/>
    <w:rsid w:val="00850D81"/>
    <w:rsid w:val="00851026"/>
    <w:rsid w:val="00851062"/>
    <w:rsid w:val="00851E78"/>
    <w:rsid w:val="00852095"/>
    <w:rsid w:val="0085239E"/>
    <w:rsid w:val="0085342A"/>
    <w:rsid w:val="00853598"/>
    <w:rsid w:val="00853810"/>
    <w:rsid w:val="00853BE6"/>
    <w:rsid w:val="008540A8"/>
    <w:rsid w:val="008541DD"/>
    <w:rsid w:val="00854274"/>
    <w:rsid w:val="00855E65"/>
    <w:rsid w:val="00857EA9"/>
    <w:rsid w:val="00860F23"/>
    <w:rsid w:val="008611A2"/>
    <w:rsid w:val="00862389"/>
    <w:rsid w:val="00862A63"/>
    <w:rsid w:val="008631E0"/>
    <w:rsid w:val="00863B7F"/>
    <w:rsid w:val="008641B9"/>
    <w:rsid w:val="00864381"/>
    <w:rsid w:val="00864867"/>
    <w:rsid w:val="00864872"/>
    <w:rsid w:val="00865BA6"/>
    <w:rsid w:val="00866A9F"/>
    <w:rsid w:val="00870938"/>
    <w:rsid w:val="00870DFD"/>
    <w:rsid w:val="008715D1"/>
    <w:rsid w:val="008725A5"/>
    <w:rsid w:val="00872F45"/>
    <w:rsid w:val="00873603"/>
    <w:rsid w:val="00876EF1"/>
    <w:rsid w:val="00880D08"/>
    <w:rsid w:val="00881917"/>
    <w:rsid w:val="00881F34"/>
    <w:rsid w:val="00882BE0"/>
    <w:rsid w:val="0088314E"/>
    <w:rsid w:val="00883853"/>
    <w:rsid w:val="008847BE"/>
    <w:rsid w:val="00885768"/>
    <w:rsid w:val="0088585D"/>
    <w:rsid w:val="00885ED7"/>
    <w:rsid w:val="0088656E"/>
    <w:rsid w:val="00887491"/>
    <w:rsid w:val="0088762E"/>
    <w:rsid w:val="00890172"/>
    <w:rsid w:val="008902BE"/>
    <w:rsid w:val="00890BA1"/>
    <w:rsid w:val="0089129E"/>
    <w:rsid w:val="0089144B"/>
    <w:rsid w:val="008918DE"/>
    <w:rsid w:val="00891F6F"/>
    <w:rsid w:val="00892597"/>
    <w:rsid w:val="00893989"/>
    <w:rsid w:val="008940BE"/>
    <w:rsid w:val="0089416A"/>
    <w:rsid w:val="008945DC"/>
    <w:rsid w:val="0089473C"/>
    <w:rsid w:val="008951AF"/>
    <w:rsid w:val="00896BED"/>
    <w:rsid w:val="008974E8"/>
    <w:rsid w:val="008978EB"/>
    <w:rsid w:val="00897A83"/>
    <w:rsid w:val="008A078A"/>
    <w:rsid w:val="008A0BBF"/>
    <w:rsid w:val="008A0D02"/>
    <w:rsid w:val="008A0F02"/>
    <w:rsid w:val="008A0F44"/>
    <w:rsid w:val="008A188B"/>
    <w:rsid w:val="008A1A56"/>
    <w:rsid w:val="008A2228"/>
    <w:rsid w:val="008A24ED"/>
    <w:rsid w:val="008A26B9"/>
    <w:rsid w:val="008A2A1D"/>
    <w:rsid w:val="008A2E4F"/>
    <w:rsid w:val="008A34CA"/>
    <w:rsid w:val="008A3713"/>
    <w:rsid w:val="008A41EC"/>
    <w:rsid w:val="008A67C9"/>
    <w:rsid w:val="008B05E9"/>
    <w:rsid w:val="008B1455"/>
    <w:rsid w:val="008B290B"/>
    <w:rsid w:val="008B291B"/>
    <w:rsid w:val="008B4494"/>
    <w:rsid w:val="008B4738"/>
    <w:rsid w:val="008B5DF7"/>
    <w:rsid w:val="008B6A96"/>
    <w:rsid w:val="008B6D34"/>
    <w:rsid w:val="008B7463"/>
    <w:rsid w:val="008B7BFE"/>
    <w:rsid w:val="008B7C75"/>
    <w:rsid w:val="008C00B6"/>
    <w:rsid w:val="008C0121"/>
    <w:rsid w:val="008C0554"/>
    <w:rsid w:val="008C0A6C"/>
    <w:rsid w:val="008C0B69"/>
    <w:rsid w:val="008C16B2"/>
    <w:rsid w:val="008C22A3"/>
    <w:rsid w:val="008C3214"/>
    <w:rsid w:val="008C40F6"/>
    <w:rsid w:val="008C4279"/>
    <w:rsid w:val="008C496D"/>
    <w:rsid w:val="008C4A6E"/>
    <w:rsid w:val="008C530C"/>
    <w:rsid w:val="008C6A64"/>
    <w:rsid w:val="008C7090"/>
    <w:rsid w:val="008D0582"/>
    <w:rsid w:val="008D073E"/>
    <w:rsid w:val="008D1C0A"/>
    <w:rsid w:val="008D23A0"/>
    <w:rsid w:val="008D2525"/>
    <w:rsid w:val="008D2949"/>
    <w:rsid w:val="008D2A77"/>
    <w:rsid w:val="008D2BE5"/>
    <w:rsid w:val="008D300B"/>
    <w:rsid w:val="008D306D"/>
    <w:rsid w:val="008D30CD"/>
    <w:rsid w:val="008D35D8"/>
    <w:rsid w:val="008D3C17"/>
    <w:rsid w:val="008D4887"/>
    <w:rsid w:val="008D4A21"/>
    <w:rsid w:val="008D4ACB"/>
    <w:rsid w:val="008D512F"/>
    <w:rsid w:val="008D5AB4"/>
    <w:rsid w:val="008D62A0"/>
    <w:rsid w:val="008D7166"/>
    <w:rsid w:val="008D743C"/>
    <w:rsid w:val="008E05BF"/>
    <w:rsid w:val="008E08FC"/>
    <w:rsid w:val="008E10B3"/>
    <w:rsid w:val="008E1214"/>
    <w:rsid w:val="008E2E67"/>
    <w:rsid w:val="008E374C"/>
    <w:rsid w:val="008E3A90"/>
    <w:rsid w:val="008E5211"/>
    <w:rsid w:val="008E6088"/>
    <w:rsid w:val="008E61E2"/>
    <w:rsid w:val="008E650C"/>
    <w:rsid w:val="008E72A7"/>
    <w:rsid w:val="008F00F8"/>
    <w:rsid w:val="008F05F8"/>
    <w:rsid w:val="008F108B"/>
    <w:rsid w:val="008F10A0"/>
    <w:rsid w:val="008F2467"/>
    <w:rsid w:val="008F30A4"/>
    <w:rsid w:val="008F453C"/>
    <w:rsid w:val="008F5150"/>
    <w:rsid w:val="008F54CA"/>
    <w:rsid w:val="008F61FD"/>
    <w:rsid w:val="008F62EC"/>
    <w:rsid w:val="008F7077"/>
    <w:rsid w:val="008F7097"/>
    <w:rsid w:val="008F78B4"/>
    <w:rsid w:val="008F7DDC"/>
    <w:rsid w:val="008F7E2F"/>
    <w:rsid w:val="0090130E"/>
    <w:rsid w:val="009020F7"/>
    <w:rsid w:val="0090214E"/>
    <w:rsid w:val="009021CE"/>
    <w:rsid w:val="00902C4E"/>
    <w:rsid w:val="00903111"/>
    <w:rsid w:val="009045B0"/>
    <w:rsid w:val="009045FC"/>
    <w:rsid w:val="00905DFD"/>
    <w:rsid w:val="009069E9"/>
    <w:rsid w:val="0090794A"/>
    <w:rsid w:val="009079D6"/>
    <w:rsid w:val="00910083"/>
    <w:rsid w:val="00910956"/>
    <w:rsid w:val="00912440"/>
    <w:rsid w:val="00913310"/>
    <w:rsid w:val="009139B7"/>
    <w:rsid w:val="009142BE"/>
    <w:rsid w:val="00914E83"/>
    <w:rsid w:val="00915D53"/>
    <w:rsid w:val="00916B23"/>
    <w:rsid w:val="00916B91"/>
    <w:rsid w:val="0091704D"/>
    <w:rsid w:val="00917B7A"/>
    <w:rsid w:val="00920349"/>
    <w:rsid w:val="009212F4"/>
    <w:rsid w:val="00921F1E"/>
    <w:rsid w:val="00922999"/>
    <w:rsid w:val="009255B1"/>
    <w:rsid w:val="009257FE"/>
    <w:rsid w:val="00925A8D"/>
    <w:rsid w:val="00926E6B"/>
    <w:rsid w:val="00927772"/>
    <w:rsid w:val="00927963"/>
    <w:rsid w:val="00930C3C"/>
    <w:rsid w:val="00931ADC"/>
    <w:rsid w:val="00932F9C"/>
    <w:rsid w:val="00933653"/>
    <w:rsid w:val="009338F7"/>
    <w:rsid w:val="00933CF7"/>
    <w:rsid w:val="009344F5"/>
    <w:rsid w:val="00934950"/>
    <w:rsid w:val="00934B34"/>
    <w:rsid w:val="00934EB7"/>
    <w:rsid w:val="009350D6"/>
    <w:rsid w:val="00935C58"/>
    <w:rsid w:val="009363D7"/>
    <w:rsid w:val="00936A04"/>
    <w:rsid w:val="00937E37"/>
    <w:rsid w:val="0094056E"/>
    <w:rsid w:val="0094114C"/>
    <w:rsid w:val="00941726"/>
    <w:rsid w:val="00941ADE"/>
    <w:rsid w:val="009423E8"/>
    <w:rsid w:val="00942DC6"/>
    <w:rsid w:val="0094469B"/>
    <w:rsid w:val="009452B6"/>
    <w:rsid w:val="00945F42"/>
    <w:rsid w:val="00947577"/>
    <w:rsid w:val="0094774B"/>
    <w:rsid w:val="00951E34"/>
    <w:rsid w:val="009520D0"/>
    <w:rsid w:val="009521AC"/>
    <w:rsid w:val="00952516"/>
    <w:rsid w:val="0095355D"/>
    <w:rsid w:val="00953EBC"/>
    <w:rsid w:val="00953F3D"/>
    <w:rsid w:val="00954BFB"/>
    <w:rsid w:val="00954F8B"/>
    <w:rsid w:val="00955578"/>
    <w:rsid w:val="00955862"/>
    <w:rsid w:val="0095681E"/>
    <w:rsid w:val="00956896"/>
    <w:rsid w:val="00956D09"/>
    <w:rsid w:val="00956FCB"/>
    <w:rsid w:val="00957168"/>
    <w:rsid w:val="0095738D"/>
    <w:rsid w:val="0096081E"/>
    <w:rsid w:val="00961D9E"/>
    <w:rsid w:val="009626D4"/>
    <w:rsid w:val="009635E6"/>
    <w:rsid w:val="00965364"/>
    <w:rsid w:val="009664BE"/>
    <w:rsid w:val="0096653F"/>
    <w:rsid w:val="00966F58"/>
    <w:rsid w:val="0096728A"/>
    <w:rsid w:val="009677F1"/>
    <w:rsid w:val="00967B5A"/>
    <w:rsid w:val="00967ED0"/>
    <w:rsid w:val="00967EEF"/>
    <w:rsid w:val="009704C4"/>
    <w:rsid w:val="009717B5"/>
    <w:rsid w:val="00972010"/>
    <w:rsid w:val="009736D4"/>
    <w:rsid w:val="0097420A"/>
    <w:rsid w:val="00974BC4"/>
    <w:rsid w:val="00976934"/>
    <w:rsid w:val="009771A7"/>
    <w:rsid w:val="009778A5"/>
    <w:rsid w:val="00977A5A"/>
    <w:rsid w:val="00977DAF"/>
    <w:rsid w:val="00980E0E"/>
    <w:rsid w:val="00981910"/>
    <w:rsid w:val="00981DC2"/>
    <w:rsid w:val="00981E49"/>
    <w:rsid w:val="00982277"/>
    <w:rsid w:val="00982764"/>
    <w:rsid w:val="009827D2"/>
    <w:rsid w:val="009829D2"/>
    <w:rsid w:val="009839FC"/>
    <w:rsid w:val="00984331"/>
    <w:rsid w:val="00984536"/>
    <w:rsid w:val="00984D41"/>
    <w:rsid w:val="00984D6B"/>
    <w:rsid w:val="009860D2"/>
    <w:rsid w:val="009864D6"/>
    <w:rsid w:val="00986EC3"/>
    <w:rsid w:val="009921AA"/>
    <w:rsid w:val="009922ED"/>
    <w:rsid w:val="0099240C"/>
    <w:rsid w:val="009940B9"/>
    <w:rsid w:val="009940F7"/>
    <w:rsid w:val="00994281"/>
    <w:rsid w:val="00996575"/>
    <w:rsid w:val="00997BFB"/>
    <w:rsid w:val="009A17FB"/>
    <w:rsid w:val="009A3C55"/>
    <w:rsid w:val="009A4E87"/>
    <w:rsid w:val="009A5300"/>
    <w:rsid w:val="009A5585"/>
    <w:rsid w:val="009A5E02"/>
    <w:rsid w:val="009A6001"/>
    <w:rsid w:val="009A74FE"/>
    <w:rsid w:val="009A7A83"/>
    <w:rsid w:val="009B07E7"/>
    <w:rsid w:val="009B0C15"/>
    <w:rsid w:val="009B0CB8"/>
    <w:rsid w:val="009B2857"/>
    <w:rsid w:val="009B319B"/>
    <w:rsid w:val="009B466E"/>
    <w:rsid w:val="009B49FC"/>
    <w:rsid w:val="009B4F03"/>
    <w:rsid w:val="009B5CC7"/>
    <w:rsid w:val="009B6BBC"/>
    <w:rsid w:val="009B6C4D"/>
    <w:rsid w:val="009C069D"/>
    <w:rsid w:val="009C0C85"/>
    <w:rsid w:val="009C1168"/>
    <w:rsid w:val="009C1725"/>
    <w:rsid w:val="009C197D"/>
    <w:rsid w:val="009C1C0C"/>
    <w:rsid w:val="009C1D67"/>
    <w:rsid w:val="009C220B"/>
    <w:rsid w:val="009C2700"/>
    <w:rsid w:val="009C3A8A"/>
    <w:rsid w:val="009C66BA"/>
    <w:rsid w:val="009C6A4C"/>
    <w:rsid w:val="009C6E19"/>
    <w:rsid w:val="009C7483"/>
    <w:rsid w:val="009C7C15"/>
    <w:rsid w:val="009D0F1E"/>
    <w:rsid w:val="009D129D"/>
    <w:rsid w:val="009D1545"/>
    <w:rsid w:val="009D1558"/>
    <w:rsid w:val="009D23E9"/>
    <w:rsid w:val="009D3A2D"/>
    <w:rsid w:val="009D4C17"/>
    <w:rsid w:val="009D537E"/>
    <w:rsid w:val="009D59C5"/>
    <w:rsid w:val="009D6357"/>
    <w:rsid w:val="009D65D0"/>
    <w:rsid w:val="009D73A4"/>
    <w:rsid w:val="009E1C45"/>
    <w:rsid w:val="009E2722"/>
    <w:rsid w:val="009E353F"/>
    <w:rsid w:val="009E3DA1"/>
    <w:rsid w:val="009E5B01"/>
    <w:rsid w:val="009E5DEA"/>
    <w:rsid w:val="009E5E05"/>
    <w:rsid w:val="009E5FEE"/>
    <w:rsid w:val="009E65AE"/>
    <w:rsid w:val="009E6A2D"/>
    <w:rsid w:val="009E7F6F"/>
    <w:rsid w:val="009F044B"/>
    <w:rsid w:val="009F0681"/>
    <w:rsid w:val="009F09F3"/>
    <w:rsid w:val="009F0A92"/>
    <w:rsid w:val="009F1162"/>
    <w:rsid w:val="009F21A0"/>
    <w:rsid w:val="009F25BF"/>
    <w:rsid w:val="009F26E9"/>
    <w:rsid w:val="009F2CEE"/>
    <w:rsid w:val="009F34AB"/>
    <w:rsid w:val="009F4413"/>
    <w:rsid w:val="009F4896"/>
    <w:rsid w:val="009F52A8"/>
    <w:rsid w:val="009F5C91"/>
    <w:rsid w:val="009F67F3"/>
    <w:rsid w:val="009F6D0E"/>
    <w:rsid w:val="009F6FAE"/>
    <w:rsid w:val="009F7E9E"/>
    <w:rsid w:val="00A00F41"/>
    <w:rsid w:val="00A016DF"/>
    <w:rsid w:val="00A03A76"/>
    <w:rsid w:val="00A03EFB"/>
    <w:rsid w:val="00A0440B"/>
    <w:rsid w:val="00A046A2"/>
    <w:rsid w:val="00A05155"/>
    <w:rsid w:val="00A058D1"/>
    <w:rsid w:val="00A058F2"/>
    <w:rsid w:val="00A0591D"/>
    <w:rsid w:val="00A05B29"/>
    <w:rsid w:val="00A05DCB"/>
    <w:rsid w:val="00A06872"/>
    <w:rsid w:val="00A07BAA"/>
    <w:rsid w:val="00A11194"/>
    <w:rsid w:val="00A11227"/>
    <w:rsid w:val="00A12772"/>
    <w:rsid w:val="00A1340C"/>
    <w:rsid w:val="00A1364A"/>
    <w:rsid w:val="00A1474A"/>
    <w:rsid w:val="00A14A38"/>
    <w:rsid w:val="00A15D02"/>
    <w:rsid w:val="00A16B87"/>
    <w:rsid w:val="00A171D3"/>
    <w:rsid w:val="00A20194"/>
    <w:rsid w:val="00A20411"/>
    <w:rsid w:val="00A208E6"/>
    <w:rsid w:val="00A21729"/>
    <w:rsid w:val="00A21C81"/>
    <w:rsid w:val="00A22BEB"/>
    <w:rsid w:val="00A22F5B"/>
    <w:rsid w:val="00A238E0"/>
    <w:rsid w:val="00A240C8"/>
    <w:rsid w:val="00A24A08"/>
    <w:rsid w:val="00A250AB"/>
    <w:rsid w:val="00A25C9F"/>
    <w:rsid w:val="00A2675D"/>
    <w:rsid w:val="00A26820"/>
    <w:rsid w:val="00A27C2C"/>
    <w:rsid w:val="00A27EA1"/>
    <w:rsid w:val="00A30340"/>
    <w:rsid w:val="00A305FA"/>
    <w:rsid w:val="00A310BA"/>
    <w:rsid w:val="00A3125D"/>
    <w:rsid w:val="00A32936"/>
    <w:rsid w:val="00A32AA1"/>
    <w:rsid w:val="00A33272"/>
    <w:rsid w:val="00A334CB"/>
    <w:rsid w:val="00A336E6"/>
    <w:rsid w:val="00A33D31"/>
    <w:rsid w:val="00A34007"/>
    <w:rsid w:val="00A371C3"/>
    <w:rsid w:val="00A3753E"/>
    <w:rsid w:val="00A40AEC"/>
    <w:rsid w:val="00A42628"/>
    <w:rsid w:val="00A432A7"/>
    <w:rsid w:val="00A441C4"/>
    <w:rsid w:val="00A44A2A"/>
    <w:rsid w:val="00A469DE"/>
    <w:rsid w:val="00A46A8D"/>
    <w:rsid w:val="00A46B18"/>
    <w:rsid w:val="00A46D2D"/>
    <w:rsid w:val="00A4705F"/>
    <w:rsid w:val="00A47206"/>
    <w:rsid w:val="00A50023"/>
    <w:rsid w:val="00A50D27"/>
    <w:rsid w:val="00A52E58"/>
    <w:rsid w:val="00A535F9"/>
    <w:rsid w:val="00A53A8E"/>
    <w:rsid w:val="00A53ADD"/>
    <w:rsid w:val="00A54008"/>
    <w:rsid w:val="00A54960"/>
    <w:rsid w:val="00A54CFA"/>
    <w:rsid w:val="00A54DC6"/>
    <w:rsid w:val="00A55281"/>
    <w:rsid w:val="00A55A51"/>
    <w:rsid w:val="00A56143"/>
    <w:rsid w:val="00A566A4"/>
    <w:rsid w:val="00A5725A"/>
    <w:rsid w:val="00A5765D"/>
    <w:rsid w:val="00A57C37"/>
    <w:rsid w:val="00A6052E"/>
    <w:rsid w:val="00A605F4"/>
    <w:rsid w:val="00A61653"/>
    <w:rsid w:val="00A61A19"/>
    <w:rsid w:val="00A62C60"/>
    <w:rsid w:val="00A62EC6"/>
    <w:rsid w:val="00A639EE"/>
    <w:rsid w:val="00A643A1"/>
    <w:rsid w:val="00A64FC8"/>
    <w:rsid w:val="00A65694"/>
    <w:rsid w:val="00A65EE1"/>
    <w:rsid w:val="00A6701F"/>
    <w:rsid w:val="00A67F19"/>
    <w:rsid w:val="00A70674"/>
    <w:rsid w:val="00A711E5"/>
    <w:rsid w:val="00A721C9"/>
    <w:rsid w:val="00A729FB"/>
    <w:rsid w:val="00A72A38"/>
    <w:rsid w:val="00A72EE2"/>
    <w:rsid w:val="00A73E85"/>
    <w:rsid w:val="00A7467A"/>
    <w:rsid w:val="00A758B2"/>
    <w:rsid w:val="00A76152"/>
    <w:rsid w:val="00A76274"/>
    <w:rsid w:val="00A76868"/>
    <w:rsid w:val="00A76931"/>
    <w:rsid w:val="00A7694E"/>
    <w:rsid w:val="00A776B5"/>
    <w:rsid w:val="00A77DAA"/>
    <w:rsid w:val="00A80447"/>
    <w:rsid w:val="00A80AF3"/>
    <w:rsid w:val="00A81F9C"/>
    <w:rsid w:val="00A81FCF"/>
    <w:rsid w:val="00A8285C"/>
    <w:rsid w:val="00A8316E"/>
    <w:rsid w:val="00A83389"/>
    <w:rsid w:val="00A83F85"/>
    <w:rsid w:val="00A84007"/>
    <w:rsid w:val="00A8455D"/>
    <w:rsid w:val="00A84ACD"/>
    <w:rsid w:val="00A84CDB"/>
    <w:rsid w:val="00A85376"/>
    <w:rsid w:val="00A87367"/>
    <w:rsid w:val="00A900FA"/>
    <w:rsid w:val="00A90697"/>
    <w:rsid w:val="00A90BC1"/>
    <w:rsid w:val="00A9264A"/>
    <w:rsid w:val="00A9480B"/>
    <w:rsid w:val="00A94A36"/>
    <w:rsid w:val="00A95336"/>
    <w:rsid w:val="00A9562E"/>
    <w:rsid w:val="00A959DB"/>
    <w:rsid w:val="00A95E95"/>
    <w:rsid w:val="00A95EA6"/>
    <w:rsid w:val="00A9620F"/>
    <w:rsid w:val="00A96D05"/>
    <w:rsid w:val="00A97125"/>
    <w:rsid w:val="00AA002D"/>
    <w:rsid w:val="00AA0232"/>
    <w:rsid w:val="00AA0C73"/>
    <w:rsid w:val="00AA0CD3"/>
    <w:rsid w:val="00AA12E8"/>
    <w:rsid w:val="00AA16FF"/>
    <w:rsid w:val="00AA18FE"/>
    <w:rsid w:val="00AA1CFF"/>
    <w:rsid w:val="00AA20C4"/>
    <w:rsid w:val="00AA2374"/>
    <w:rsid w:val="00AA3482"/>
    <w:rsid w:val="00AA400E"/>
    <w:rsid w:val="00AA4190"/>
    <w:rsid w:val="00AA4A20"/>
    <w:rsid w:val="00AA4ADB"/>
    <w:rsid w:val="00AA4AE6"/>
    <w:rsid w:val="00AA554D"/>
    <w:rsid w:val="00AA5983"/>
    <w:rsid w:val="00AA61DA"/>
    <w:rsid w:val="00AA6322"/>
    <w:rsid w:val="00AA79CB"/>
    <w:rsid w:val="00AA7B52"/>
    <w:rsid w:val="00AB1316"/>
    <w:rsid w:val="00AB23B2"/>
    <w:rsid w:val="00AB26BB"/>
    <w:rsid w:val="00AB271B"/>
    <w:rsid w:val="00AB2FFE"/>
    <w:rsid w:val="00AB3BE5"/>
    <w:rsid w:val="00AB433D"/>
    <w:rsid w:val="00AB50B4"/>
    <w:rsid w:val="00AB5A2B"/>
    <w:rsid w:val="00AB647B"/>
    <w:rsid w:val="00AB6ED9"/>
    <w:rsid w:val="00AB760C"/>
    <w:rsid w:val="00AB76F9"/>
    <w:rsid w:val="00AB7B07"/>
    <w:rsid w:val="00AB7F8D"/>
    <w:rsid w:val="00AC0215"/>
    <w:rsid w:val="00AC07BD"/>
    <w:rsid w:val="00AC15E2"/>
    <w:rsid w:val="00AC1CDB"/>
    <w:rsid w:val="00AC2B8A"/>
    <w:rsid w:val="00AC376D"/>
    <w:rsid w:val="00AC4388"/>
    <w:rsid w:val="00AC5581"/>
    <w:rsid w:val="00AC5B6E"/>
    <w:rsid w:val="00AC62B1"/>
    <w:rsid w:val="00AC6328"/>
    <w:rsid w:val="00AC6BC5"/>
    <w:rsid w:val="00AC771C"/>
    <w:rsid w:val="00AC7CBC"/>
    <w:rsid w:val="00AD0130"/>
    <w:rsid w:val="00AD184B"/>
    <w:rsid w:val="00AD1D46"/>
    <w:rsid w:val="00AD1E66"/>
    <w:rsid w:val="00AD2203"/>
    <w:rsid w:val="00AD260C"/>
    <w:rsid w:val="00AD2F80"/>
    <w:rsid w:val="00AD3552"/>
    <w:rsid w:val="00AD39A4"/>
    <w:rsid w:val="00AD3BE0"/>
    <w:rsid w:val="00AD3D3C"/>
    <w:rsid w:val="00AD42C5"/>
    <w:rsid w:val="00AD4852"/>
    <w:rsid w:val="00AD4BD4"/>
    <w:rsid w:val="00AD6C59"/>
    <w:rsid w:val="00AD742D"/>
    <w:rsid w:val="00AD766B"/>
    <w:rsid w:val="00AD7C37"/>
    <w:rsid w:val="00AE0218"/>
    <w:rsid w:val="00AE11EC"/>
    <w:rsid w:val="00AE166C"/>
    <w:rsid w:val="00AE1ABA"/>
    <w:rsid w:val="00AE2BE1"/>
    <w:rsid w:val="00AE5223"/>
    <w:rsid w:val="00AE6CBC"/>
    <w:rsid w:val="00AE7054"/>
    <w:rsid w:val="00AF0184"/>
    <w:rsid w:val="00AF1DE8"/>
    <w:rsid w:val="00AF1EF5"/>
    <w:rsid w:val="00AF272B"/>
    <w:rsid w:val="00AF2846"/>
    <w:rsid w:val="00AF2905"/>
    <w:rsid w:val="00AF3479"/>
    <w:rsid w:val="00AF5462"/>
    <w:rsid w:val="00AF57F6"/>
    <w:rsid w:val="00AF5B6C"/>
    <w:rsid w:val="00AF659B"/>
    <w:rsid w:val="00AF65C6"/>
    <w:rsid w:val="00AF6AD3"/>
    <w:rsid w:val="00AF7717"/>
    <w:rsid w:val="00B0028A"/>
    <w:rsid w:val="00B02FE5"/>
    <w:rsid w:val="00B03271"/>
    <w:rsid w:val="00B03F03"/>
    <w:rsid w:val="00B06496"/>
    <w:rsid w:val="00B06F04"/>
    <w:rsid w:val="00B071FF"/>
    <w:rsid w:val="00B07E9F"/>
    <w:rsid w:val="00B1006E"/>
    <w:rsid w:val="00B1075E"/>
    <w:rsid w:val="00B12AF5"/>
    <w:rsid w:val="00B12B03"/>
    <w:rsid w:val="00B134AD"/>
    <w:rsid w:val="00B1374B"/>
    <w:rsid w:val="00B13871"/>
    <w:rsid w:val="00B149DF"/>
    <w:rsid w:val="00B15675"/>
    <w:rsid w:val="00B15950"/>
    <w:rsid w:val="00B15AAF"/>
    <w:rsid w:val="00B15DB5"/>
    <w:rsid w:val="00B16ED7"/>
    <w:rsid w:val="00B1788F"/>
    <w:rsid w:val="00B201D6"/>
    <w:rsid w:val="00B205D1"/>
    <w:rsid w:val="00B21336"/>
    <w:rsid w:val="00B21643"/>
    <w:rsid w:val="00B21B59"/>
    <w:rsid w:val="00B22085"/>
    <w:rsid w:val="00B23031"/>
    <w:rsid w:val="00B255AE"/>
    <w:rsid w:val="00B25DCC"/>
    <w:rsid w:val="00B279E6"/>
    <w:rsid w:val="00B305F0"/>
    <w:rsid w:val="00B30CDF"/>
    <w:rsid w:val="00B31EAE"/>
    <w:rsid w:val="00B31FF9"/>
    <w:rsid w:val="00B329D4"/>
    <w:rsid w:val="00B335FB"/>
    <w:rsid w:val="00B33930"/>
    <w:rsid w:val="00B33CFF"/>
    <w:rsid w:val="00B35816"/>
    <w:rsid w:val="00B35DAB"/>
    <w:rsid w:val="00B36E25"/>
    <w:rsid w:val="00B371A3"/>
    <w:rsid w:val="00B3741A"/>
    <w:rsid w:val="00B37E80"/>
    <w:rsid w:val="00B40C4D"/>
    <w:rsid w:val="00B4148B"/>
    <w:rsid w:val="00B4256D"/>
    <w:rsid w:val="00B4345A"/>
    <w:rsid w:val="00B438B9"/>
    <w:rsid w:val="00B448BD"/>
    <w:rsid w:val="00B461BE"/>
    <w:rsid w:val="00B46496"/>
    <w:rsid w:val="00B46889"/>
    <w:rsid w:val="00B46F4F"/>
    <w:rsid w:val="00B46FB6"/>
    <w:rsid w:val="00B4776E"/>
    <w:rsid w:val="00B47A42"/>
    <w:rsid w:val="00B50250"/>
    <w:rsid w:val="00B502C9"/>
    <w:rsid w:val="00B51DE3"/>
    <w:rsid w:val="00B53484"/>
    <w:rsid w:val="00B538E4"/>
    <w:rsid w:val="00B544FD"/>
    <w:rsid w:val="00B56BF0"/>
    <w:rsid w:val="00B56C4C"/>
    <w:rsid w:val="00B57ABD"/>
    <w:rsid w:val="00B61032"/>
    <w:rsid w:val="00B61D80"/>
    <w:rsid w:val="00B62BD8"/>
    <w:rsid w:val="00B6399C"/>
    <w:rsid w:val="00B64173"/>
    <w:rsid w:val="00B65794"/>
    <w:rsid w:val="00B65A61"/>
    <w:rsid w:val="00B6609A"/>
    <w:rsid w:val="00B6658E"/>
    <w:rsid w:val="00B66B2D"/>
    <w:rsid w:val="00B675AB"/>
    <w:rsid w:val="00B70787"/>
    <w:rsid w:val="00B709B0"/>
    <w:rsid w:val="00B70D9B"/>
    <w:rsid w:val="00B71537"/>
    <w:rsid w:val="00B74854"/>
    <w:rsid w:val="00B762C7"/>
    <w:rsid w:val="00B77350"/>
    <w:rsid w:val="00B7799E"/>
    <w:rsid w:val="00B77DD1"/>
    <w:rsid w:val="00B77E7E"/>
    <w:rsid w:val="00B80285"/>
    <w:rsid w:val="00B8072C"/>
    <w:rsid w:val="00B80C94"/>
    <w:rsid w:val="00B80F4E"/>
    <w:rsid w:val="00B80F6C"/>
    <w:rsid w:val="00B8106E"/>
    <w:rsid w:val="00B810DA"/>
    <w:rsid w:val="00B816D6"/>
    <w:rsid w:val="00B8185E"/>
    <w:rsid w:val="00B83A11"/>
    <w:rsid w:val="00B83CAD"/>
    <w:rsid w:val="00B8416F"/>
    <w:rsid w:val="00B84E8F"/>
    <w:rsid w:val="00B856B7"/>
    <w:rsid w:val="00B86C1C"/>
    <w:rsid w:val="00B87A4C"/>
    <w:rsid w:val="00B87C73"/>
    <w:rsid w:val="00B87DBC"/>
    <w:rsid w:val="00B90004"/>
    <w:rsid w:val="00B908C8"/>
    <w:rsid w:val="00B90EFE"/>
    <w:rsid w:val="00B92331"/>
    <w:rsid w:val="00B949D7"/>
    <w:rsid w:val="00B95AC0"/>
    <w:rsid w:val="00B95DA8"/>
    <w:rsid w:val="00B9626A"/>
    <w:rsid w:val="00B9650F"/>
    <w:rsid w:val="00B971DF"/>
    <w:rsid w:val="00B978B5"/>
    <w:rsid w:val="00B9797A"/>
    <w:rsid w:val="00BA0DEC"/>
    <w:rsid w:val="00BA2052"/>
    <w:rsid w:val="00BA28BF"/>
    <w:rsid w:val="00BA34CD"/>
    <w:rsid w:val="00BA358B"/>
    <w:rsid w:val="00BA3D52"/>
    <w:rsid w:val="00BA4381"/>
    <w:rsid w:val="00BA52DA"/>
    <w:rsid w:val="00BA577C"/>
    <w:rsid w:val="00BA58B8"/>
    <w:rsid w:val="00BA727C"/>
    <w:rsid w:val="00BA7459"/>
    <w:rsid w:val="00BA7554"/>
    <w:rsid w:val="00BA7C9C"/>
    <w:rsid w:val="00BB0021"/>
    <w:rsid w:val="00BB0A70"/>
    <w:rsid w:val="00BB1D2D"/>
    <w:rsid w:val="00BB2274"/>
    <w:rsid w:val="00BB3A59"/>
    <w:rsid w:val="00BB40D1"/>
    <w:rsid w:val="00BB4A8B"/>
    <w:rsid w:val="00BB52EB"/>
    <w:rsid w:val="00BB61FA"/>
    <w:rsid w:val="00BB6DD8"/>
    <w:rsid w:val="00BC0C29"/>
    <w:rsid w:val="00BC1023"/>
    <w:rsid w:val="00BC146E"/>
    <w:rsid w:val="00BC172D"/>
    <w:rsid w:val="00BC2616"/>
    <w:rsid w:val="00BC335D"/>
    <w:rsid w:val="00BC3873"/>
    <w:rsid w:val="00BC4CF6"/>
    <w:rsid w:val="00BC4E56"/>
    <w:rsid w:val="00BC4F3C"/>
    <w:rsid w:val="00BC51BD"/>
    <w:rsid w:val="00BC524F"/>
    <w:rsid w:val="00BC57B0"/>
    <w:rsid w:val="00BC6355"/>
    <w:rsid w:val="00BC7336"/>
    <w:rsid w:val="00BD1A9E"/>
    <w:rsid w:val="00BD1BB4"/>
    <w:rsid w:val="00BD1EFB"/>
    <w:rsid w:val="00BD37B3"/>
    <w:rsid w:val="00BD3847"/>
    <w:rsid w:val="00BD4C33"/>
    <w:rsid w:val="00BD51E3"/>
    <w:rsid w:val="00BD578D"/>
    <w:rsid w:val="00BD61A0"/>
    <w:rsid w:val="00BE03CE"/>
    <w:rsid w:val="00BE0CB7"/>
    <w:rsid w:val="00BE32B9"/>
    <w:rsid w:val="00BE392F"/>
    <w:rsid w:val="00BE489F"/>
    <w:rsid w:val="00BE505F"/>
    <w:rsid w:val="00BE539F"/>
    <w:rsid w:val="00BE552B"/>
    <w:rsid w:val="00BE6D59"/>
    <w:rsid w:val="00BE6E6D"/>
    <w:rsid w:val="00BF0B83"/>
    <w:rsid w:val="00BF27CE"/>
    <w:rsid w:val="00BF40BB"/>
    <w:rsid w:val="00BF58F4"/>
    <w:rsid w:val="00BF5D42"/>
    <w:rsid w:val="00BF73F6"/>
    <w:rsid w:val="00BF786B"/>
    <w:rsid w:val="00BF7F80"/>
    <w:rsid w:val="00C01826"/>
    <w:rsid w:val="00C01A8C"/>
    <w:rsid w:val="00C02C79"/>
    <w:rsid w:val="00C02CC1"/>
    <w:rsid w:val="00C04773"/>
    <w:rsid w:val="00C05A3C"/>
    <w:rsid w:val="00C1054F"/>
    <w:rsid w:val="00C10907"/>
    <w:rsid w:val="00C117C5"/>
    <w:rsid w:val="00C13A19"/>
    <w:rsid w:val="00C1401E"/>
    <w:rsid w:val="00C1441E"/>
    <w:rsid w:val="00C1473F"/>
    <w:rsid w:val="00C151AA"/>
    <w:rsid w:val="00C158DB"/>
    <w:rsid w:val="00C1651C"/>
    <w:rsid w:val="00C16653"/>
    <w:rsid w:val="00C17F95"/>
    <w:rsid w:val="00C20431"/>
    <w:rsid w:val="00C20A02"/>
    <w:rsid w:val="00C21547"/>
    <w:rsid w:val="00C22504"/>
    <w:rsid w:val="00C229FE"/>
    <w:rsid w:val="00C22AAE"/>
    <w:rsid w:val="00C23117"/>
    <w:rsid w:val="00C23656"/>
    <w:rsid w:val="00C23BCE"/>
    <w:rsid w:val="00C2403F"/>
    <w:rsid w:val="00C259E8"/>
    <w:rsid w:val="00C307B5"/>
    <w:rsid w:val="00C31A49"/>
    <w:rsid w:val="00C3268E"/>
    <w:rsid w:val="00C32855"/>
    <w:rsid w:val="00C334E0"/>
    <w:rsid w:val="00C33BDA"/>
    <w:rsid w:val="00C34508"/>
    <w:rsid w:val="00C34592"/>
    <w:rsid w:val="00C35C55"/>
    <w:rsid w:val="00C36041"/>
    <w:rsid w:val="00C37037"/>
    <w:rsid w:val="00C37AAF"/>
    <w:rsid w:val="00C40066"/>
    <w:rsid w:val="00C402EC"/>
    <w:rsid w:val="00C41688"/>
    <w:rsid w:val="00C42008"/>
    <w:rsid w:val="00C42064"/>
    <w:rsid w:val="00C43755"/>
    <w:rsid w:val="00C44099"/>
    <w:rsid w:val="00C44887"/>
    <w:rsid w:val="00C448ED"/>
    <w:rsid w:val="00C44EF7"/>
    <w:rsid w:val="00C45D2D"/>
    <w:rsid w:val="00C45DFB"/>
    <w:rsid w:val="00C464D1"/>
    <w:rsid w:val="00C4782E"/>
    <w:rsid w:val="00C47CBA"/>
    <w:rsid w:val="00C507CB"/>
    <w:rsid w:val="00C5080A"/>
    <w:rsid w:val="00C51124"/>
    <w:rsid w:val="00C52A89"/>
    <w:rsid w:val="00C55719"/>
    <w:rsid w:val="00C56076"/>
    <w:rsid w:val="00C57A2F"/>
    <w:rsid w:val="00C57FD3"/>
    <w:rsid w:val="00C61213"/>
    <w:rsid w:val="00C6224A"/>
    <w:rsid w:val="00C64B72"/>
    <w:rsid w:val="00C658CD"/>
    <w:rsid w:val="00C6619E"/>
    <w:rsid w:val="00C666C5"/>
    <w:rsid w:val="00C66BF9"/>
    <w:rsid w:val="00C71B25"/>
    <w:rsid w:val="00C72301"/>
    <w:rsid w:val="00C727AB"/>
    <w:rsid w:val="00C737F5"/>
    <w:rsid w:val="00C73BAA"/>
    <w:rsid w:val="00C751F9"/>
    <w:rsid w:val="00C75614"/>
    <w:rsid w:val="00C756B6"/>
    <w:rsid w:val="00C75A38"/>
    <w:rsid w:val="00C76925"/>
    <w:rsid w:val="00C77205"/>
    <w:rsid w:val="00C77AF2"/>
    <w:rsid w:val="00C77B36"/>
    <w:rsid w:val="00C77F09"/>
    <w:rsid w:val="00C8064B"/>
    <w:rsid w:val="00C81E54"/>
    <w:rsid w:val="00C82605"/>
    <w:rsid w:val="00C83159"/>
    <w:rsid w:val="00C844DD"/>
    <w:rsid w:val="00C86EE1"/>
    <w:rsid w:val="00C8730D"/>
    <w:rsid w:val="00C90897"/>
    <w:rsid w:val="00C90916"/>
    <w:rsid w:val="00C920BB"/>
    <w:rsid w:val="00C9335C"/>
    <w:rsid w:val="00C934E0"/>
    <w:rsid w:val="00C93F54"/>
    <w:rsid w:val="00C942CA"/>
    <w:rsid w:val="00C947BD"/>
    <w:rsid w:val="00C94805"/>
    <w:rsid w:val="00C957EA"/>
    <w:rsid w:val="00C9617E"/>
    <w:rsid w:val="00C96564"/>
    <w:rsid w:val="00C96D15"/>
    <w:rsid w:val="00C97678"/>
    <w:rsid w:val="00C97803"/>
    <w:rsid w:val="00C97927"/>
    <w:rsid w:val="00C97BFF"/>
    <w:rsid w:val="00CA03D9"/>
    <w:rsid w:val="00CA08A4"/>
    <w:rsid w:val="00CA1240"/>
    <w:rsid w:val="00CA1713"/>
    <w:rsid w:val="00CA25F6"/>
    <w:rsid w:val="00CA2A94"/>
    <w:rsid w:val="00CA3191"/>
    <w:rsid w:val="00CA35C0"/>
    <w:rsid w:val="00CA4016"/>
    <w:rsid w:val="00CA4273"/>
    <w:rsid w:val="00CA6198"/>
    <w:rsid w:val="00CA6580"/>
    <w:rsid w:val="00CA70A6"/>
    <w:rsid w:val="00CA7127"/>
    <w:rsid w:val="00CA72A3"/>
    <w:rsid w:val="00CA7405"/>
    <w:rsid w:val="00CA74A9"/>
    <w:rsid w:val="00CB0438"/>
    <w:rsid w:val="00CB0827"/>
    <w:rsid w:val="00CB1144"/>
    <w:rsid w:val="00CB15D5"/>
    <w:rsid w:val="00CB21D0"/>
    <w:rsid w:val="00CB2C59"/>
    <w:rsid w:val="00CB2D14"/>
    <w:rsid w:val="00CB3BDC"/>
    <w:rsid w:val="00CB430B"/>
    <w:rsid w:val="00CB53B7"/>
    <w:rsid w:val="00CB5673"/>
    <w:rsid w:val="00CB5895"/>
    <w:rsid w:val="00CB59E0"/>
    <w:rsid w:val="00CB5A98"/>
    <w:rsid w:val="00CB6372"/>
    <w:rsid w:val="00CB6A5C"/>
    <w:rsid w:val="00CB6CD0"/>
    <w:rsid w:val="00CB6E20"/>
    <w:rsid w:val="00CB7AEC"/>
    <w:rsid w:val="00CC0DF9"/>
    <w:rsid w:val="00CC10CA"/>
    <w:rsid w:val="00CC1898"/>
    <w:rsid w:val="00CC1BE0"/>
    <w:rsid w:val="00CC1C0D"/>
    <w:rsid w:val="00CC1C5F"/>
    <w:rsid w:val="00CC3E2E"/>
    <w:rsid w:val="00CC445E"/>
    <w:rsid w:val="00CC45CB"/>
    <w:rsid w:val="00CC4851"/>
    <w:rsid w:val="00CC4D49"/>
    <w:rsid w:val="00CC5398"/>
    <w:rsid w:val="00CC5670"/>
    <w:rsid w:val="00CC574F"/>
    <w:rsid w:val="00CC5A53"/>
    <w:rsid w:val="00CC6293"/>
    <w:rsid w:val="00CC654B"/>
    <w:rsid w:val="00CC7D4E"/>
    <w:rsid w:val="00CD00DF"/>
    <w:rsid w:val="00CD0BF1"/>
    <w:rsid w:val="00CD3380"/>
    <w:rsid w:val="00CD3E1A"/>
    <w:rsid w:val="00CD4852"/>
    <w:rsid w:val="00CD4A02"/>
    <w:rsid w:val="00CD4D74"/>
    <w:rsid w:val="00CD512C"/>
    <w:rsid w:val="00CD6D68"/>
    <w:rsid w:val="00CD7528"/>
    <w:rsid w:val="00CE10D0"/>
    <w:rsid w:val="00CE131A"/>
    <w:rsid w:val="00CE2115"/>
    <w:rsid w:val="00CE37EA"/>
    <w:rsid w:val="00CE3A42"/>
    <w:rsid w:val="00CE6BD2"/>
    <w:rsid w:val="00CE7D44"/>
    <w:rsid w:val="00CF0007"/>
    <w:rsid w:val="00CF0573"/>
    <w:rsid w:val="00CF14BB"/>
    <w:rsid w:val="00CF192F"/>
    <w:rsid w:val="00CF211A"/>
    <w:rsid w:val="00CF215F"/>
    <w:rsid w:val="00CF437F"/>
    <w:rsid w:val="00CF5113"/>
    <w:rsid w:val="00CF59CD"/>
    <w:rsid w:val="00CF6793"/>
    <w:rsid w:val="00CF6E91"/>
    <w:rsid w:val="00CF7490"/>
    <w:rsid w:val="00CF7F5A"/>
    <w:rsid w:val="00D00252"/>
    <w:rsid w:val="00D00BBB"/>
    <w:rsid w:val="00D012B4"/>
    <w:rsid w:val="00D01D75"/>
    <w:rsid w:val="00D028C6"/>
    <w:rsid w:val="00D03F8A"/>
    <w:rsid w:val="00D044CA"/>
    <w:rsid w:val="00D04986"/>
    <w:rsid w:val="00D0499C"/>
    <w:rsid w:val="00D04A2B"/>
    <w:rsid w:val="00D06217"/>
    <w:rsid w:val="00D06BC8"/>
    <w:rsid w:val="00D06C4A"/>
    <w:rsid w:val="00D07351"/>
    <w:rsid w:val="00D074CF"/>
    <w:rsid w:val="00D079C8"/>
    <w:rsid w:val="00D10E02"/>
    <w:rsid w:val="00D11FE7"/>
    <w:rsid w:val="00D1354D"/>
    <w:rsid w:val="00D1468F"/>
    <w:rsid w:val="00D155ED"/>
    <w:rsid w:val="00D16E0F"/>
    <w:rsid w:val="00D16ED9"/>
    <w:rsid w:val="00D177AA"/>
    <w:rsid w:val="00D20484"/>
    <w:rsid w:val="00D204A0"/>
    <w:rsid w:val="00D218BF"/>
    <w:rsid w:val="00D230A0"/>
    <w:rsid w:val="00D2462E"/>
    <w:rsid w:val="00D24858"/>
    <w:rsid w:val="00D255AF"/>
    <w:rsid w:val="00D25C59"/>
    <w:rsid w:val="00D25F2A"/>
    <w:rsid w:val="00D263BB"/>
    <w:rsid w:val="00D2755F"/>
    <w:rsid w:val="00D311B7"/>
    <w:rsid w:val="00D32150"/>
    <w:rsid w:val="00D323FF"/>
    <w:rsid w:val="00D32D1B"/>
    <w:rsid w:val="00D32ECE"/>
    <w:rsid w:val="00D33616"/>
    <w:rsid w:val="00D34868"/>
    <w:rsid w:val="00D34990"/>
    <w:rsid w:val="00D34D02"/>
    <w:rsid w:val="00D351E6"/>
    <w:rsid w:val="00D3522E"/>
    <w:rsid w:val="00D36C39"/>
    <w:rsid w:val="00D37786"/>
    <w:rsid w:val="00D37953"/>
    <w:rsid w:val="00D37F93"/>
    <w:rsid w:val="00D40332"/>
    <w:rsid w:val="00D408AC"/>
    <w:rsid w:val="00D40A7C"/>
    <w:rsid w:val="00D40ADC"/>
    <w:rsid w:val="00D41FAD"/>
    <w:rsid w:val="00D4383D"/>
    <w:rsid w:val="00D443AE"/>
    <w:rsid w:val="00D44601"/>
    <w:rsid w:val="00D44722"/>
    <w:rsid w:val="00D44821"/>
    <w:rsid w:val="00D47696"/>
    <w:rsid w:val="00D47EAA"/>
    <w:rsid w:val="00D50905"/>
    <w:rsid w:val="00D50931"/>
    <w:rsid w:val="00D50F12"/>
    <w:rsid w:val="00D52C93"/>
    <w:rsid w:val="00D53338"/>
    <w:rsid w:val="00D53635"/>
    <w:rsid w:val="00D5401E"/>
    <w:rsid w:val="00D54F1B"/>
    <w:rsid w:val="00D550E2"/>
    <w:rsid w:val="00D557AE"/>
    <w:rsid w:val="00D55AA0"/>
    <w:rsid w:val="00D56239"/>
    <w:rsid w:val="00D56884"/>
    <w:rsid w:val="00D56AB3"/>
    <w:rsid w:val="00D56B4F"/>
    <w:rsid w:val="00D56EAE"/>
    <w:rsid w:val="00D57D26"/>
    <w:rsid w:val="00D601E6"/>
    <w:rsid w:val="00D62841"/>
    <w:rsid w:val="00D62BE2"/>
    <w:rsid w:val="00D636A6"/>
    <w:rsid w:val="00D63E7F"/>
    <w:rsid w:val="00D64189"/>
    <w:rsid w:val="00D642EF"/>
    <w:rsid w:val="00D65A64"/>
    <w:rsid w:val="00D665B5"/>
    <w:rsid w:val="00D67B4A"/>
    <w:rsid w:val="00D67CEE"/>
    <w:rsid w:val="00D7007A"/>
    <w:rsid w:val="00D70983"/>
    <w:rsid w:val="00D70D77"/>
    <w:rsid w:val="00D710D2"/>
    <w:rsid w:val="00D718C5"/>
    <w:rsid w:val="00D71957"/>
    <w:rsid w:val="00D722D4"/>
    <w:rsid w:val="00D724AA"/>
    <w:rsid w:val="00D73927"/>
    <w:rsid w:val="00D742D1"/>
    <w:rsid w:val="00D75B94"/>
    <w:rsid w:val="00D76C24"/>
    <w:rsid w:val="00D76FB0"/>
    <w:rsid w:val="00D7735B"/>
    <w:rsid w:val="00D774ED"/>
    <w:rsid w:val="00D8002C"/>
    <w:rsid w:val="00D80AA3"/>
    <w:rsid w:val="00D81636"/>
    <w:rsid w:val="00D81824"/>
    <w:rsid w:val="00D8227D"/>
    <w:rsid w:val="00D8338F"/>
    <w:rsid w:val="00D835C5"/>
    <w:rsid w:val="00D84825"/>
    <w:rsid w:val="00D84AF0"/>
    <w:rsid w:val="00D853BF"/>
    <w:rsid w:val="00D85878"/>
    <w:rsid w:val="00D8730D"/>
    <w:rsid w:val="00D8781A"/>
    <w:rsid w:val="00D87AED"/>
    <w:rsid w:val="00D90CF5"/>
    <w:rsid w:val="00D90EA2"/>
    <w:rsid w:val="00D91127"/>
    <w:rsid w:val="00D9150E"/>
    <w:rsid w:val="00D91798"/>
    <w:rsid w:val="00D92E06"/>
    <w:rsid w:val="00D9308E"/>
    <w:rsid w:val="00D93151"/>
    <w:rsid w:val="00D931DD"/>
    <w:rsid w:val="00D933B1"/>
    <w:rsid w:val="00D93E39"/>
    <w:rsid w:val="00D94F23"/>
    <w:rsid w:val="00D94FD9"/>
    <w:rsid w:val="00D95133"/>
    <w:rsid w:val="00D95ECC"/>
    <w:rsid w:val="00D95F85"/>
    <w:rsid w:val="00D970E9"/>
    <w:rsid w:val="00D97876"/>
    <w:rsid w:val="00DA02E0"/>
    <w:rsid w:val="00DA0390"/>
    <w:rsid w:val="00DA0AE6"/>
    <w:rsid w:val="00DA15D2"/>
    <w:rsid w:val="00DA20B4"/>
    <w:rsid w:val="00DA303F"/>
    <w:rsid w:val="00DA32E8"/>
    <w:rsid w:val="00DA3DD4"/>
    <w:rsid w:val="00DA564A"/>
    <w:rsid w:val="00DA5705"/>
    <w:rsid w:val="00DA6093"/>
    <w:rsid w:val="00DA645E"/>
    <w:rsid w:val="00DA64A9"/>
    <w:rsid w:val="00DA6A10"/>
    <w:rsid w:val="00DA6F7D"/>
    <w:rsid w:val="00DB101E"/>
    <w:rsid w:val="00DB2721"/>
    <w:rsid w:val="00DB3602"/>
    <w:rsid w:val="00DB4B59"/>
    <w:rsid w:val="00DB508C"/>
    <w:rsid w:val="00DB5AE4"/>
    <w:rsid w:val="00DB63EF"/>
    <w:rsid w:val="00DB6DA8"/>
    <w:rsid w:val="00DB70A1"/>
    <w:rsid w:val="00DB71F1"/>
    <w:rsid w:val="00DC06F8"/>
    <w:rsid w:val="00DC107A"/>
    <w:rsid w:val="00DC332D"/>
    <w:rsid w:val="00DC3733"/>
    <w:rsid w:val="00DC45FC"/>
    <w:rsid w:val="00DC4604"/>
    <w:rsid w:val="00DC461B"/>
    <w:rsid w:val="00DC50A8"/>
    <w:rsid w:val="00DC5212"/>
    <w:rsid w:val="00DC5AEA"/>
    <w:rsid w:val="00DC5B1A"/>
    <w:rsid w:val="00DC6AB0"/>
    <w:rsid w:val="00DC72A9"/>
    <w:rsid w:val="00DD149D"/>
    <w:rsid w:val="00DD1EBF"/>
    <w:rsid w:val="00DD366E"/>
    <w:rsid w:val="00DD3FAA"/>
    <w:rsid w:val="00DD43A2"/>
    <w:rsid w:val="00DD6090"/>
    <w:rsid w:val="00DD656F"/>
    <w:rsid w:val="00DD6B90"/>
    <w:rsid w:val="00DD71C0"/>
    <w:rsid w:val="00DD723B"/>
    <w:rsid w:val="00DD7AF5"/>
    <w:rsid w:val="00DE0AB9"/>
    <w:rsid w:val="00DE2CD8"/>
    <w:rsid w:val="00DE36C0"/>
    <w:rsid w:val="00DE3808"/>
    <w:rsid w:val="00DE6C1F"/>
    <w:rsid w:val="00DE73F6"/>
    <w:rsid w:val="00DE7CA4"/>
    <w:rsid w:val="00DF14A7"/>
    <w:rsid w:val="00DF237C"/>
    <w:rsid w:val="00DF2CEF"/>
    <w:rsid w:val="00DF2FE3"/>
    <w:rsid w:val="00DF2FEE"/>
    <w:rsid w:val="00DF30B4"/>
    <w:rsid w:val="00DF39A1"/>
    <w:rsid w:val="00DF3CAF"/>
    <w:rsid w:val="00DF5187"/>
    <w:rsid w:val="00DF5534"/>
    <w:rsid w:val="00DF6639"/>
    <w:rsid w:val="00DF7055"/>
    <w:rsid w:val="00DF7D7B"/>
    <w:rsid w:val="00E007B3"/>
    <w:rsid w:val="00E017A2"/>
    <w:rsid w:val="00E02191"/>
    <w:rsid w:val="00E02D07"/>
    <w:rsid w:val="00E02E0D"/>
    <w:rsid w:val="00E0437A"/>
    <w:rsid w:val="00E0494B"/>
    <w:rsid w:val="00E04A1E"/>
    <w:rsid w:val="00E05016"/>
    <w:rsid w:val="00E05059"/>
    <w:rsid w:val="00E06741"/>
    <w:rsid w:val="00E070B8"/>
    <w:rsid w:val="00E07FA1"/>
    <w:rsid w:val="00E1013F"/>
    <w:rsid w:val="00E101B2"/>
    <w:rsid w:val="00E10691"/>
    <w:rsid w:val="00E106FD"/>
    <w:rsid w:val="00E10D4F"/>
    <w:rsid w:val="00E112A9"/>
    <w:rsid w:val="00E117C2"/>
    <w:rsid w:val="00E11A77"/>
    <w:rsid w:val="00E11A7C"/>
    <w:rsid w:val="00E11D29"/>
    <w:rsid w:val="00E13118"/>
    <w:rsid w:val="00E14045"/>
    <w:rsid w:val="00E1454F"/>
    <w:rsid w:val="00E145F8"/>
    <w:rsid w:val="00E14774"/>
    <w:rsid w:val="00E16A7C"/>
    <w:rsid w:val="00E21AAD"/>
    <w:rsid w:val="00E21B9E"/>
    <w:rsid w:val="00E22010"/>
    <w:rsid w:val="00E22877"/>
    <w:rsid w:val="00E22BC9"/>
    <w:rsid w:val="00E230EE"/>
    <w:rsid w:val="00E23F4C"/>
    <w:rsid w:val="00E24A98"/>
    <w:rsid w:val="00E24D94"/>
    <w:rsid w:val="00E274B9"/>
    <w:rsid w:val="00E27B95"/>
    <w:rsid w:val="00E30818"/>
    <w:rsid w:val="00E3110C"/>
    <w:rsid w:val="00E3171F"/>
    <w:rsid w:val="00E3578D"/>
    <w:rsid w:val="00E35BA6"/>
    <w:rsid w:val="00E35BE1"/>
    <w:rsid w:val="00E36AC1"/>
    <w:rsid w:val="00E36E25"/>
    <w:rsid w:val="00E37147"/>
    <w:rsid w:val="00E37742"/>
    <w:rsid w:val="00E41BE5"/>
    <w:rsid w:val="00E41D15"/>
    <w:rsid w:val="00E41E37"/>
    <w:rsid w:val="00E4297E"/>
    <w:rsid w:val="00E42D46"/>
    <w:rsid w:val="00E4465D"/>
    <w:rsid w:val="00E45090"/>
    <w:rsid w:val="00E45CAA"/>
    <w:rsid w:val="00E462E5"/>
    <w:rsid w:val="00E46D48"/>
    <w:rsid w:val="00E46DE2"/>
    <w:rsid w:val="00E50F08"/>
    <w:rsid w:val="00E51241"/>
    <w:rsid w:val="00E51755"/>
    <w:rsid w:val="00E530B2"/>
    <w:rsid w:val="00E53CDD"/>
    <w:rsid w:val="00E53F20"/>
    <w:rsid w:val="00E54190"/>
    <w:rsid w:val="00E541AB"/>
    <w:rsid w:val="00E54BD4"/>
    <w:rsid w:val="00E5523E"/>
    <w:rsid w:val="00E5575C"/>
    <w:rsid w:val="00E56D45"/>
    <w:rsid w:val="00E570A0"/>
    <w:rsid w:val="00E57709"/>
    <w:rsid w:val="00E57745"/>
    <w:rsid w:val="00E57770"/>
    <w:rsid w:val="00E57D90"/>
    <w:rsid w:val="00E6002F"/>
    <w:rsid w:val="00E60669"/>
    <w:rsid w:val="00E6095C"/>
    <w:rsid w:val="00E60AE5"/>
    <w:rsid w:val="00E61B85"/>
    <w:rsid w:val="00E61C6A"/>
    <w:rsid w:val="00E625D7"/>
    <w:rsid w:val="00E63663"/>
    <w:rsid w:val="00E64BA9"/>
    <w:rsid w:val="00E6663B"/>
    <w:rsid w:val="00E66974"/>
    <w:rsid w:val="00E66F67"/>
    <w:rsid w:val="00E7065E"/>
    <w:rsid w:val="00E70B36"/>
    <w:rsid w:val="00E712ED"/>
    <w:rsid w:val="00E71656"/>
    <w:rsid w:val="00E71939"/>
    <w:rsid w:val="00E72391"/>
    <w:rsid w:val="00E74BA8"/>
    <w:rsid w:val="00E7570E"/>
    <w:rsid w:val="00E76348"/>
    <w:rsid w:val="00E764BC"/>
    <w:rsid w:val="00E765E4"/>
    <w:rsid w:val="00E769BC"/>
    <w:rsid w:val="00E76EAF"/>
    <w:rsid w:val="00E816D2"/>
    <w:rsid w:val="00E818FE"/>
    <w:rsid w:val="00E82AE6"/>
    <w:rsid w:val="00E832BE"/>
    <w:rsid w:val="00E849E0"/>
    <w:rsid w:val="00E85A25"/>
    <w:rsid w:val="00E8671D"/>
    <w:rsid w:val="00E86B65"/>
    <w:rsid w:val="00E87372"/>
    <w:rsid w:val="00E8769F"/>
    <w:rsid w:val="00E87BAB"/>
    <w:rsid w:val="00E9152C"/>
    <w:rsid w:val="00E93234"/>
    <w:rsid w:val="00E9447E"/>
    <w:rsid w:val="00E94D0B"/>
    <w:rsid w:val="00E95D50"/>
    <w:rsid w:val="00E96AFD"/>
    <w:rsid w:val="00E96F43"/>
    <w:rsid w:val="00E97851"/>
    <w:rsid w:val="00EA245F"/>
    <w:rsid w:val="00EA4027"/>
    <w:rsid w:val="00EA45B9"/>
    <w:rsid w:val="00EA4BE3"/>
    <w:rsid w:val="00EA4C2F"/>
    <w:rsid w:val="00EA53BE"/>
    <w:rsid w:val="00EA6260"/>
    <w:rsid w:val="00EA6E5F"/>
    <w:rsid w:val="00EA780F"/>
    <w:rsid w:val="00EA789D"/>
    <w:rsid w:val="00EA79A4"/>
    <w:rsid w:val="00EA7BD2"/>
    <w:rsid w:val="00EA7FBC"/>
    <w:rsid w:val="00EB0389"/>
    <w:rsid w:val="00EB0CDD"/>
    <w:rsid w:val="00EB1961"/>
    <w:rsid w:val="00EB1C31"/>
    <w:rsid w:val="00EB2C95"/>
    <w:rsid w:val="00EB3589"/>
    <w:rsid w:val="00EB3CEB"/>
    <w:rsid w:val="00EB439D"/>
    <w:rsid w:val="00EB514E"/>
    <w:rsid w:val="00EB54D7"/>
    <w:rsid w:val="00EB6B3D"/>
    <w:rsid w:val="00EB70A3"/>
    <w:rsid w:val="00EB78B4"/>
    <w:rsid w:val="00EB7B5F"/>
    <w:rsid w:val="00EC0122"/>
    <w:rsid w:val="00EC0586"/>
    <w:rsid w:val="00EC0AAB"/>
    <w:rsid w:val="00EC11F7"/>
    <w:rsid w:val="00EC1D31"/>
    <w:rsid w:val="00EC245A"/>
    <w:rsid w:val="00EC3104"/>
    <w:rsid w:val="00EC53C9"/>
    <w:rsid w:val="00EC55D1"/>
    <w:rsid w:val="00EC5B79"/>
    <w:rsid w:val="00EC5D98"/>
    <w:rsid w:val="00EC61EC"/>
    <w:rsid w:val="00EC6E29"/>
    <w:rsid w:val="00EC6E6F"/>
    <w:rsid w:val="00EC70FE"/>
    <w:rsid w:val="00ED057B"/>
    <w:rsid w:val="00ED1049"/>
    <w:rsid w:val="00ED186D"/>
    <w:rsid w:val="00ED1989"/>
    <w:rsid w:val="00ED2A00"/>
    <w:rsid w:val="00ED3109"/>
    <w:rsid w:val="00ED43E4"/>
    <w:rsid w:val="00ED4715"/>
    <w:rsid w:val="00ED5ABF"/>
    <w:rsid w:val="00ED5F03"/>
    <w:rsid w:val="00ED5FCA"/>
    <w:rsid w:val="00ED639E"/>
    <w:rsid w:val="00ED7739"/>
    <w:rsid w:val="00ED7AA9"/>
    <w:rsid w:val="00EE02A0"/>
    <w:rsid w:val="00EE1BED"/>
    <w:rsid w:val="00EE2341"/>
    <w:rsid w:val="00EE2EE5"/>
    <w:rsid w:val="00EE3E11"/>
    <w:rsid w:val="00EE468B"/>
    <w:rsid w:val="00EE4949"/>
    <w:rsid w:val="00EE544A"/>
    <w:rsid w:val="00EE5671"/>
    <w:rsid w:val="00EE5B41"/>
    <w:rsid w:val="00EE6FEE"/>
    <w:rsid w:val="00EE727C"/>
    <w:rsid w:val="00EF03A0"/>
    <w:rsid w:val="00EF0856"/>
    <w:rsid w:val="00EF10CF"/>
    <w:rsid w:val="00EF26B9"/>
    <w:rsid w:val="00EF36AE"/>
    <w:rsid w:val="00EF422B"/>
    <w:rsid w:val="00EF42D5"/>
    <w:rsid w:val="00EF6857"/>
    <w:rsid w:val="00EF6C81"/>
    <w:rsid w:val="00F003EC"/>
    <w:rsid w:val="00F004A2"/>
    <w:rsid w:val="00F00551"/>
    <w:rsid w:val="00F007B5"/>
    <w:rsid w:val="00F01102"/>
    <w:rsid w:val="00F01CE5"/>
    <w:rsid w:val="00F03234"/>
    <w:rsid w:val="00F04523"/>
    <w:rsid w:val="00F04DE8"/>
    <w:rsid w:val="00F053CE"/>
    <w:rsid w:val="00F05B16"/>
    <w:rsid w:val="00F06040"/>
    <w:rsid w:val="00F0661A"/>
    <w:rsid w:val="00F06F3D"/>
    <w:rsid w:val="00F07A06"/>
    <w:rsid w:val="00F07AAC"/>
    <w:rsid w:val="00F10F67"/>
    <w:rsid w:val="00F11BC2"/>
    <w:rsid w:val="00F11EB3"/>
    <w:rsid w:val="00F12E20"/>
    <w:rsid w:val="00F13028"/>
    <w:rsid w:val="00F133BB"/>
    <w:rsid w:val="00F13CD5"/>
    <w:rsid w:val="00F1646A"/>
    <w:rsid w:val="00F16CFE"/>
    <w:rsid w:val="00F17561"/>
    <w:rsid w:val="00F20618"/>
    <w:rsid w:val="00F209F7"/>
    <w:rsid w:val="00F20E48"/>
    <w:rsid w:val="00F22248"/>
    <w:rsid w:val="00F24C5E"/>
    <w:rsid w:val="00F24DF6"/>
    <w:rsid w:val="00F252A8"/>
    <w:rsid w:val="00F25951"/>
    <w:rsid w:val="00F25AC1"/>
    <w:rsid w:val="00F26200"/>
    <w:rsid w:val="00F263C6"/>
    <w:rsid w:val="00F27DD1"/>
    <w:rsid w:val="00F30CE3"/>
    <w:rsid w:val="00F32277"/>
    <w:rsid w:val="00F323A1"/>
    <w:rsid w:val="00F32522"/>
    <w:rsid w:val="00F32F68"/>
    <w:rsid w:val="00F330CC"/>
    <w:rsid w:val="00F334CB"/>
    <w:rsid w:val="00F34155"/>
    <w:rsid w:val="00F342AB"/>
    <w:rsid w:val="00F35DA5"/>
    <w:rsid w:val="00F366B3"/>
    <w:rsid w:val="00F37490"/>
    <w:rsid w:val="00F37DA5"/>
    <w:rsid w:val="00F41596"/>
    <w:rsid w:val="00F41ABC"/>
    <w:rsid w:val="00F4232E"/>
    <w:rsid w:val="00F423C9"/>
    <w:rsid w:val="00F44BD6"/>
    <w:rsid w:val="00F4567E"/>
    <w:rsid w:val="00F4580C"/>
    <w:rsid w:val="00F45BCD"/>
    <w:rsid w:val="00F468ED"/>
    <w:rsid w:val="00F47AAE"/>
    <w:rsid w:val="00F47E30"/>
    <w:rsid w:val="00F500E4"/>
    <w:rsid w:val="00F50546"/>
    <w:rsid w:val="00F5141D"/>
    <w:rsid w:val="00F51856"/>
    <w:rsid w:val="00F529BC"/>
    <w:rsid w:val="00F53ED5"/>
    <w:rsid w:val="00F56590"/>
    <w:rsid w:val="00F56AE2"/>
    <w:rsid w:val="00F56D8E"/>
    <w:rsid w:val="00F57488"/>
    <w:rsid w:val="00F601EF"/>
    <w:rsid w:val="00F6073A"/>
    <w:rsid w:val="00F60CDD"/>
    <w:rsid w:val="00F60FA7"/>
    <w:rsid w:val="00F61F59"/>
    <w:rsid w:val="00F6284B"/>
    <w:rsid w:val="00F63216"/>
    <w:rsid w:val="00F63625"/>
    <w:rsid w:val="00F63D4B"/>
    <w:rsid w:val="00F64215"/>
    <w:rsid w:val="00F643EF"/>
    <w:rsid w:val="00F643FA"/>
    <w:rsid w:val="00F64FC4"/>
    <w:rsid w:val="00F652A7"/>
    <w:rsid w:val="00F65A41"/>
    <w:rsid w:val="00F661E4"/>
    <w:rsid w:val="00F667BC"/>
    <w:rsid w:val="00F67072"/>
    <w:rsid w:val="00F673E4"/>
    <w:rsid w:val="00F67CFF"/>
    <w:rsid w:val="00F67F3E"/>
    <w:rsid w:val="00F705D3"/>
    <w:rsid w:val="00F70725"/>
    <w:rsid w:val="00F71841"/>
    <w:rsid w:val="00F71A93"/>
    <w:rsid w:val="00F726A9"/>
    <w:rsid w:val="00F730B6"/>
    <w:rsid w:val="00F733F2"/>
    <w:rsid w:val="00F74239"/>
    <w:rsid w:val="00F750A9"/>
    <w:rsid w:val="00F7785B"/>
    <w:rsid w:val="00F77ED8"/>
    <w:rsid w:val="00F8073D"/>
    <w:rsid w:val="00F80D95"/>
    <w:rsid w:val="00F81025"/>
    <w:rsid w:val="00F8121B"/>
    <w:rsid w:val="00F81E93"/>
    <w:rsid w:val="00F831D3"/>
    <w:rsid w:val="00F83DA3"/>
    <w:rsid w:val="00F83DCB"/>
    <w:rsid w:val="00F84BE7"/>
    <w:rsid w:val="00F8566D"/>
    <w:rsid w:val="00F85FD2"/>
    <w:rsid w:val="00F864D0"/>
    <w:rsid w:val="00F869C4"/>
    <w:rsid w:val="00F86C68"/>
    <w:rsid w:val="00F87744"/>
    <w:rsid w:val="00F90F73"/>
    <w:rsid w:val="00F9148E"/>
    <w:rsid w:val="00F9189A"/>
    <w:rsid w:val="00F92299"/>
    <w:rsid w:val="00F92C38"/>
    <w:rsid w:val="00F93B22"/>
    <w:rsid w:val="00F93CDF"/>
    <w:rsid w:val="00F96682"/>
    <w:rsid w:val="00F9705B"/>
    <w:rsid w:val="00F9742D"/>
    <w:rsid w:val="00F975BE"/>
    <w:rsid w:val="00FA03CF"/>
    <w:rsid w:val="00FA0E3F"/>
    <w:rsid w:val="00FA19BF"/>
    <w:rsid w:val="00FA2253"/>
    <w:rsid w:val="00FA345B"/>
    <w:rsid w:val="00FA3740"/>
    <w:rsid w:val="00FA3749"/>
    <w:rsid w:val="00FA53EF"/>
    <w:rsid w:val="00FA5418"/>
    <w:rsid w:val="00FA564A"/>
    <w:rsid w:val="00FA6515"/>
    <w:rsid w:val="00FA69D9"/>
    <w:rsid w:val="00FA6C57"/>
    <w:rsid w:val="00FB0248"/>
    <w:rsid w:val="00FB0DBC"/>
    <w:rsid w:val="00FB0F1B"/>
    <w:rsid w:val="00FB0FA2"/>
    <w:rsid w:val="00FB1A26"/>
    <w:rsid w:val="00FB277A"/>
    <w:rsid w:val="00FB3D85"/>
    <w:rsid w:val="00FB3F1C"/>
    <w:rsid w:val="00FB424F"/>
    <w:rsid w:val="00FB4552"/>
    <w:rsid w:val="00FB4969"/>
    <w:rsid w:val="00FB49B2"/>
    <w:rsid w:val="00FB4C60"/>
    <w:rsid w:val="00FB4ED4"/>
    <w:rsid w:val="00FB5170"/>
    <w:rsid w:val="00FB60CD"/>
    <w:rsid w:val="00FB6DA9"/>
    <w:rsid w:val="00FB7328"/>
    <w:rsid w:val="00FC03D4"/>
    <w:rsid w:val="00FC04D4"/>
    <w:rsid w:val="00FC0F0C"/>
    <w:rsid w:val="00FC1267"/>
    <w:rsid w:val="00FC15C7"/>
    <w:rsid w:val="00FC26EC"/>
    <w:rsid w:val="00FC331F"/>
    <w:rsid w:val="00FC5CBD"/>
    <w:rsid w:val="00FC653B"/>
    <w:rsid w:val="00FC6FE4"/>
    <w:rsid w:val="00FC7E12"/>
    <w:rsid w:val="00FD0A1A"/>
    <w:rsid w:val="00FD1DA9"/>
    <w:rsid w:val="00FD6844"/>
    <w:rsid w:val="00FD6F96"/>
    <w:rsid w:val="00FD7A4E"/>
    <w:rsid w:val="00FE12C0"/>
    <w:rsid w:val="00FE1330"/>
    <w:rsid w:val="00FE1A96"/>
    <w:rsid w:val="00FE2043"/>
    <w:rsid w:val="00FE3B20"/>
    <w:rsid w:val="00FE5B56"/>
    <w:rsid w:val="00FE5D49"/>
    <w:rsid w:val="00FE6829"/>
    <w:rsid w:val="00FF0DBD"/>
    <w:rsid w:val="00FF1E7D"/>
    <w:rsid w:val="00FF1FEC"/>
    <w:rsid w:val="00FF29FD"/>
    <w:rsid w:val="00FF39D8"/>
    <w:rsid w:val="00FF3BDE"/>
    <w:rsid w:val="00FF4908"/>
    <w:rsid w:val="00FF4D7D"/>
    <w:rsid w:val="00FF4F04"/>
    <w:rsid w:val="00FF5431"/>
    <w:rsid w:val="00FF5946"/>
    <w:rsid w:val="00FF6446"/>
    <w:rsid w:val="00FF71AC"/>
    <w:rsid w:val="00FF7991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DE18C"/>
  <w15:chartTrackingRefBased/>
  <w15:docId w15:val="{9BC51650-765B-4E39-BE4F-1796C8519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0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25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18C5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A61D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A61DA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A61D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18C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Nagwek2Znak">
    <w:name w:val="Nagłówek 2 Znak"/>
    <w:link w:val="Nagwek2"/>
    <w:uiPriority w:val="99"/>
    <w:rsid w:val="00AA61D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link w:val="Nagwek3"/>
    <w:uiPriority w:val="99"/>
    <w:rsid w:val="00AA61D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uiPriority w:val="99"/>
    <w:rsid w:val="00AA61D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625C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45625C"/>
    <w:rPr>
      <w:sz w:val="20"/>
      <w:szCs w:val="20"/>
    </w:rPr>
  </w:style>
  <w:style w:type="character" w:styleId="Odwoaniedokomentarza">
    <w:name w:val="annotation reference"/>
    <w:uiPriority w:val="99"/>
    <w:unhideWhenUsed/>
    <w:rsid w:val="0045625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625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5625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25C"/>
  </w:style>
  <w:style w:type="paragraph" w:styleId="Stopka">
    <w:name w:val="footer"/>
    <w:basedOn w:val="Normalny"/>
    <w:link w:val="StopkaZnak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5625C"/>
  </w:style>
  <w:style w:type="character" w:styleId="Hipercze">
    <w:name w:val="Hyperlink"/>
    <w:unhideWhenUsed/>
    <w:rsid w:val="0045625C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2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625C"/>
    <w:rPr>
      <w:b/>
      <w:bCs/>
      <w:sz w:val="20"/>
      <w:szCs w:val="20"/>
    </w:rPr>
  </w:style>
  <w:style w:type="character" w:customStyle="1" w:styleId="FontStyle136">
    <w:name w:val="Font Style136"/>
    <w:uiPriority w:val="99"/>
    <w:rsid w:val="0045625C"/>
    <w:rPr>
      <w:rFonts w:ascii="Times New Roman" w:hAnsi="Times New Roman" w:cs="Times New Roman" w:hint="default"/>
    </w:rPr>
  </w:style>
  <w:style w:type="paragraph" w:customStyle="1" w:styleId="ColorfulShading-Accent11">
    <w:name w:val="Colorful Shading - Accent 11"/>
    <w:hidden/>
    <w:uiPriority w:val="99"/>
    <w:semiHidden/>
    <w:rsid w:val="00815125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456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omylnaczcionkaakapitu"/>
    <w:uiPriority w:val="99"/>
    <w:rsid w:val="00D311B7"/>
  </w:style>
  <w:style w:type="character" w:customStyle="1" w:styleId="h1">
    <w:name w:val="h1"/>
    <w:basedOn w:val="Domylnaczcionkaakapitu"/>
    <w:uiPriority w:val="99"/>
    <w:rsid w:val="00D311B7"/>
  </w:style>
  <w:style w:type="paragraph" w:styleId="Tekstpodstawowy2">
    <w:name w:val="Body Text 2"/>
    <w:basedOn w:val="Normalny"/>
    <w:link w:val="Tekstpodstawowy2Znak"/>
    <w:uiPriority w:val="99"/>
    <w:rsid w:val="00B66B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uiPriority w:val="99"/>
    <w:rsid w:val="00B66B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358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35816"/>
  </w:style>
  <w:style w:type="paragraph" w:customStyle="1" w:styleId="MarginText">
    <w:name w:val="Margin Text"/>
    <w:basedOn w:val="Tekstpodstawowy"/>
    <w:uiPriority w:val="99"/>
    <w:rsid w:val="00AA61DA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styleId="Tekstpodstawowy">
    <w:name w:val="Body Text"/>
    <w:basedOn w:val="Normalny"/>
    <w:link w:val="TekstpodstawowyZnak"/>
    <w:uiPriority w:val="99"/>
    <w:unhideWhenUsed/>
    <w:rsid w:val="00AA6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61DA"/>
  </w:style>
  <w:style w:type="paragraph" w:styleId="Tekstpodstawowy3">
    <w:name w:val="Body Text 3"/>
    <w:basedOn w:val="Normalny"/>
    <w:link w:val="Tekstpodstawowy3Znak"/>
    <w:uiPriority w:val="99"/>
    <w:rsid w:val="00AA61D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link w:val="Tekstpodstawowy3"/>
    <w:uiPriority w:val="99"/>
    <w:rsid w:val="00AA61D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21">
    <w:name w:val="Tekst podstawowy 21"/>
    <w:rsid w:val="008D5AB4"/>
    <w:pPr>
      <w:suppressAutoHyphens/>
      <w:jc w:val="both"/>
    </w:pPr>
    <w:rPr>
      <w:rFonts w:ascii="Times New Roman" w:eastAsia="ヒラギノ角ゴ Pro W3" w:hAnsi="Times New Roman"/>
      <w:color w:val="000000"/>
      <w:sz w:val="24"/>
    </w:rPr>
  </w:style>
  <w:style w:type="paragraph" w:customStyle="1" w:styleId="pkt">
    <w:name w:val="pkt"/>
    <w:basedOn w:val="Normalny"/>
    <w:rsid w:val="005D0795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Odwoanieprzypisudolnego">
    <w:name w:val="footnote reference"/>
    <w:aliases w:val="Footnote Reference Number"/>
    <w:uiPriority w:val="99"/>
    <w:rsid w:val="00D718C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D718C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rsid w:val="00D718C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FontStyle60">
    <w:name w:val="Font Style60"/>
    <w:uiPriority w:val="99"/>
    <w:rsid w:val="00F529B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rsid w:val="00F529BC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ny"/>
    <w:uiPriority w:val="99"/>
    <w:rsid w:val="00F529BC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yle11">
    <w:name w:val="Style11"/>
    <w:basedOn w:val="Normalny"/>
    <w:uiPriority w:val="99"/>
    <w:rsid w:val="00F529BC"/>
    <w:pPr>
      <w:widowControl w:val="0"/>
      <w:autoSpaceDE w:val="0"/>
      <w:spacing w:after="0" w:line="262" w:lineRule="exac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27B95"/>
    <w:pPr>
      <w:suppressAutoHyphens/>
      <w:spacing w:after="120" w:line="480" w:lineRule="auto"/>
      <w:ind w:left="283"/>
    </w:pPr>
    <w:rPr>
      <w:rFonts w:ascii="Times New Roman" w:eastAsia="Times New Roman" w:hAnsi="Times New Roman" w:cs="Mangal"/>
      <w:kern w:val="1"/>
      <w:sz w:val="20"/>
      <w:szCs w:val="18"/>
      <w:lang w:val="x-none" w:eastAsia="zh-CN" w:bidi="hi-IN"/>
    </w:rPr>
  </w:style>
  <w:style w:type="character" w:customStyle="1" w:styleId="Tekstpodstawowywcity2Znak">
    <w:name w:val="Tekst podstawowy wcięty 2 Znak"/>
    <w:link w:val="Tekstpodstawowywcity2"/>
    <w:uiPriority w:val="99"/>
    <w:rsid w:val="00E27B95"/>
    <w:rPr>
      <w:rFonts w:ascii="Times New Roman" w:eastAsia="Times New Roman" w:hAnsi="Times New Roman" w:cs="Mangal"/>
      <w:kern w:val="1"/>
      <w:sz w:val="20"/>
      <w:szCs w:val="18"/>
      <w:lang w:eastAsia="zh-CN" w:bidi="hi-IN"/>
    </w:rPr>
  </w:style>
  <w:style w:type="paragraph" w:customStyle="1" w:styleId="Default">
    <w:name w:val="Default"/>
    <w:uiPriority w:val="99"/>
    <w:rsid w:val="00C20431"/>
    <w:pPr>
      <w:autoSpaceDE w:val="0"/>
      <w:autoSpaceDN w:val="0"/>
      <w:adjustRightInd w:val="0"/>
      <w:ind w:left="709" w:hanging="284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48">
    <w:name w:val="Font Style48"/>
    <w:uiPriority w:val="99"/>
    <w:rsid w:val="00B279E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8">
    <w:name w:val="Style18"/>
    <w:basedOn w:val="Normalny"/>
    <w:uiPriority w:val="99"/>
    <w:rsid w:val="00B279E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4145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Heading11">
    <w:name w:val="Heading 11"/>
    <w:basedOn w:val="Normalny"/>
    <w:next w:val="Normalny"/>
    <w:uiPriority w:val="99"/>
    <w:rsid w:val="00C1401E"/>
    <w:pPr>
      <w:keepNext/>
      <w:keepLines/>
      <w:widowControl w:val="0"/>
      <w:tabs>
        <w:tab w:val="num" w:pos="432"/>
        <w:tab w:val="num" w:pos="720"/>
      </w:tabs>
      <w:suppressAutoHyphens/>
      <w:autoSpaceDE w:val="0"/>
      <w:autoSpaceDN w:val="0"/>
      <w:adjustRightInd w:val="0"/>
      <w:spacing w:before="480" w:after="0" w:line="240" w:lineRule="auto"/>
      <w:ind w:left="432" w:hanging="432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pl-PL"/>
    </w:rPr>
  </w:style>
  <w:style w:type="paragraph" w:customStyle="1" w:styleId="Heading21">
    <w:name w:val="Heading 21"/>
    <w:basedOn w:val="Normalny"/>
    <w:next w:val="Normalny"/>
    <w:uiPriority w:val="99"/>
    <w:rsid w:val="00C1401E"/>
    <w:pPr>
      <w:keepNext/>
      <w:widowControl w:val="0"/>
      <w:tabs>
        <w:tab w:val="num" w:pos="576"/>
        <w:tab w:val="num" w:pos="1440"/>
      </w:tabs>
      <w:suppressAutoHyphens/>
      <w:autoSpaceDE w:val="0"/>
      <w:autoSpaceDN w:val="0"/>
      <w:adjustRightInd w:val="0"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Heading31">
    <w:name w:val="Heading 31"/>
    <w:aliases w:val="h3"/>
    <w:basedOn w:val="Normalny"/>
    <w:next w:val="Normalny"/>
    <w:uiPriority w:val="99"/>
    <w:rsid w:val="00C1401E"/>
    <w:pPr>
      <w:keepNext/>
      <w:widowControl w:val="0"/>
      <w:tabs>
        <w:tab w:val="num" w:pos="720"/>
        <w:tab w:val="num" w:pos="2160"/>
      </w:tabs>
      <w:suppressAutoHyphens/>
      <w:autoSpaceDE w:val="0"/>
      <w:autoSpaceDN w:val="0"/>
      <w:adjustRightInd w:val="0"/>
      <w:spacing w:after="0" w:line="240" w:lineRule="auto"/>
      <w:ind w:left="720" w:hanging="720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Heading41">
    <w:name w:val="Heading 41"/>
    <w:aliases w:val="h4"/>
    <w:basedOn w:val="Normalny"/>
    <w:next w:val="Normalny"/>
    <w:uiPriority w:val="99"/>
    <w:rsid w:val="00C1401E"/>
    <w:pPr>
      <w:keepNext/>
      <w:widowControl w:val="0"/>
      <w:tabs>
        <w:tab w:val="num" w:pos="864"/>
        <w:tab w:val="left" w:pos="2835"/>
        <w:tab w:val="left" w:pos="2880"/>
        <w:tab w:val="left" w:pos="7513"/>
      </w:tabs>
      <w:suppressAutoHyphens/>
      <w:autoSpaceDE w:val="0"/>
      <w:autoSpaceDN w:val="0"/>
      <w:adjustRightInd w:val="0"/>
      <w:spacing w:after="120" w:line="240" w:lineRule="auto"/>
      <w:ind w:left="864" w:hanging="864"/>
      <w:jc w:val="center"/>
      <w:outlineLvl w:val="3"/>
    </w:pPr>
    <w:rPr>
      <w:rFonts w:eastAsia="Times New Roman" w:cs="Calibri"/>
      <w:b/>
      <w:bCs/>
      <w:sz w:val="28"/>
      <w:szCs w:val="28"/>
      <w:lang w:eastAsia="pl-PL"/>
    </w:rPr>
  </w:style>
  <w:style w:type="paragraph" w:customStyle="1" w:styleId="Heading51">
    <w:name w:val="Heading 51"/>
    <w:aliases w:val="h5"/>
    <w:basedOn w:val="Normalny"/>
    <w:next w:val="Normalny"/>
    <w:uiPriority w:val="99"/>
    <w:rsid w:val="00C1401E"/>
    <w:pPr>
      <w:keepNext/>
      <w:widowControl w:val="0"/>
      <w:tabs>
        <w:tab w:val="num" w:pos="1008"/>
        <w:tab w:val="num" w:pos="3600"/>
      </w:tabs>
      <w:suppressAutoHyphens/>
      <w:autoSpaceDE w:val="0"/>
      <w:autoSpaceDN w:val="0"/>
      <w:adjustRightInd w:val="0"/>
      <w:spacing w:after="0" w:line="240" w:lineRule="auto"/>
      <w:ind w:left="1008" w:hanging="1008"/>
      <w:jc w:val="center"/>
      <w:outlineLvl w:val="4"/>
    </w:pPr>
    <w:rPr>
      <w:rFonts w:eastAsia="Times New Roman" w:cs="Calibri"/>
      <w:sz w:val="32"/>
      <w:szCs w:val="32"/>
      <w:lang w:eastAsia="pl-PL"/>
    </w:rPr>
  </w:style>
  <w:style w:type="paragraph" w:customStyle="1" w:styleId="Heading61">
    <w:name w:val="Heading 61"/>
    <w:aliases w:val="h6"/>
    <w:basedOn w:val="Normalny"/>
    <w:next w:val="Normalny"/>
    <w:uiPriority w:val="99"/>
    <w:rsid w:val="00C1401E"/>
    <w:pPr>
      <w:widowControl w:val="0"/>
      <w:tabs>
        <w:tab w:val="num" w:pos="1152"/>
        <w:tab w:val="num" w:pos="4320"/>
      </w:tabs>
      <w:suppressAutoHyphens/>
      <w:autoSpaceDE w:val="0"/>
      <w:autoSpaceDN w:val="0"/>
      <w:adjustRightInd w:val="0"/>
      <w:spacing w:before="240" w:after="60" w:line="240" w:lineRule="auto"/>
      <w:ind w:left="1152" w:hanging="1152"/>
      <w:outlineLvl w:val="5"/>
    </w:pPr>
    <w:rPr>
      <w:rFonts w:eastAsia="Times New Roman" w:cs="Calibri"/>
      <w:b/>
      <w:bCs/>
      <w:lang w:eastAsia="pl-PL"/>
    </w:rPr>
  </w:style>
  <w:style w:type="paragraph" w:customStyle="1" w:styleId="Heading71">
    <w:name w:val="Heading 71"/>
    <w:aliases w:val="h7"/>
    <w:basedOn w:val="Normalny"/>
    <w:next w:val="Normalny"/>
    <w:uiPriority w:val="99"/>
    <w:rsid w:val="00C1401E"/>
    <w:pPr>
      <w:widowControl w:val="0"/>
      <w:tabs>
        <w:tab w:val="num" w:pos="1296"/>
        <w:tab w:val="num" w:pos="5040"/>
      </w:tabs>
      <w:suppressAutoHyphens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eastAsia="Times New Roman" w:cs="Calibri"/>
      <w:sz w:val="24"/>
      <w:szCs w:val="24"/>
      <w:lang w:eastAsia="pl-PL"/>
    </w:rPr>
  </w:style>
  <w:style w:type="paragraph" w:customStyle="1" w:styleId="Heading81">
    <w:name w:val="Heading 81"/>
    <w:aliases w:val="h8"/>
    <w:basedOn w:val="Normalny"/>
    <w:next w:val="Normalny"/>
    <w:uiPriority w:val="99"/>
    <w:rsid w:val="00C1401E"/>
    <w:pPr>
      <w:keepNext/>
      <w:keepLines/>
      <w:widowControl w:val="0"/>
      <w:tabs>
        <w:tab w:val="num" w:pos="1440"/>
        <w:tab w:val="num" w:pos="5760"/>
      </w:tabs>
      <w:suppressAutoHyphens/>
      <w:autoSpaceDE w:val="0"/>
      <w:autoSpaceDN w:val="0"/>
      <w:adjustRightInd w:val="0"/>
      <w:spacing w:before="200" w:after="0" w:line="240" w:lineRule="auto"/>
      <w:ind w:left="1440" w:hanging="1440"/>
      <w:outlineLvl w:val="7"/>
    </w:pPr>
    <w:rPr>
      <w:rFonts w:ascii="Cambria" w:eastAsia="Times New Roman" w:hAnsi="Cambria" w:cs="Cambria"/>
      <w:color w:val="404040"/>
      <w:sz w:val="20"/>
      <w:szCs w:val="20"/>
      <w:lang w:eastAsia="pl-PL"/>
    </w:rPr>
  </w:style>
  <w:style w:type="character" w:customStyle="1" w:styleId="FontStyle85">
    <w:name w:val="Font Style85"/>
    <w:uiPriority w:val="99"/>
    <w:rsid w:val="00C1401E"/>
    <w:rPr>
      <w:rFonts w:ascii="Times New Roman" w:hAnsi="Times New Roman"/>
      <w:b/>
      <w:sz w:val="24"/>
      <w:lang w:val="pl-PL"/>
    </w:rPr>
  </w:style>
  <w:style w:type="paragraph" w:customStyle="1" w:styleId="Tekstpodstawowy31">
    <w:name w:val="Tekst podstawowy 31"/>
    <w:basedOn w:val="Normalny"/>
    <w:uiPriority w:val="99"/>
    <w:rsid w:val="00C1401E"/>
    <w:pPr>
      <w:widowControl w:val="0"/>
      <w:suppressAutoHyphens/>
      <w:autoSpaceDE w:val="0"/>
      <w:autoSpaceDN w:val="0"/>
      <w:adjustRightInd w:val="0"/>
      <w:spacing w:after="120" w:line="240" w:lineRule="auto"/>
    </w:pPr>
    <w:rPr>
      <w:rFonts w:eastAsia="Times New Roman" w:cs="Calibri"/>
      <w:sz w:val="16"/>
      <w:szCs w:val="16"/>
      <w:lang w:eastAsia="pl-PL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C1401E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link w:val="Podtytu"/>
    <w:uiPriority w:val="99"/>
    <w:rsid w:val="00C1401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C1401E"/>
    <w:pPr>
      <w:widowControl w:val="0"/>
      <w:suppressAutoHyphens/>
      <w:autoSpaceDE w:val="0"/>
      <w:autoSpaceDN w:val="0"/>
      <w:adjustRightInd w:val="0"/>
    </w:pPr>
    <w:rPr>
      <w:rFonts w:eastAsia="Times New Roman" w:cs="Calibri"/>
      <w:lang w:eastAsia="pl-PL"/>
    </w:rPr>
  </w:style>
  <w:style w:type="character" w:customStyle="1" w:styleId="DeltaViewInsertion">
    <w:name w:val="DeltaView Insertion"/>
    <w:rsid w:val="00C1401E"/>
    <w:rPr>
      <w:color w:val="0000FF"/>
      <w:u w:val="double"/>
    </w:rPr>
  </w:style>
  <w:style w:type="paragraph" w:styleId="NormalnyWeb">
    <w:name w:val="Normal (Web)"/>
    <w:basedOn w:val="Normalny"/>
    <w:uiPriority w:val="99"/>
    <w:rsid w:val="00C1401E"/>
    <w:pPr>
      <w:suppressAutoHyphens/>
      <w:spacing w:before="280" w:after="280" w:line="240" w:lineRule="auto"/>
    </w:pPr>
    <w:rPr>
      <w:rFonts w:eastAsia="Times New Roman" w:cs="Calibri"/>
      <w:sz w:val="24"/>
      <w:szCs w:val="24"/>
      <w:lang w:eastAsia="ar-SA"/>
    </w:rPr>
  </w:style>
  <w:style w:type="paragraph" w:customStyle="1" w:styleId="DeltaViewTableBody">
    <w:name w:val="DeltaView Table Body"/>
    <w:basedOn w:val="Normalny"/>
    <w:uiPriority w:val="99"/>
    <w:rsid w:val="00C140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  <w:style w:type="character" w:customStyle="1" w:styleId="FontStyle64">
    <w:name w:val="Font Style64"/>
    <w:uiPriority w:val="99"/>
    <w:rsid w:val="00C1401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6">
    <w:name w:val="Style1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408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9">
    <w:name w:val="Font Style49"/>
    <w:uiPriority w:val="99"/>
    <w:rsid w:val="00C1401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518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50">
    <w:name w:val="Font Style50"/>
    <w:uiPriority w:val="99"/>
    <w:rsid w:val="00C1401E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sid w:val="00C1401E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sid w:val="00C1401E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sid w:val="00C1401E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sid w:val="00C1401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">
    <w:name w:val="Style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C1401E"/>
    <w:rPr>
      <w:rFonts w:ascii="Times New Roman" w:hAnsi="Times New Roman"/>
      <w:color w:val="000000"/>
      <w:sz w:val="26"/>
    </w:rPr>
  </w:style>
  <w:style w:type="character" w:customStyle="1" w:styleId="FontStyle12">
    <w:name w:val="Font Style12"/>
    <w:uiPriority w:val="99"/>
    <w:rsid w:val="00C1401E"/>
    <w:rPr>
      <w:rFonts w:ascii="Times New Roman" w:hAnsi="Times New Roman"/>
      <w:color w:val="000000"/>
      <w:sz w:val="22"/>
    </w:rPr>
  </w:style>
  <w:style w:type="character" w:customStyle="1" w:styleId="FontStyle13">
    <w:name w:val="Font Style13"/>
    <w:uiPriority w:val="99"/>
    <w:rsid w:val="00C1401E"/>
    <w:rPr>
      <w:rFonts w:ascii="Calibri" w:hAnsi="Calibri"/>
      <w:b/>
      <w:color w:val="000000"/>
      <w:sz w:val="18"/>
    </w:rPr>
  </w:style>
  <w:style w:type="character" w:customStyle="1" w:styleId="FontStyle14">
    <w:name w:val="Font Style14"/>
    <w:uiPriority w:val="99"/>
    <w:rsid w:val="00C1401E"/>
    <w:rPr>
      <w:rFonts w:ascii="Times New Roman" w:hAnsi="Times New Roman"/>
      <w:i/>
      <w:color w:val="000000"/>
      <w:sz w:val="22"/>
    </w:rPr>
  </w:style>
  <w:style w:type="character" w:customStyle="1" w:styleId="FontStyle15">
    <w:name w:val="Font Style15"/>
    <w:uiPriority w:val="99"/>
    <w:rsid w:val="00C1401E"/>
    <w:rPr>
      <w:rFonts w:ascii="Times New Roman" w:hAnsi="Times New Roman"/>
      <w:b/>
      <w:color w:val="000000"/>
      <w:sz w:val="22"/>
    </w:rPr>
  </w:style>
  <w:style w:type="paragraph" w:customStyle="1" w:styleId="Tabelapozycja">
    <w:name w:val="Tabela pozycja"/>
    <w:basedOn w:val="Normalny"/>
    <w:rsid w:val="00C140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l-PL"/>
    </w:rPr>
  </w:style>
  <w:style w:type="character" w:styleId="Uwydatnienie">
    <w:name w:val="Emphasis"/>
    <w:uiPriority w:val="99"/>
    <w:qFormat/>
    <w:rsid w:val="00C1401E"/>
    <w:rPr>
      <w:rFonts w:cs="Times New Roman"/>
      <w:i/>
      <w:iCs/>
    </w:rPr>
  </w:style>
  <w:style w:type="paragraph" w:customStyle="1" w:styleId="PreformattedText">
    <w:name w:val="Preformatted Text"/>
    <w:basedOn w:val="Normalny"/>
    <w:uiPriority w:val="99"/>
    <w:rsid w:val="00C1401E"/>
    <w:pPr>
      <w:suppressAutoHyphens/>
      <w:autoSpaceDN w:val="0"/>
      <w:spacing w:after="0" w:line="240" w:lineRule="auto"/>
      <w:textAlignment w:val="baseline"/>
    </w:pPr>
    <w:rPr>
      <w:rFonts w:ascii="Courier New" w:hAnsi="Courier New" w:cs="Courier New"/>
      <w:color w:val="000000"/>
      <w:kern w:val="3"/>
      <w:sz w:val="20"/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1401E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1401E"/>
    <w:pPr>
      <w:spacing w:after="0" w:line="240" w:lineRule="auto"/>
      <w:jc w:val="both"/>
    </w:pPr>
    <w:rPr>
      <w:sz w:val="20"/>
      <w:szCs w:val="20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C1401E"/>
    <w:rPr>
      <w:rFonts w:ascii="Calibri" w:eastAsia="Calibri" w:hAnsi="Calibri" w:cs="Times New Roman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1401E"/>
    <w:pPr>
      <w:spacing w:after="120" w:line="240" w:lineRule="auto"/>
      <w:ind w:left="283"/>
      <w:jc w:val="both"/>
    </w:pPr>
    <w:rPr>
      <w:sz w:val="16"/>
      <w:szCs w:val="16"/>
      <w:lang w:val="x-none" w:eastAsia="x-none"/>
    </w:rPr>
  </w:style>
  <w:style w:type="paragraph" w:styleId="HTML-wstpniesformatowany">
    <w:name w:val="HTML Preformatted"/>
    <w:basedOn w:val="Normalny"/>
    <w:link w:val="HTML-wstpniesformatowanyZnak1"/>
    <w:rsid w:val="00831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zh-CN"/>
    </w:rPr>
  </w:style>
  <w:style w:type="character" w:customStyle="1" w:styleId="HTML-wstpniesformatowanyZnak1">
    <w:name w:val="HTML - wstępnie sformatowany Znak1"/>
    <w:link w:val="HTML-wstpniesformatowany"/>
    <w:rsid w:val="008313B4"/>
    <w:rPr>
      <w:rFonts w:ascii="Courier New" w:eastAsia="Times New Roman" w:hAnsi="Courier New"/>
      <w:lang w:eastAsia="zh-CN"/>
    </w:rPr>
  </w:style>
  <w:style w:type="character" w:customStyle="1" w:styleId="HTML-wstpniesformatowanyZnak">
    <w:name w:val="HTML - wstępnie sformatowany Znak"/>
    <w:uiPriority w:val="99"/>
    <w:semiHidden/>
    <w:rsid w:val="008313B4"/>
    <w:rPr>
      <w:rFonts w:ascii="Consolas" w:hAnsi="Consolas"/>
      <w:lang w:eastAsia="en-US"/>
    </w:rPr>
  </w:style>
  <w:style w:type="paragraph" w:customStyle="1" w:styleId="listaa">
    <w:name w:val="lista a)"/>
    <w:basedOn w:val="Normalny"/>
    <w:rsid w:val="002F58F2"/>
    <w:pPr>
      <w:tabs>
        <w:tab w:val="num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0B540B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99"/>
    <w:qFormat/>
    <w:locked/>
    <w:rsid w:val="0071166F"/>
    <w:rPr>
      <w:rFonts w:cs="Calibri"/>
      <w:color w:val="00000A"/>
      <w:sz w:val="22"/>
      <w:szCs w:val="22"/>
      <w:lang w:eastAsia="en-US"/>
    </w:rPr>
  </w:style>
  <w:style w:type="paragraph" w:customStyle="1" w:styleId="Tekstpodstawowy32">
    <w:name w:val="Tekst podstawowy 32"/>
    <w:basedOn w:val="Normalny"/>
    <w:qFormat/>
    <w:rsid w:val="000B540B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ar-SA"/>
    </w:rPr>
  </w:style>
  <w:style w:type="table" w:customStyle="1" w:styleId="TableGrid1">
    <w:name w:val="TableGrid1"/>
    <w:rsid w:val="000D0E0D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D0E0D"/>
    <w:pPr>
      <w:numPr>
        <w:numId w:val="78"/>
      </w:numPr>
      <w:ind w:left="360" w:hanging="360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uiPriority w:val="99"/>
    <w:unhideWhenUsed/>
    <w:rsid w:val="00D10E02"/>
    <w:rPr>
      <w:color w:val="605E5C"/>
      <w:shd w:val="clear" w:color="auto" w:fill="E1DFDD"/>
    </w:rPr>
  </w:style>
  <w:style w:type="character" w:styleId="Wzmianka">
    <w:name w:val="Mention"/>
    <w:uiPriority w:val="99"/>
    <w:unhideWhenUsed/>
    <w:rsid w:val="00D10E02"/>
    <w:rPr>
      <w:color w:val="2B579A"/>
      <w:shd w:val="clear" w:color="auto" w:fill="E1DFDD"/>
    </w:rPr>
  </w:style>
  <w:style w:type="table" w:customStyle="1" w:styleId="TableGrid0">
    <w:name w:val="Table Grid0"/>
    <w:rsid w:val="00EB1C31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377049"/>
    <w:rPr>
      <w:color w:val="954F72" w:themeColor="followedHyperlink"/>
      <w:u w:val="single"/>
    </w:rPr>
  </w:style>
  <w:style w:type="table" w:customStyle="1" w:styleId="TableGrid">
    <w:name w:val="TableGrid"/>
    <w:rsid w:val="00AA79CB"/>
    <w:rPr>
      <w:rFonts w:asciiTheme="minorHAnsi" w:eastAsiaTheme="minorEastAsia" w:hAnsiTheme="minorHAnsi" w:cstheme="minorBid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AA79C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71"/>
    <w:rsid w:val="00DF30B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4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7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6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0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8" ma:contentTypeDescription="Utwórz nowy dokument." ma:contentTypeScope="" ma:versionID="b428e2a0d5d8012dad1c5694e756b370">
  <xsd:schema xmlns:xsd="http://www.w3.org/2001/XMLSchema" xmlns:xs="http://www.w3.org/2001/XMLSchema" xmlns:p="http://schemas.microsoft.com/office/2006/metadata/properties" xmlns:ns2="d7350db8-711c-4d54-8db8-33f8bfbf982e" targetNamespace="http://schemas.microsoft.com/office/2006/metadata/properties" ma:root="true" ma:fieldsID="c08130bb4c2d3ef2650bb38473fc12b0" ns2:_="">
    <xsd:import namespace="d7350db8-711c-4d54-8db8-33f8bfbf9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1C3B39-BAC8-4647-B52B-DB83D5885A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084B11-19B8-470B-BF28-750FBF4EBF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21D0F6-542B-4BFE-8857-0D1CFF38D8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BE9679B-571A-4995-8B80-49743674D5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1625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11359</CharactersWithSpaces>
  <SharedDoc>false</SharedDoc>
  <HLinks>
    <vt:vector size="102" baseType="variant">
      <vt:variant>
        <vt:i4>65578</vt:i4>
      </vt:variant>
      <vt:variant>
        <vt:i4>48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8061012</vt:i4>
      </vt:variant>
      <vt:variant>
        <vt:i4>45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8061012</vt:i4>
      </vt:variant>
      <vt:variant>
        <vt:i4>42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2490413</vt:i4>
      </vt:variant>
      <vt:variant>
        <vt:i4>39</vt:i4>
      </vt:variant>
      <vt:variant>
        <vt:i4>0</vt:i4>
      </vt:variant>
      <vt:variant>
        <vt:i4>5</vt:i4>
      </vt:variant>
      <vt:variant>
        <vt:lpwstr>https://bip.pan.pl/przetargi/66</vt:lpwstr>
      </vt:variant>
      <vt:variant>
        <vt:lpwstr/>
      </vt:variant>
      <vt:variant>
        <vt:i4>2490413</vt:i4>
      </vt:variant>
      <vt:variant>
        <vt:i4>36</vt:i4>
      </vt:variant>
      <vt:variant>
        <vt:i4>0</vt:i4>
      </vt:variant>
      <vt:variant>
        <vt:i4>5</vt:i4>
      </vt:variant>
      <vt:variant>
        <vt:lpwstr>https://bip.pan.pl/przetargi/66</vt:lpwstr>
      </vt:variant>
      <vt:variant>
        <vt:lpwstr/>
      </vt:variant>
      <vt:variant>
        <vt:i4>7995493</vt:i4>
      </vt:variant>
      <vt:variant>
        <vt:i4>33</vt:i4>
      </vt:variant>
      <vt:variant>
        <vt:i4>0</vt:i4>
      </vt:variant>
      <vt:variant>
        <vt:i4>5</vt:i4>
      </vt:variant>
      <vt:variant>
        <vt:lpwstr>http://www.soldea.pl/epz/epz/i</vt:lpwstr>
      </vt:variant>
      <vt:variant>
        <vt:lpwstr/>
      </vt:variant>
      <vt:variant>
        <vt:i4>1245258</vt:i4>
      </vt:variant>
      <vt:variant>
        <vt:i4>30</vt:i4>
      </vt:variant>
      <vt:variant>
        <vt:i4>0</vt:i4>
      </vt:variant>
      <vt:variant>
        <vt:i4>5</vt:i4>
      </vt:variant>
      <vt:variant>
        <vt:lpwstr>http://www.soldea.pl/epz/epz/</vt:lpwstr>
      </vt:variant>
      <vt:variant>
        <vt:lpwstr/>
      </vt:variant>
      <vt:variant>
        <vt:i4>1245258</vt:i4>
      </vt:variant>
      <vt:variant>
        <vt:i4>27</vt:i4>
      </vt:variant>
      <vt:variant>
        <vt:i4>0</vt:i4>
      </vt:variant>
      <vt:variant>
        <vt:i4>5</vt:i4>
      </vt:variant>
      <vt:variant>
        <vt:lpwstr>http://www.soldea.pl/epz/epz/</vt:lpwstr>
      </vt:variant>
      <vt:variant>
        <vt:lpwstr/>
      </vt:variant>
      <vt:variant>
        <vt:i4>8061012</vt:i4>
      </vt:variant>
      <vt:variant>
        <vt:i4>24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2490413</vt:i4>
      </vt:variant>
      <vt:variant>
        <vt:i4>21</vt:i4>
      </vt:variant>
      <vt:variant>
        <vt:i4>0</vt:i4>
      </vt:variant>
      <vt:variant>
        <vt:i4>5</vt:i4>
      </vt:variant>
      <vt:variant>
        <vt:lpwstr>https://bip.pan.pl/przetargi/66</vt:lpwstr>
      </vt:variant>
      <vt:variant>
        <vt:lpwstr/>
      </vt:variant>
      <vt:variant>
        <vt:i4>1245258</vt:i4>
      </vt:variant>
      <vt:variant>
        <vt:i4>18</vt:i4>
      </vt:variant>
      <vt:variant>
        <vt:i4>0</vt:i4>
      </vt:variant>
      <vt:variant>
        <vt:i4>5</vt:i4>
      </vt:variant>
      <vt:variant>
        <vt:lpwstr>http://www.soldea.pl/epz/epz/</vt:lpwstr>
      </vt:variant>
      <vt:variant>
        <vt:lpwstr/>
      </vt:variant>
      <vt:variant>
        <vt:i4>1245258</vt:i4>
      </vt:variant>
      <vt:variant>
        <vt:i4>15</vt:i4>
      </vt:variant>
      <vt:variant>
        <vt:i4>0</vt:i4>
      </vt:variant>
      <vt:variant>
        <vt:i4>5</vt:i4>
      </vt:variant>
      <vt:variant>
        <vt:lpwstr>http://www.soldea.pl/epz/epz/</vt:lpwstr>
      </vt:variant>
      <vt:variant>
        <vt:lpwstr/>
      </vt:variant>
      <vt:variant>
        <vt:i4>1245258</vt:i4>
      </vt:variant>
      <vt:variant>
        <vt:i4>12</vt:i4>
      </vt:variant>
      <vt:variant>
        <vt:i4>0</vt:i4>
      </vt:variant>
      <vt:variant>
        <vt:i4>5</vt:i4>
      </vt:variant>
      <vt:variant>
        <vt:lpwstr>http://www.soldea.pl/epz/epz/</vt:lpwstr>
      </vt:variant>
      <vt:variant>
        <vt:lpwstr/>
      </vt:variant>
      <vt:variant>
        <vt:i4>1245258</vt:i4>
      </vt:variant>
      <vt:variant>
        <vt:i4>9</vt:i4>
      </vt:variant>
      <vt:variant>
        <vt:i4>0</vt:i4>
      </vt:variant>
      <vt:variant>
        <vt:i4>5</vt:i4>
      </vt:variant>
      <vt:variant>
        <vt:lpwstr>http://www.soldea.pl/epz/epz/</vt:lpwstr>
      </vt:variant>
      <vt:variant>
        <vt:lpwstr/>
      </vt:variant>
      <vt:variant>
        <vt:i4>2490413</vt:i4>
      </vt:variant>
      <vt:variant>
        <vt:i4>6</vt:i4>
      </vt:variant>
      <vt:variant>
        <vt:i4>0</vt:i4>
      </vt:variant>
      <vt:variant>
        <vt:i4>5</vt:i4>
      </vt:variant>
      <vt:variant>
        <vt:lpwstr>https://bip.pan.pl/przetargi/66</vt:lpwstr>
      </vt:variant>
      <vt:variant>
        <vt:lpwstr/>
      </vt:variant>
      <vt:variant>
        <vt:i4>8061012</vt:i4>
      </vt:variant>
      <vt:variant>
        <vt:i4>3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1245258</vt:i4>
      </vt:variant>
      <vt:variant>
        <vt:i4>0</vt:i4>
      </vt:variant>
      <vt:variant>
        <vt:i4>0</vt:i4>
      </vt:variant>
      <vt:variant>
        <vt:i4>5</vt:i4>
      </vt:variant>
      <vt:variant>
        <vt:lpwstr>http://www.soldea.pl/epz/epz/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cp:lastModifiedBy>Namysło Bernard</cp:lastModifiedBy>
  <cp:revision>3</cp:revision>
  <cp:lastPrinted>2021-06-16T12:34:00Z</cp:lastPrinted>
  <dcterms:created xsi:type="dcterms:W3CDTF">2021-06-18T11:51:00Z</dcterms:created>
  <dcterms:modified xsi:type="dcterms:W3CDTF">2021-06-18T11:55:00Z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