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7CC32A" w14:textId="7549B1AB" w:rsidR="00AD3552" w:rsidRPr="00846781" w:rsidRDefault="00AD3552" w:rsidP="00815C81">
      <w:pPr>
        <w:spacing w:after="23" w:line="266" w:lineRule="auto"/>
        <w:ind w:right="28"/>
        <w:jc w:val="right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b/>
          <w:lang w:eastAsia="pl-PL"/>
        </w:rPr>
        <w:t>Załącznik nr 1 do SWZ</w:t>
      </w:r>
      <w:r w:rsidR="00A25C9F" w:rsidRPr="00846781">
        <w:rPr>
          <w:rFonts w:ascii="Bookman Old Style" w:eastAsia="Times New Roman" w:hAnsi="Bookman Old Style" w:cs="Arial"/>
          <w:b/>
          <w:lang w:eastAsia="pl-PL"/>
        </w:rPr>
        <w:t xml:space="preserve"> – </w:t>
      </w:r>
      <w:r w:rsidRPr="00846781">
        <w:rPr>
          <w:rFonts w:ascii="Bookman Old Style" w:eastAsia="Times New Roman" w:hAnsi="Bookman Old Style" w:cs="Arial"/>
          <w:lang w:eastAsia="pl-PL"/>
        </w:rPr>
        <w:t>wzór</w:t>
      </w:r>
      <w:r w:rsidR="00A25C9F" w:rsidRPr="00846781">
        <w:rPr>
          <w:rFonts w:ascii="Bookman Old Style" w:eastAsia="Times New Roman" w:hAnsi="Bookman Old Style" w:cs="Arial"/>
          <w:lang w:eastAsia="pl-PL"/>
        </w:rPr>
        <w:t xml:space="preserve"> formularza ofertowego</w:t>
      </w:r>
    </w:p>
    <w:p w14:paraId="3C01B183" w14:textId="77777777" w:rsidR="00815C81" w:rsidRPr="00846781" w:rsidRDefault="00815C81" w:rsidP="00F645F3">
      <w:pPr>
        <w:spacing w:after="2" w:line="259" w:lineRule="auto"/>
        <w:ind w:left="327" w:right="295" w:hanging="10"/>
        <w:jc w:val="center"/>
        <w:rPr>
          <w:rFonts w:ascii="Bookman Old Style" w:eastAsia="Times New Roman" w:hAnsi="Bookman Old Style" w:cs="Arial"/>
          <w:b/>
          <w:lang w:eastAsia="pl-PL"/>
        </w:rPr>
      </w:pPr>
    </w:p>
    <w:p w14:paraId="5CD28488" w14:textId="6A50E22C" w:rsidR="009A7A83" w:rsidRPr="00846781" w:rsidRDefault="00AD3552" w:rsidP="00815C81">
      <w:pPr>
        <w:spacing w:after="2" w:line="259" w:lineRule="auto"/>
        <w:ind w:right="-2"/>
        <w:jc w:val="center"/>
        <w:rPr>
          <w:rFonts w:ascii="Bookman Old Style" w:eastAsia="Times New Roman" w:hAnsi="Bookman Old Style" w:cs="Arial"/>
          <w:b/>
          <w:lang w:eastAsia="pl-PL"/>
        </w:rPr>
      </w:pPr>
      <w:r w:rsidRPr="00846781">
        <w:rPr>
          <w:rFonts w:ascii="Bookman Old Style" w:eastAsia="Times New Roman" w:hAnsi="Bookman Old Style" w:cs="Arial"/>
          <w:b/>
          <w:lang w:eastAsia="pl-PL"/>
        </w:rPr>
        <w:t xml:space="preserve">OFERTA </w:t>
      </w:r>
    </w:p>
    <w:p w14:paraId="3FACA5B0" w14:textId="77777777" w:rsidR="00F645F3" w:rsidRPr="00846781" w:rsidRDefault="00F645F3" w:rsidP="00F645F3">
      <w:pPr>
        <w:spacing w:after="2" w:line="259" w:lineRule="auto"/>
        <w:ind w:left="327" w:right="295" w:hanging="10"/>
        <w:jc w:val="center"/>
        <w:rPr>
          <w:rFonts w:ascii="Bookman Old Style" w:eastAsia="Times New Roman" w:hAnsi="Bookman Old Style" w:cs="Arial"/>
          <w:lang w:eastAsia="pl-PL"/>
        </w:rPr>
      </w:pPr>
    </w:p>
    <w:p w14:paraId="5758712D" w14:textId="29091760" w:rsidR="00AD3552" w:rsidRPr="00B44357" w:rsidRDefault="00AD3552" w:rsidP="00AD3552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lang w:eastAsia="pl-PL"/>
        </w:rPr>
      </w:pPr>
      <w:r w:rsidRPr="00B44357">
        <w:rPr>
          <w:rFonts w:ascii="Bookman Old Style" w:eastAsia="Times New Roman" w:hAnsi="Bookman Old Style" w:cs="Arial"/>
          <w:b/>
          <w:bCs/>
          <w:lang w:eastAsia="pl-PL"/>
        </w:rPr>
        <w:t>Zamawiający:</w:t>
      </w:r>
    </w:p>
    <w:p w14:paraId="76FAABA1" w14:textId="77777777" w:rsidR="00AD3552" w:rsidRPr="00B44357" w:rsidRDefault="00AD3552" w:rsidP="00AD3552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lang w:eastAsia="pl-PL"/>
        </w:rPr>
      </w:pPr>
      <w:r w:rsidRPr="00B44357">
        <w:rPr>
          <w:rFonts w:ascii="Bookman Old Style" w:eastAsia="Times New Roman" w:hAnsi="Bookman Old Style" w:cs="Arial"/>
          <w:b/>
          <w:bCs/>
          <w:lang w:eastAsia="pl-PL"/>
        </w:rPr>
        <w:t>Polska Akademia Nauk</w:t>
      </w:r>
    </w:p>
    <w:p w14:paraId="099728FE" w14:textId="13333A43" w:rsidR="00AD3552" w:rsidRPr="00846781" w:rsidRDefault="00AD3552" w:rsidP="00AD3552">
      <w:pPr>
        <w:spacing w:after="0" w:line="240" w:lineRule="auto"/>
        <w:ind w:left="4536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 xml:space="preserve">Plac Defilad 1, 00-901 Warszawa </w:t>
      </w:r>
    </w:p>
    <w:p w14:paraId="1373D49F" w14:textId="2F1E6836" w:rsidR="00AD3552" w:rsidRPr="0068779F" w:rsidRDefault="00AD3552" w:rsidP="00966F58">
      <w:pPr>
        <w:spacing w:after="0" w:line="240" w:lineRule="auto"/>
        <w:ind w:left="4536"/>
        <w:rPr>
          <w:rFonts w:ascii="Bookman Old Style" w:eastAsia="Times New Roman" w:hAnsi="Bookman Old Style" w:cs="Arial"/>
          <w:lang w:val="fr-FR" w:eastAsia="pl-PL"/>
        </w:rPr>
      </w:pPr>
      <w:proofErr w:type="spellStart"/>
      <w:r w:rsidRPr="0068779F">
        <w:rPr>
          <w:rFonts w:ascii="Bookman Old Style" w:eastAsia="Times New Roman" w:hAnsi="Bookman Old Style" w:cs="Arial"/>
          <w:lang w:val="fr-FR" w:eastAsia="pl-PL"/>
        </w:rPr>
        <w:t>adres</w:t>
      </w:r>
      <w:proofErr w:type="spellEnd"/>
      <w:r w:rsidRPr="0068779F">
        <w:rPr>
          <w:rFonts w:ascii="Bookman Old Style" w:eastAsia="Times New Roman" w:hAnsi="Bookman Old Style" w:cs="Arial"/>
          <w:lang w:val="fr-FR" w:eastAsia="pl-PL"/>
        </w:rPr>
        <w:t xml:space="preserve"> e-mail: zp@pan.pl</w:t>
      </w:r>
    </w:p>
    <w:p w14:paraId="5DB09C78" w14:textId="77777777" w:rsidR="00AD3552" w:rsidRPr="00846781" w:rsidRDefault="00AD3552" w:rsidP="00AD3552">
      <w:pPr>
        <w:spacing w:after="0" w:line="240" w:lineRule="auto"/>
        <w:ind w:left="288" w:right="2763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Nazwa i adres Wykonawcy:</w:t>
      </w:r>
    </w:p>
    <w:p w14:paraId="5B6F9716" w14:textId="77777777" w:rsidR="00AD3552" w:rsidRPr="00846781" w:rsidRDefault="00AD3552" w:rsidP="00AD3552">
      <w:pPr>
        <w:spacing w:after="0" w:line="240" w:lineRule="auto"/>
        <w:ind w:left="309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…………………………………………………………………………………………………..</w:t>
      </w:r>
    </w:p>
    <w:p w14:paraId="63040B9E" w14:textId="77777777" w:rsidR="00AD3552" w:rsidRPr="00846781" w:rsidRDefault="00AD3552" w:rsidP="00AD3552">
      <w:pPr>
        <w:spacing w:after="0" w:line="240" w:lineRule="auto"/>
        <w:ind w:left="309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…………………………………………………………………………………………………..</w:t>
      </w:r>
    </w:p>
    <w:p w14:paraId="2D3EAA6E" w14:textId="7CC077BD" w:rsidR="00AD3552" w:rsidRPr="00846781" w:rsidRDefault="00AD3552" w:rsidP="00AD3552">
      <w:pPr>
        <w:spacing w:after="0" w:line="240" w:lineRule="auto"/>
        <w:ind w:left="281" w:right="22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NIP .........................</w:t>
      </w:r>
      <w:r w:rsidR="00BA6DB8" w:rsidRPr="00846781">
        <w:rPr>
          <w:rFonts w:ascii="Bookman Old Style" w:eastAsia="Times New Roman" w:hAnsi="Bookman Old Style" w:cs="Arial"/>
          <w:lang w:eastAsia="pl-PL"/>
        </w:rPr>
        <w:t xml:space="preserve"> </w:t>
      </w:r>
      <w:r w:rsidRPr="00846781">
        <w:rPr>
          <w:rFonts w:ascii="Bookman Old Style" w:eastAsia="Times New Roman" w:hAnsi="Bookman Old Style" w:cs="Arial"/>
          <w:lang w:eastAsia="pl-PL"/>
        </w:rPr>
        <w:t>REGON.......................</w:t>
      </w:r>
      <w:r w:rsidR="00BA6DB8" w:rsidRPr="00846781">
        <w:rPr>
          <w:rFonts w:ascii="Bookman Old Style" w:eastAsia="Times New Roman" w:hAnsi="Bookman Old Style" w:cs="Arial"/>
          <w:lang w:eastAsia="pl-PL"/>
        </w:rPr>
        <w:t xml:space="preserve"> KRS</w:t>
      </w:r>
      <w:r w:rsidR="009613B2">
        <w:rPr>
          <w:rFonts w:ascii="Bookman Old Style" w:eastAsia="Times New Roman" w:hAnsi="Bookman Old Style" w:cs="Arial"/>
          <w:lang w:eastAsia="pl-PL"/>
        </w:rPr>
        <w:t>/</w:t>
      </w:r>
      <w:r w:rsidR="009613B2" w:rsidRPr="009613B2">
        <w:rPr>
          <w:rFonts w:ascii="Bookman Old Style" w:hAnsi="Bookman Old Style" w:cs="Arial"/>
          <w:i/>
          <w:sz w:val="16"/>
          <w:szCs w:val="16"/>
          <w:lang w:eastAsia="pl-PL"/>
        </w:rPr>
        <w:t xml:space="preserve"> </w:t>
      </w:r>
      <w:proofErr w:type="spellStart"/>
      <w:r w:rsidR="009613B2" w:rsidRPr="009613B2">
        <w:rPr>
          <w:rFonts w:ascii="Bookman Old Style" w:eastAsia="Times New Roman" w:hAnsi="Bookman Old Style" w:cs="Arial"/>
          <w:lang w:eastAsia="pl-PL"/>
        </w:rPr>
        <w:t>CEiDG</w:t>
      </w:r>
      <w:proofErr w:type="spellEnd"/>
      <w:r w:rsidR="009613B2" w:rsidRPr="00846781">
        <w:rPr>
          <w:rFonts w:ascii="Bookman Old Style" w:eastAsia="Times New Roman" w:hAnsi="Bookman Old Style" w:cs="Arial"/>
          <w:lang w:eastAsia="pl-PL"/>
        </w:rPr>
        <w:t xml:space="preserve"> </w:t>
      </w:r>
      <w:r w:rsidR="00BA6DB8" w:rsidRPr="00846781">
        <w:rPr>
          <w:rFonts w:ascii="Bookman Old Style" w:eastAsia="Times New Roman" w:hAnsi="Bookman Old Style" w:cs="Arial"/>
          <w:lang w:eastAsia="pl-PL"/>
        </w:rPr>
        <w:t>……………..</w:t>
      </w:r>
    </w:p>
    <w:p w14:paraId="581D055E" w14:textId="77777777" w:rsidR="00AD3552" w:rsidRPr="00846781" w:rsidRDefault="00AD3552" w:rsidP="00AD3552">
      <w:pPr>
        <w:spacing w:after="0" w:line="240" w:lineRule="auto"/>
        <w:ind w:left="288" w:right="22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Adres, na który Zamawiający powinien przesyłać ewentualną korespondencję:</w:t>
      </w:r>
    </w:p>
    <w:p w14:paraId="6C63C4F5" w14:textId="77777777" w:rsidR="00AD3552" w:rsidRPr="00846781" w:rsidRDefault="00AD3552" w:rsidP="00AD3552">
      <w:pPr>
        <w:spacing w:after="0" w:line="240" w:lineRule="auto"/>
        <w:ind w:left="309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…………………………………………………………………………………………………...</w:t>
      </w:r>
    </w:p>
    <w:p w14:paraId="4A87D4BA" w14:textId="77777777" w:rsidR="00AD3552" w:rsidRPr="00846781" w:rsidRDefault="00AD3552" w:rsidP="00AD3552">
      <w:pPr>
        <w:spacing w:after="0" w:line="240" w:lineRule="auto"/>
        <w:ind w:left="295" w:right="22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Osoba wyznaczona do kontaktów z Zamawiającym:</w:t>
      </w:r>
    </w:p>
    <w:p w14:paraId="57F8C8CC" w14:textId="77777777" w:rsidR="00AD3552" w:rsidRPr="00846781" w:rsidRDefault="00AD3552" w:rsidP="00AD3552">
      <w:pPr>
        <w:spacing w:after="0" w:line="240" w:lineRule="auto"/>
        <w:ind w:left="302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…………………………………………………………………………………………………...</w:t>
      </w:r>
    </w:p>
    <w:p w14:paraId="7E3C2328" w14:textId="77777777" w:rsidR="00AD3552" w:rsidRPr="00846781" w:rsidRDefault="00AD3552" w:rsidP="00AD3552">
      <w:pPr>
        <w:spacing w:after="0" w:line="240" w:lineRule="auto"/>
        <w:ind w:left="281" w:right="4671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Numer telefonu: ……………..</w:t>
      </w:r>
    </w:p>
    <w:p w14:paraId="60DD958B" w14:textId="77777777" w:rsidR="00AD3552" w:rsidRPr="00846781" w:rsidRDefault="00AD3552" w:rsidP="00AD3552">
      <w:pPr>
        <w:spacing w:after="0" w:line="240" w:lineRule="auto"/>
        <w:ind w:left="281" w:right="4671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e-mail ....................................</w:t>
      </w:r>
    </w:p>
    <w:p w14:paraId="28F3D067" w14:textId="77777777" w:rsidR="00A25C9F" w:rsidRPr="00846781" w:rsidRDefault="006F2AEB" w:rsidP="00A25C9F">
      <w:pPr>
        <w:spacing w:after="0" w:line="240" w:lineRule="auto"/>
        <w:ind w:right="22"/>
        <w:jc w:val="both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noProof/>
          <w:lang w:eastAsia="pl-PL"/>
        </w:rPr>
        <w:drawing>
          <wp:anchor distT="0" distB="0" distL="114300" distR="114300" simplePos="0" relativeHeight="251658244" behindDoc="0" locked="0" layoutInCell="1" allowOverlap="0" wp14:anchorId="0BDBE40D" wp14:editId="1A31A598">
            <wp:simplePos x="0" y="0"/>
            <wp:positionH relativeFrom="column">
              <wp:posOffset>100330</wp:posOffset>
            </wp:positionH>
            <wp:positionV relativeFrom="paragraph">
              <wp:posOffset>150495</wp:posOffset>
            </wp:positionV>
            <wp:extent cx="4445" cy="8890"/>
            <wp:effectExtent l="0" t="0" r="0" b="0"/>
            <wp:wrapSquare wrapText="bothSides"/>
            <wp:docPr id="10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BA35AE" w14:textId="77C793D1" w:rsidR="003C6A3F" w:rsidRPr="00846781" w:rsidRDefault="00AD3552" w:rsidP="003C6A3F">
      <w:pPr>
        <w:spacing w:after="0" w:line="240" w:lineRule="auto"/>
        <w:ind w:right="22"/>
        <w:jc w:val="both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 xml:space="preserve">W odpowiedzi na ogłoszenie o </w:t>
      </w:r>
      <w:r w:rsidR="007E65F8">
        <w:rPr>
          <w:rFonts w:ascii="Bookman Old Style" w:eastAsia="Times New Roman" w:hAnsi="Bookman Old Style" w:cs="Arial"/>
          <w:lang w:eastAsia="pl-PL"/>
        </w:rPr>
        <w:t>zamówieniu</w:t>
      </w:r>
      <w:r w:rsidRPr="00846781">
        <w:rPr>
          <w:rFonts w:ascii="Bookman Old Style" w:eastAsia="Times New Roman" w:hAnsi="Bookman Old Style" w:cs="Arial"/>
          <w:lang w:eastAsia="pl-PL"/>
        </w:rPr>
        <w:t xml:space="preserve"> </w:t>
      </w:r>
      <w:r w:rsidR="00351A3C">
        <w:rPr>
          <w:rFonts w:ascii="Bookman Old Style" w:eastAsia="Times New Roman" w:hAnsi="Bookman Old Style" w:cs="Arial"/>
          <w:lang w:eastAsia="pl-PL"/>
        </w:rPr>
        <w:t xml:space="preserve">w trybie podstawowym </w:t>
      </w:r>
      <w:r w:rsidRPr="00846781">
        <w:rPr>
          <w:rFonts w:ascii="Bookman Old Style" w:eastAsia="Times New Roman" w:hAnsi="Bookman Old Style" w:cs="Arial"/>
          <w:lang w:eastAsia="pl-PL"/>
        </w:rPr>
        <w:t>składamy niniejszą ofertę na</w:t>
      </w:r>
      <w:r w:rsidRPr="007D7558">
        <w:rPr>
          <w:rFonts w:ascii="Bookman Old Style" w:eastAsia="Times New Roman" w:hAnsi="Bookman Old Style" w:cs="Arial"/>
          <w:lang w:eastAsia="pl-PL"/>
        </w:rPr>
        <w:t xml:space="preserve">: </w:t>
      </w:r>
      <w:r w:rsidR="00BA6DB8" w:rsidRPr="007D7558">
        <w:rPr>
          <w:rFonts w:ascii="Bookman Old Style" w:hAnsi="Bookman Old Style"/>
          <w:b/>
        </w:rPr>
        <w:t>„</w:t>
      </w:r>
      <w:r w:rsidR="007D7558" w:rsidRPr="007D7558">
        <w:rPr>
          <w:rFonts w:ascii="Bookman Old Style" w:hAnsi="Bookman Old Style"/>
          <w:b/>
        </w:rPr>
        <w:t>Wykonanie robót budowlanych wraz z aranżacją (holu windowego i  korytarzy) w zakresie remontu piętra XXVI w PKiN</w:t>
      </w:r>
      <w:r w:rsidR="007D7558" w:rsidRPr="007D7558">
        <w:rPr>
          <w:rFonts w:ascii="Bookman Old Style" w:hAnsi="Bookman Old Style"/>
          <w:b/>
          <w:bCs/>
        </w:rPr>
        <w:t>”</w:t>
      </w:r>
      <w:r w:rsidRPr="007D7558">
        <w:rPr>
          <w:rFonts w:ascii="Bookman Old Style" w:eastAsia="Times New Roman" w:hAnsi="Bookman Old Style" w:cs="Arial"/>
          <w:b/>
          <w:lang w:eastAsia="pl-PL"/>
        </w:rPr>
        <w:t>, znak sprawy nr</w:t>
      </w:r>
      <w:r w:rsidR="00331D1F" w:rsidRPr="007D7558">
        <w:rPr>
          <w:rFonts w:ascii="Bookman Old Style" w:eastAsia="Times New Roman" w:hAnsi="Bookman Old Style" w:cs="Arial"/>
          <w:b/>
          <w:lang w:eastAsia="pl-PL"/>
        </w:rPr>
        <w:t xml:space="preserve"> ZZP.261</w:t>
      </w:r>
      <w:r w:rsidR="001B2DAA" w:rsidRPr="007D7558">
        <w:rPr>
          <w:rFonts w:ascii="Bookman Old Style" w:eastAsia="Times New Roman" w:hAnsi="Bookman Old Style" w:cs="Arial"/>
          <w:b/>
          <w:lang w:eastAsia="pl-PL"/>
        </w:rPr>
        <w:t>.</w:t>
      </w:r>
      <w:r w:rsidR="007F4A06">
        <w:rPr>
          <w:rFonts w:ascii="Bookman Old Style" w:eastAsia="Times New Roman" w:hAnsi="Bookman Old Style" w:cs="Arial"/>
          <w:b/>
          <w:lang w:eastAsia="pl-PL"/>
        </w:rPr>
        <w:t>6</w:t>
      </w:r>
      <w:r w:rsidR="00331D1F" w:rsidRPr="007D7558">
        <w:rPr>
          <w:rFonts w:ascii="Bookman Old Style" w:eastAsia="Times New Roman" w:hAnsi="Bookman Old Style" w:cs="Arial"/>
          <w:b/>
          <w:lang w:eastAsia="pl-PL"/>
        </w:rPr>
        <w:t>.20</w:t>
      </w:r>
      <w:r w:rsidR="00D04A2B" w:rsidRPr="007D7558">
        <w:rPr>
          <w:rFonts w:ascii="Bookman Old Style" w:eastAsia="Times New Roman" w:hAnsi="Bookman Old Style" w:cs="Arial"/>
          <w:b/>
          <w:lang w:eastAsia="pl-PL"/>
        </w:rPr>
        <w:t>2</w:t>
      </w:r>
      <w:r w:rsidR="00A25C9F" w:rsidRPr="007D7558">
        <w:rPr>
          <w:rFonts w:ascii="Bookman Old Style" w:eastAsia="Times New Roman" w:hAnsi="Bookman Old Style" w:cs="Arial"/>
          <w:b/>
          <w:lang w:eastAsia="pl-PL"/>
        </w:rPr>
        <w:t>1</w:t>
      </w:r>
      <w:r w:rsidRPr="007D7558">
        <w:rPr>
          <w:rFonts w:ascii="Bookman Old Style" w:eastAsia="Times New Roman" w:hAnsi="Bookman Old Style" w:cs="Arial"/>
          <w:lang w:eastAsia="pl-PL"/>
        </w:rPr>
        <w:t>,</w:t>
      </w:r>
      <w:r w:rsidRPr="00846781">
        <w:rPr>
          <w:rFonts w:ascii="Bookman Old Style" w:eastAsia="Times New Roman" w:hAnsi="Bookman Old Style" w:cs="Arial"/>
          <w:lang w:eastAsia="pl-PL"/>
        </w:rPr>
        <w:t xml:space="preserve"> oferując wykonanie przedmiotu zamówienia</w:t>
      </w:r>
      <w:r w:rsidR="0008688F">
        <w:rPr>
          <w:rFonts w:ascii="Bookman Old Style" w:eastAsia="Times New Roman" w:hAnsi="Bookman Old Style" w:cs="Arial"/>
          <w:lang w:eastAsia="pl-PL"/>
        </w:rPr>
        <w:t xml:space="preserve"> za</w:t>
      </w:r>
      <w:r w:rsidRPr="00846781">
        <w:rPr>
          <w:rFonts w:ascii="Bookman Old Style" w:eastAsia="Times New Roman" w:hAnsi="Bookman Old Style" w:cs="Arial"/>
          <w:lang w:eastAsia="pl-PL"/>
        </w:rPr>
        <w:t>:</w:t>
      </w:r>
    </w:p>
    <w:p w14:paraId="28F70B3A" w14:textId="77777777" w:rsidR="003C6A3F" w:rsidRPr="00846781" w:rsidRDefault="003C6A3F" w:rsidP="00AD3552">
      <w:pPr>
        <w:spacing w:after="0" w:line="240" w:lineRule="auto"/>
        <w:ind w:right="22"/>
        <w:rPr>
          <w:rFonts w:ascii="Bookman Old Style" w:eastAsia="Times New Roman" w:hAnsi="Bookman Old Style" w:cs="Arial"/>
          <w:lang w:eastAsia="pl-PL"/>
        </w:rPr>
      </w:pPr>
    </w:p>
    <w:p w14:paraId="110A20B8" w14:textId="77777777" w:rsidR="009613B2" w:rsidRPr="0014481D" w:rsidRDefault="009613B2" w:rsidP="009613B2">
      <w:pPr>
        <w:shd w:val="clear" w:color="auto" w:fill="FFFFFF"/>
        <w:spacing w:after="0" w:line="240" w:lineRule="auto"/>
        <w:rPr>
          <w:rFonts w:ascii="Bookman Old Style" w:eastAsia="Times New Roman" w:hAnsi="Bookman Old Style"/>
          <w:spacing w:val="-9"/>
          <w:lang w:bidi="en-US"/>
        </w:rPr>
      </w:pPr>
      <w:r w:rsidRPr="0014481D">
        <w:rPr>
          <w:rFonts w:ascii="Bookman Old Style" w:eastAsia="Times New Roman" w:hAnsi="Bookman Old Style"/>
          <w:spacing w:val="-9"/>
          <w:lang w:bidi="en-US"/>
        </w:rPr>
        <w:t>CENA OFERTY BRUTTO………………………………………………………zł</w:t>
      </w:r>
    </w:p>
    <w:p w14:paraId="4C95FD19" w14:textId="77777777" w:rsidR="009613B2" w:rsidRPr="0014481D" w:rsidRDefault="009613B2" w:rsidP="009613B2">
      <w:pPr>
        <w:shd w:val="clear" w:color="auto" w:fill="FFFFFF"/>
        <w:spacing w:after="0" w:line="240" w:lineRule="auto"/>
        <w:rPr>
          <w:rFonts w:ascii="Bookman Old Style" w:eastAsia="Times New Roman" w:hAnsi="Bookman Old Style"/>
          <w:spacing w:val="-9"/>
          <w:lang w:bidi="en-US"/>
        </w:rPr>
      </w:pPr>
      <w:r w:rsidRPr="0014481D">
        <w:rPr>
          <w:rFonts w:ascii="Bookman Old Style" w:eastAsia="Times New Roman" w:hAnsi="Bookman Old Style"/>
          <w:spacing w:val="-9"/>
          <w:lang w:bidi="en-US"/>
        </w:rPr>
        <w:t>(słownie …………………………………………… złotych ……..……....groszy)</w:t>
      </w:r>
    </w:p>
    <w:p w14:paraId="311B8226" w14:textId="77777777" w:rsidR="009613B2" w:rsidRDefault="009613B2" w:rsidP="009613B2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w tym:</w:t>
      </w:r>
    </w:p>
    <w:p w14:paraId="075CAC06" w14:textId="77777777" w:rsidR="009613B2" w:rsidRDefault="009613B2" w:rsidP="009613B2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VAT (…… %) w kwocie ....................zł,</w:t>
      </w:r>
    </w:p>
    <w:p w14:paraId="094008D9" w14:textId="77777777" w:rsidR="009613B2" w:rsidRDefault="009613B2" w:rsidP="009613B2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Cena oferty netto…………………………........................................zł</w:t>
      </w:r>
    </w:p>
    <w:p w14:paraId="78A015D1" w14:textId="77777777" w:rsidR="009613B2" w:rsidRDefault="009613B2" w:rsidP="009613B2">
      <w:pPr>
        <w:spacing w:after="0" w:line="240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(słownie: .......................................................................złotych…………. groszy).</w:t>
      </w:r>
    </w:p>
    <w:p w14:paraId="3071DA7A" w14:textId="77777777" w:rsidR="009613B2" w:rsidRPr="0014481D" w:rsidRDefault="009613B2" w:rsidP="009613B2">
      <w:pPr>
        <w:spacing w:after="0" w:line="240" w:lineRule="auto"/>
        <w:rPr>
          <w:rFonts w:ascii="Bookman Old Style" w:hAnsi="Bookman Old Style"/>
        </w:rPr>
      </w:pPr>
    </w:p>
    <w:p w14:paraId="1AD7555C" w14:textId="676FF6BE" w:rsidR="009613B2" w:rsidRPr="00165480" w:rsidRDefault="009613B2" w:rsidP="00892F0A">
      <w:pPr>
        <w:numPr>
          <w:ilvl w:val="4"/>
          <w:numId w:val="79"/>
        </w:numPr>
        <w:spacing w:after="0" w:line="240" w:lineRule="auto"/>
        <w:ind w:left="284" w:right="-1" w:hanging="284"/>
        <w:contextualSpacing/>
        <w:jc w:val="both"/>
        <w:rPr>
          <w:rFonts w:ascii="Bookman Old Style" w:eastAsia="Times New Roman" w:hAnsi="Bookman Old Style" w:cs="Arial"/>
          <w:lang w:eastAsia="x-none"/>
        </w:rPr>
      </w:pPr>
      <w:r w:rsidRPr="0014481D">
        <w:rPr>
          <w:rFonts w:ascii="Bookman Old Style" w:eastAsia="Times New Roman" w:hAnsi="Bookman Old Style" w:cs="Arial"/>
          <w:b/>
          <w:lang w:eastAsia="x-none"/>
        </w:rPr>
        <w:t>Oferujemy</w:t>
      </w:r>
      <w:r w:rsidRPr="0014481D">
        <w:rPr>
          <w:rFonts w:ascii="Bookman Old Style" w:eastAsia="Times New Roman" w:hAnsi="Bookman Old Style" w:cs="Arial"/>
          <w:lang w:eastAsia="x-none"/>
        </w:rPr>
        <w:t xml:space="preserve"> wydłużenie okresu gwarancji na wykonane roboty budowlane i </w:t>
      </w:r>
      <w:r w:rsidRPr="0014481D">
        <w:rPr>
          <w:rFonts w:ascii="Bookman Old Style" w:hAnsi="Bookman Old Style"/>
        </w:rPr>
        <w:t xml:space="preserve">instalacje </w:t>
      </w:r>
      <w:r w:rsidRPr="0014481D">
        <w:rPr>
          <w:rFonts w:ascii="Bookman Old Style" w:eastAsia="Times New Roman" w:hAnsi="Bookman Old Style" w:cs="Arial"/>
          <w:lang w:eastAsia="x-none"/>
        </w:rPr>
        <w:t xml:space="preserve">ponad wymagany przez Zamawiającego okres 60 miesięcy </w:t>
      </w:r>
      <w:r w:rsidRPr="0014481D">
        <w:rPr>
          <w:rFonts w:ascii="Bookman Old Style" w:hAnsi="Bookman Old Style"/>
        </w:rPr>
        <w:t xml:space="preserve">liczonej od daty podpisania bezusterkowego protokołu odbioru końcowego robót, o którym mowa </w:t>
      </w:r>
      <w:r w:rsidRPr="00165480">
        <w:rPr>
          <w:rFonts w:ascii="Bookman Old Style" w:hAnsi="Bookman Old Style"/>
        </w:rPr>
        <w:t xml:space="preserve">w § 7 ust. 4 Umowy, stanowiącej </w:t>
      </w:r>
      <w:r w:rsidRPr="00165480">
        <w:rPr>
          <w:rFonts w:ascii="Bookman Old Style" w:hAnsi="Bookman Old Style"/>
          <w:b/>
        </w:rPr>
        <w:t xml:space="preserve">Załącznik nr </w:t>
      </w:r>
      <w:r w:rsidR="00225821" w:rsidRPr="00165480">
        <w:rPr>
          <w:rFonts w:ascii="Bookman Old Style" w:hAnsi="Bookman Old Style"/>
          <w:b/>
        </w:rPr>
        <w:t>6</w:t>
      </w:r>
      <w:r w:rsidRPr="00165480">
        <w:rPr>
          <w:rFonts w:ascii="Bookman Old Style" w:hAnsi="Bookman Old Style"/>
          <w:b/>
        </w:rPr>
        <w:t xml:space="preserve"> do SWZ</w:t>
      </w:r>
      <w:r w:rsidRPr="00165480">
        <w:rPr>
          <w:rFonts w:ascii="Bookman Old Style" w:hAnsi="Bookman Old Style"/>
        </w:rPr>
        <w:t>.</w:t>
      </w:r>
    </w:p>
    <w:p w14:paraId="51F2787F" w14:textId="77777777" w:rsidR="009613B2" w:rsidRPr="00165480" w:rsidRDefault="009613B2" w:rsidP="009613B2">
      <w:pPr>
        <w:spacing w:after="0" w:line="240" w:lineRule="auto"/>
        <w:ind w:left="284" w:right="-1"/>
        <w:jc w:val="both"/>
        <w:rPr>
          <w:rFonts w:ascii="Bookman Old Style" w:eastAsia="Times New Roman" w:hAnsi="Bookman Old Style" w:cs="Arial"/>
          <w:lang w:eastAsia="x-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4"/>
      </w:tblGrid>
      <w:tr w:rsidR="009613B2" w:rsidRPr="00165480" w14:paraId="7BC52976" w14:textId="77777777" w:rsidTr="00AC276C">
        <w:trPr>
          <w:trHeight w:val="656"/>
        </w:trPr>
        <w:tc>
          <w:tcPr>
            <w:tcW w:w="5000" w:type="pct"/>
            <w:shd w:val="clear" w:color="auto" w:fill="auto"/>
          </w:tcPr>
          <w:p w14:paraId="5E058450" w14:textId="77777777" w:rsidR="009613B2" w:rsidRPr="00165480" w:rsidRDefault="009613B2" w:rsidP="00AC276C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eastAsia="Times New Roman" w:hAnsi="Bookman Old Style" w:cs="Arial"/>
                <w:b/>
                <w:lang w:eastAsia="x-none"/>
              </w:rPr>
            </w:pPr>
            <w:r w:rsidRPr="00165480">
              <w:rPr>
                <w:rFonts w:ascii="Bookman Old Style" w:eastAsia="Times New Roman" w:hAnsi="Bookman Old Style" w:cs="Arial"/>
                <w:b/>
                <w:lang w:eastAsia="x-none"/>
              </w:rPr>
              <w:t>Zaznacza Wykonawca w zależności jaki wydłużony okres gwarancji oferuje</w:t>
            </w:r>
          </w:p>
          <w:p w14:paraId="08A9F914" w14:textId="77777777" w:rsidR="009613B2" w:rsidRPr="00165480" w:rsidRDefault="009613B2" w:rsidP="00AC276C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eastAsia="Times New Roman" w:hAnsi="Bookman Old Style" w:cs="Arial"/>
                <w:bCs/>
                <w:lang w:eastAsia="x-none"/>
              </w:rPr>
            </w:pPr>
            <w:r w:rsidRPr="00165480">
              <w:rPr>
                <w:rFonts w:ascii="Bookman Old Style" w:eastAsia="Times New Roman" w:hAnsi="Bookman Old Style" w:cs="Arial"/>
                <w:bCs/>
                <w:i/>
                <w:lang w:eastAsia="x-none"/>
              </w:rPr>
              <w:t>(*właściwe zaznaczyć):</w:t>
            </w:r>
          </w:p>
        </w:tc>
      </w:tr>
      <w:tr w:rsidR="009613B2" w:rsidRPr="00165480" w14:paraId="570D8A9D" w14:textId="77777777" w:rsidTr="00AB23BD">
        <w:trPr>
          <w:trHeight w:val="543"/>
        </w:trPr>
        <w:tc>
          <w:tcPr>
            <w:tcW w:w="5000" w:type="pct"/>
            <w:shd w:val="clear" w:color="auto" w:fill="auto"/>
          </w:tcPr>
          <w:p w14:paraId="55D492B8" w14:textId="02E833D8" w:rsidR="009613B2" w:rsidRPr="00165480" w:rsidRDefault="009613B2" w:rsidP="00AB23BD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eastAsia="Times New Roman" w:hAnsi="Bookman Old Style" w:cs="Arial"/>
                <w:lang w:val="x-none" w:eastAsia="x-none"/>
              </w:rPr>
            </w:pPr>
            <w:r w:rsidRPr="0016548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40" behindDoc="0" locked="0" layoutInCell="1" allowOverlap="1" wp14:anchorId="6051DF55" wp14:editId="58D1C7BB">
                      <wp:simplePos x="0" y="0"/>
                      <wp:positionH relativeFrom="column">
                        <wp:posOffset>561340</wp:posOffset>
                      </wp:positionH>
                      <wp:positionV relativeFrom="paragraph">
                        <wp:posOffset>116205</wp:posOffset>
                      </wp:positionV>
                      <wp:extent cx="90805" cy="90805"/>
                      <wp:effectExtent l="0" t="0" r="23495" b="23495"/>
                      <wp:wrapNone/>
                      <wp:docPr id="8" name="Prostokąt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ex="http://schemas.microsoft.com/office/word/2018/wordml/cex" xmlns:w16="http://schemas.microsoft.com/office/word/2018/wordml" xmlns:w16sdtdh="http://schemas.microsoft.com/office/word/2020/wordml/sdtdatahash">
                  <w:pict>
                    <v:rect w14:anchorId="1DE45B4A" id="Prostokąt 8" o:spid="_x0000_s1026" style="position:absolute;margin-left:44.2pt;margin-top:9.15pt;width:7.15pt;height:7.15pt;z-index:2516623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"/>
                  </w:pict>
                </mc:Fallback>
              </mc:AlternateContent>
            </w:r>
            <w:r w:rsidRPr="00165480">
              <w:rPr>
                <w:rFonts w:ascii="Bookman Old Style" w:eastAsia="Times New Roman" w:hAnsi="Bookman Old Style" w:cs="Arial"/>
                <w:lang w:eastAsia="x-none"/>
              </w:rPr>
              <w:t xml:space="preserve">                   o 6 miesięcy</w:t>
            </w:r>
          </w:p>
        </w:tc>
      </w:tr>
      <w:tr w:rsidR="009613B2" w:rsidRPr="00165480" w14:paraId="2CC0F632" w14:textId="77777777" w:rsidTr="00AB23BD">
        <w:trPr>
          <w:trHeight w:val="565"/>
        </w:trPr>
        <w:tc>
          <w:tcPr>
            <w:tcW w:w="5000" w:type="pct"/>
            <w:shd w:val="clear" w:color="auto" w:fill="auto"/>
          </w:tcPr>
          <w:p w14:paraId="3D8B86D9" w14:textId="2802AE0F" w:rsidR="009613B2" w:rsidRPr="00165480" w:rsidRDefault="009613B2" w:rsidP="00AB23BD">
            <w:pPr>
              <w:tabs>
                <w:tab w:val="left" w:pos="8889"/>
              </w:tabs>
              <w:spacing w:after="0" w:line="240" w:lineRule="auto"/>
              <w:ind w:right="-1418"/>
              <w:rPr>
                <w:rFonts w:ascii="Bookman Old Style" w:eastAsia="Times New Roman" w:hAnsi="Bookman Old Style" w:cs="Arial"/>
                <w:lang w:eastAsia="x-none"/>
              </w:rPr>
            </w:pPr>
            <w:r w:rsidRPr="0016548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4" behindDoc="0" locked="0" layoutInCell="1" allowOverlap="1" wp14:anchorId="3FF1B79D" wp14:editId="06B9FBEF">
                      <wp:simplePos x="0" y="0"/>
                      <wp:positionH relativeFrom="column">
                        <wp:posOffset>561340</wp:posOffset>
                      </wp:positionH>
                      <wp:positionV relativeFrom="paragraph">
                        <wp:posOffset>128270</wp:posOffset>
                      </wp:positionV>
                      <wp:extent cx="90805" cy="90805"/>
                      <wp:effectExtent l="0" t="0" r="23495" b="23495"/>
                      <wp:wrapNone/>
                      <wp:docPr id="3" name="Prostokąt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ex="http://schemas.microsoft.com/office/word/2018/wordml/cex" xmlns:w16="http://schemas.microsoft.com/office/word/2018/wordml" xmlns:w16sdtdh="http://schemas.microsoft.com/office/word/2020/wordml/sdtdatahash">
                  <w:pict>
                    <v:rect w14:anchorId="2403DE5A" id="Prostokąt 3" o:spid="_x0000_s1026" style="position:absolute;margin-left:44.2pt;margin-top:10.1pt;width:7.15pt;height:7.15pt;z-index:2516633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"/>
                  </w:pict>
                </mc:Fallback>
              </mc:AlternateContent>
            </w:r>
            <w:r w:rsidRPr="00165480">
              <w:rPr>
                <w:rFonts w:ascii="Bookman Old Style" w:eastAsia="Times New Roman" w:hAnsi="Bookman Old Style" w:cs="Arial"/>
                <w:lang w:eastAsia="x-none"/>
              </w:rPr>
              <w:t xml:space="preserve">                   o 12 miesięcy</w:t>
            </w:r>
          </w:p>
        </w:tc>
      </w:tr>
    </w:tbl>
    <w:p w14:paraId="2C2EDE22" w14:textId="77777777" w:rsidR="009613B2" w:rsidRPr="00165480" w:rsidRDefault="009613B2" w:rsidP="009613B2">
      <w:pPr>
        <w:tabs>
          <w:tab w:val="left" w:pos="8889"/>
        </w:tabs>
        <w:spacing w:after="0" w:line="240" w:lineRule="auto"/>
        <w:ind w:right="-1418"/>
        <w:rPr>
          <w:rFonts w:ascii="Bookman Old Style" w:eastAsia="Times New Roman" w:hAnsi="Bookman Old Style" w:cs="Arial"/>
          <w:lang w:val="x-none" w:eastAsia="x-none"/>
        </w:rPr>
      </w:pPr>
    </w:p>
    <w:p w14:paraId="1D0C8F6D" w14:textId="77777777" w:rsidR="009613B2" w:rsidRPr="00165480" w:rsidRDefault="009613B2" w:rsidP="009613B2">
      <w:pPr>
        <w:spacing w:after="0" w:line="240" w:lineRule="auto"/>
        <w:ind w:right="140"/>
        <w:jc w:val="both"/>
        <w:outlineLvl w:val="0"/>
        <w:rPr>
          <w:rFonts w:ascii="Bookman Old Style" w:eastAsia="Times New Roman" w:hAnsi="Bookman Old Style" w:cs="Arial"/>
          <w:i/>
          <w:sz w:val="18"/>
          <w:szCs w:val="18"/>
          <w:u w:val="single"/>
          <w:lang w:eastAsia="pl-PL"/>
        </w:rPr>
      </w:pPr>
      <w:r w:rsidRPr="00165480">
        <w:rPr>
          <w:rFonts w:ascii="Bookman Old Style" w:eastAsia="Times New Roman" w:hAnsi="Bookman Old Style" w:cs="Arial"/>
          <w:i/>
          <w:sz w:val="18"/>
          <w:szCs w:val="18"/>
          <w:u w:val="single"/>
          <w:lang w:eastAsia="pl-PL"/>
        </w:rPr>
        <w:t>Uwaga: W przypadku, gdy Wykonawca nie zaznaczy żadnej z opcji w formularzu ofertowym, Zamawiający przyjmie, że Wykonawca nie oferuje wydłużenia okresu gwarancji na wykonane roboty budowlane i oferuje 60-miesięczny okres gwarancji, a w ramach ww. kryterium oferta otrzyma 0 pkt.</w:t>
      </w:r>
    </w:p>
    <w:p w14:paraId="05E7109C" w14:textId="77777777" w:rsidR="009613B2" w:rsidRPr="00165480" w:rsidRDefault="009613B2" w:rsidP="009613B2">
      <w:pPr>
        <w:spacing w:after="0" w:line="240" w:lineRule="auto"/>
        <w:ind w:right="140"/>
        <w:jc w:val="both"/>
        <w:outlineLvl w:val="0"/>
        <w:rPr>
          <w:rFonts w:ascii="Bookman Old Style" w:eastAsia="Times New Roman" w:hAnsi="Bookman Old Style" w:cs="Arial"/>
          <w:i/>
          <w:sz w:val="18"/>
          <w:szCs w:val="18"/>
          <w:u w:val="single"/>
          <w:lang w:eastAsia="pl-PL"/>
        </w:rPr>
      </w:pPr>
    </w:p>
    <w:p w14:paraId="0C74D324" w14:textId="10148D21" w:rsidR="009613B2" w:rsidRPr="00165480" w:rsidRDefault="009613B2" w:rsidP="00892F0A">
      <w:pPr>
        <w:numPr>
          <w:ilvl w:val="3"/>
          <w:numId w:val="7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hAnsi="Bookman Old Style"/>
          <w:b/>
        </w:rPr>
      </w:pPr>
      <w:r w:rsidRPr="00165480">
        <w:rPr>
          <w:rFonts w:ascii="Bookman Old Style" w:hAnsi="Bookman Old Style"/>
          <w:b/>
        </w:rPr>
        <w:t>Zobowiązujemy</w:t>
      </w:r>
      <w:r w:rsidRPr="00165480">
        <w:rPr>
          <w:rFonts w:ascii="Bookman Old Style" w:hAnsi="Bookman Old Style"/>
        </w:rPr>
        <w:t xml:space="preserve"> się do realizacji przedmiotu zamówienia </w:t>
      </w:r>
      <w:r w:rsidRPr="00165480">
        <w:rPr>
          <w:rFonts w:ascii="Bookman Old Style" w:hAnsi="Bookman Old Style"/>
          <w:b/>
        </w:rPr>
        <w:t>w terminie</w:t>
      </w:r>
      <w:r w:rsidRPr="00165480">
        <w:rPr>
          <w:rFonts w:ascii="Bookman Old Style" w:hAnsi="Bookman Old Style"/>
        </w:rPr>
        <w:t xml:space="preserve"> </w:t>
      </w:r>
      <w:r w:rsidRPr="00165480">
        <w:rPr>
          <w:rFonts w:ascii="Bookman Old Style" w:hAnsi="Bookman Old Style"/>
          <w:b/>
        </w:rPr>
        <w:t>…………</w:t>
      </w:r>
      <w:r w:rsidRPr="00165480">
        <w:rPr>
          <w:rFonts w:ascii="Bookman Old Style" w:hAnsi="Bookman Old Style"/>
        </w:rPr>
        <w:t xml:space="preserve">. (proszę podać) </w:t>
      </w:r>
      <w:r w:rsidRPr="00165480">
        <w:rPr>
          <w:rFonts w:ascii="Bookman Old Style" w:hAnsi="Bookman Old Style"/>
          <w:b/>
        </w:rPr>
        <w:t>dni kalendarzowych</w:t>
      </w:r>
      <w:r w:rsidRPr="00165480">
        <w:rPr>
          <w:b/>
          <w:vertAlign w:val="superscript"/>
        </w:rPr>
        <w:footnoteReference w:id="2"/>
      </w:r>
      <w:r w:rsidRPr="00165480">
        <w:rPr>
          <w:rFonts w:ascii="Bookman Old Style" w:hAnsi="Bookman Old Style"/>
        </w:rPr>
        <w:t xml:space="preserve"> od dnia zawarcia umowy (nie później niż </w:t>
      </w:r>
      <w:r w:rsidR="00402414" w:rsidRPr="00165480">
        <w:rPr>
          <w:rFonts w:ascii="Bookman Old Style" w:hAnsi="Bookman Old Style"/>
        </w:rPr>
        <w:t xml:space="preserve">120 </w:t>
      </w:r>
      <w:r w:rsidRPr="00165480">
        <w:rPr>
          <w:rFonts w:ascii="Bookman Old Style" w:hAnsi="Bookman Old Style"/>
        </w:rPr>
        <w:t>dni kalendarzowych od dnia zawarcia umowy, przedział czasowy realizacji zamówienia został określony w Rozdziale XI</w:t>
      </w:r>
      <w:r w:rsidR="000E1942" w:rsidRPr="00165480">
        <w:rPr>
          <w:rFonts w:ascii="Bookman Old Style" w:hAnsi="Bookman Old Style"/>
        </w:rPr>
        <w:t>X</w:t>
      </w:r>
      <w:r w:rsidRPr="00165480">
        <w:rPr>
          <w:rFonts w:ascii="Bookman Old Style" w:hAnsi="Bookman Old Style"/>
        </w:rPr>
        <w:t xml:space="preserve"> ust. </w:t>
      </w:r>
      <w:r w:rsidR="000E1942" w:rsidRPr="00165480">
        <w:rPr>
          <w:rFonts w:ascii="Bookman Old Style" w:hAnsi="Bookman Old Style"/>
        </w:rPr>
        <w:t>1</w:t>
      </w:r>
      <w:r w:rsidRPr="00165480">
        <w:rPr>
          <w:rFonts w:ascii="Bookman Old Style" w:hAnsi="Bookman Old Style"/>
        </w:rPr>
        <w:t xml:space="preserve"> pkt 3)</w:t>
      </w:r>
      <w:r w:rsidRPr="00165480">
        <w:rPr>
          <w:rFonts w:ascii="Bookman Old Style" w:hAnsi="Bookman Old Style"/>
          <w:b/>
        </w:rPr>
        <w:t>.</w:t>
      </w:r>
    </w:p>
    <w:p w14:paraId="17F5D788" w14:textId="4B738FEE" w:rsidR="009613B2" w:rsidRPr="000E1942" w:rsidRDefault="009613B2" w:rsidP="009613B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/>
          <w:i/>
          <w:sz w:val="20"/>
          <w:szCs w:val="20"/>
        </w:rPr>
      </w:pPr>
      <w:r w:rsidRPr="00165480">
        <w:rPr>
          <w:rFonts w:ascii="Bookman Old Style" w:hAnsi="Bookman Old Style"/>
          <w:i/>
          <w:sz w:val="20"/>
          <w:szCs w:val="20"/>
        </w:rPr>
        <w:lastRenderedPageBreak/>
        <w:t>Uwaga:</w:t>
      </w:r>
      <w:r w:rsidR="000E1942" w:rsidRPr="00165480">
        <w:rPr>
          <w:rFonts w:ascii="Bookman Old Style" w:hAnsi="Bookman Old Style"/>
          <w:i/>
          <w:sz w:val="20"/>
          <w:szCs w:val="20"/>
        </w:rPr>
        <w:t xml:space="preserve"> </w:t>
      </w:r>
      <w:r w:rsidRPr="00165480">
        <w:rPr>
          <w:rFonts w:ascii="Bookman Old Style" w:hAnsi="Bookman Old Style"/>
          <w:i/>
          <w:sz w:val="20"/>
          <w:szCs w:val="20"/>
        </w:rPr>
        <w:t>Termin realizacji zamówienia stanowi kryterium oceny ofert, który podlega punktacji</w:t>
      </w:r>
      <w:r w:rsidRPr="000E1942">
        <w:rPr>
          <w:rFonts w:ascii="Bookman Old Style" w:hAnsi="Bookman Old Style"/>
          <w:i/>
          <w:sz w:val="20"/>
          <w:szCs w:val="20"/>
        </w:rPr>
        <w:t>.</w:t>
      </w:r>
    </w:p>
    <w:p w14:paraId="62929D8A" w14:textId="77777777" w:rsidR="00F645F3" w:rsidRPr="00846781" w:rsidRDefault="00F645F3" w:rsidP="00331D1F">
      <w:pPr>
        <w:spacing w:after="23" w:line="266" w:lineRule="auto"/>
        <w:ind w:right="28"/>
        <w:rPr>
          <w:rFonts w:ascii="Bookman Old Style" w:eastAsia="Times New Roman" w:hAnsi="Bookman Old Style" w:cs="Arial"/>
          <w:b/>
          <w:sz w:val="16"/>
          <w:szCs w:val="16"/>
          <w:lang w:eastAsia="pl-PL"/>
        </w:rPr>
      </w:pPr>
    </w:p>
    <w:p w14:paraId="536A02C1" w14:textId="46CB21A4" w:rsidR="00E570A0" w:rsidRPr="00846781" w:rsidRDefault="00E570A0" w:rsidP="00892F0A">
      <w:pPr>
        <w:numPr>
          <w:ilvl w:val="3"/>
          <w:numId w:val="7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846781">
        <w:rPr>
          <w:rFonts w:ascii="Bookman Old Style" w:eastAsia="Times New Roman" w:hAnsi="Bookman Old Style" w:cs="Arial"/>
          <w:lang w:eastAsia="pl-PL"/>
        </w:rPr>
        <w:t>, że zapoznaliśmy się ze Specyfikacją Warunków Zamówienia</w:t>
      </w:r>
      <w:r w:rsidR="003C6A3F" w:rsidRPr="00846781">
        <w:rPr>
          <w:rFonts w:ascii="Bookman Old Style" w:eastAsia="Times New Roman" w:hAnsi="Bookman Old Style" w:cs="Arial"/>
          <w:lang w:eastAsia="pl-PL"/>
        </w:rPr>
        <w:t xml:space="preserve"> (SWZ)</w:t>
      </w:r>
      <w:r w:rsidRPr="00846781">
        <w:rPr>
          <w:rFonts w:ascii="Bookman Old Style" w:eastAsia="Times New Roman" w:hAnsi="Bookman Old Style" w:cs="Arial"/>
          <w:lang w:eastAsia="pl-PL"/>
        </w:rPr>
        <w:t xml:space="preserve"> i uznajemy się za związanych określonymi w niej postanowieniami i zasadami postępowania</w:t>
      </w:r>
      <w:r w:rsidR="003C6A3F" w:rsidRPr="00846781">
        <w:rPr>
          <w:rFonts w:ascii="Bookman Old Style" w:eastAsia="Times New Roman" w:hAnsi="Bookman Old Style" w:cs="Arial"/>
          <w:lang w:eastAsia="pl-PL"/>
        </w:rPr>
        <w:t xml:space="preserve"> oraz wyjaśnieniami do SWZ i zmianami SWZ</w:t>
      </w:r>
      <w:r w:rsidRPr="00846781">
        <w:rPr>
          <w:rFonts w:ascii="Bookman Old Style" w:eastAsia="Times New Roman" w:hAnsi="Bookman Old Style" w:cs="Arial"/>
          <w:lang w:eastAsia="pl-PL"/>
        </w:rPr>
        <w:t>.</w:t>
      </w:r>
    </w:p>
    <w:p w14:paraId="24F88486" w14:textId="51A9BF38" w:rsidR="00E570A0" w:rsidRPr="00846781" w:rsidRDefault="00E570A0" w:rsidP="00892F0A">
      <w:pPr>
        <w:numPr>
          <w:ilvl w:val="3"/>
          <w:numId w:val="7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b/>
          <w:lang w:eastAsia="pl-PL"/>
        </w:rPr>
        <w:t>ZOBOWIĄZUJEMY SIĘ</w:t>
      </w:r>
      <w:r w:rsidRPr="00846781">
        <w:rPr>
          <w:rFonts w:ascii="Bookman Old Style" w:eastAsia="Times New Roman" w:hAnsi="Bookman Old Style" w:cs="Arial"/>
          <w:lang w:eastAsia="pl-PL"/>
        </w:rPr>
        <w:t xml:space="preserve"> do wykonania zamówienia w terminie wskazanym w</w:t>
      </w:r>
      <w:r w:rsidR="009D1627">
        <w:rPr>
          <w:rFonts w:ascii="Bookman Old Style" w:eastAsia="Times New Roman" w:hAnsi="Bookman Old Style" w:cs="Arial"/>
          <w:lang w:eastAsia="pl-PL"/>
        </w:rPr>
        <w:t xml:space="preserve"> ust. 2 Oferty </w:t>
      </w:r>
      <w:r w:rsidRPr="00846781">
        <w:rPr>
          <w:rFonts w:ascii="Bookman Old Style" w:eastAsia="Times New Roman" w:hAnsi="Bookman Old Style" w:cs="Arial"/>
          <w:lang w:eastAsia="pl-PL"/>
        </w:rPr>
        <w:t xml:space="preserve"> </w:t>
      </w:r>
    </w:p>
    <w:p w14:paraId="22191EFE" w14:textId="63691165" w:rsidR="00E570A0" w:rsidRPr="00846781" w:rsidRDefault="00D41FAD" w:rsidP="00892F0A">
      <w:pPr>
        <w:numPr>
          <w:ilvl w:val="3"/>
          <w:numId w:val="7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Stosownie do</w:t>
      </w:r>
      <w:r w:rsidR="00E570A0" w:rsidRPr="00846781">
        <w:rPr>
          <w:rFonts w:ascii="Bookman Old Style" w:eastAsia="Times New Roman" w:hAnsi="Bookman Old Style" w:cs="Arial"/>
          <w:lang w:eastAsia="pl-PL"/>
        </w:rPr>
        <w:t xml:space="preserve"> art. </w:t>
      </w:r>
      <w:r w:rsidR="003C6A3F" w:rsidRPr="00846781">
        <w:rPr>
          <w:rFonts w:ascii="Bookman Old Style" w:eastAsia="Times New Roman" w:hAnsi="Bookman Old Style" w:cs="Arial"/>
          <w:lang w:eastAsia="pl-PL"/>
        </w:rPr>
        <w:t>225</w:t>
      </w:r>
      <w:r w:rsidR="00E570A0" w:rsidRPr="00846781">
        <w:rPr>
          <w:rFonts w:ascii="Bookman Old Style" w:eastAsia="Times New Roman" w:hAnsi="Bookman Old Style" w:cs="Arial"/>
          <w:lang w:eastAsia="pl-PL"/>
        </w:rPr>
        <w:t xml:space="preserve"> ustawy </w:t>
      </w:r>
      <w:r w:rsidR="00FF1FEC" w:rsidRPr="00846781">
        <w:rPr>
          <w:rFonts w:ascii="Bookman Old Style" w:eastAsia="Times New Roman" w:hAnsi="Bookman Old Style" w:cs="Arial"/>
          <w:lang w:eastAsia="pl-PL"/>
        </w:rPr>
        <w:t xml:space="preserve">Pzp </w:t>
      </w:r>
      <w:r w:rsidR="00E570A0" w:rsidRPr="00846781">
        <w:rPr>
          <w:rFonts w:ascii="Bookman Old Style" w:eastAsia="Times New Roman" w:hAnsi="Bookman Old Style" w:cs="Arial"/>
          <w:lang w:eastAsia="pl-PL"/>
        </w:rPr>
        <w:t xml:space="preserve">oświadczam(y), że wybór naszej oferty </w:t>
      </w:r>
      <w:r w:rsidR="00E570A0" w:rsidRPr="00846781">
        <w:rPr>
          <w:rFonts w:ascii="Bookman Old Style" w:eastAsia="Times New Roman" w:hAnsi="Bookman Old Style" w:cs="Arial"/>
          <w:b/>
          <w:bCs/>
          <w:lang w:eastAsia="pl-PL"/>
        </w:rPr>
        <w:t>będzie/ nie będzie</w:t>
      </w:r>
      <w:r w:rsidR="00E570A0" w:rsidRPr="00846781">
        <w:rPr>
          <w:rFonts w:ascii="Bookman Old Style" w:eastAsia="Times New Roman" w:hAnsi="Bookman Old Style"/>
          <w:vertAlign w:val="superscript"/>
          <w:lang w:eastAsia="pl-PL"/>
        </w:rPr>
        <w:footnoteReference w:id="3"/>
      </w:r>
      <w:r w:rsidR="00E570A0" w:rsidRPr="00846781">
        <w:rPr>
          <w:rFonts w:ascii="Bookman Old Style" w:eastAsia="Times New Roman" w:hAnsi="Bookman Old Style" w:cs="Arial"/>
          <w:lang w:eastAsia="pl-PL"/>
        </w:rPr>
        <w:t xml:space="preserve"> prowadził do powstania u Zamawiającego obowiązku podatkowego zgodnie z przepisami o podatku od towarów i usług.</w:t>
      </w:r>
    </w:p>
    <w:p w14:paraId="4D88F0DB" w14:textId="77777777" w:rsidR="003C6A3F" w:rsidRPr="00846781" w:rsidRDefault="003C6A3F" w:rsidP="00376386">
      <w:pPr>
        <w:pStyle w:val="Akapitzlist"/>
        <w:shd w:val="clear" w:color="auto" w:fill="FFFFFF"/>
        <w:tabs>
          <w:tab w:val="left" w:pos="567"/>
        </w:tabs>
        <w:spacing w:line="240" w:lineRule="auto"/>
        <w:ind w:left="426"/>
        <w:rPr>
          <w:rFonts w:ascii="Bookman Old Style" w:hAnsi="Bookman Old Style"/>
        </w:rPr>
      </w:pPr>
      <w:r w:rsidRPr="00846781">
        <w:rPr>
          <w:rFonts w:ascii="Bookman Old Style" w:eastAsia="Times New Roman" w:hAnsi="Bookman Old Style" w:cs="Arial"/>
          <w:color w:val="auto"/>
          <w:lang w:eastAsia="pl-PL"/>
        </w:rPr>
        <w:t>Z uwagi, iż wybór naszej oferty będzie prowadził do powstania obowiązku podatkowego u Zamawiającego wskazuję(</w:t>
      </w:r>
      <w:proofErr w:type="spellStart"/>
      <w:r w:rsidRPr="00846781">
        <w:rPr>
          <w:rFonts w:ascii="Bookman Old Style" w:eastAsia="Times New Roman" w:hAnsi="Bookman Old Style" w:cs="Arial"/>
          <w:color w:val="auto"/>
          <w:lang w:eastAsia="pl-PL"/>
        </w:rPr>
        <w:t>emy</w:t>
      </w:r>
      <w:proofErr w:type="spellEnd"/>
      <w:r w:rsidRPr="00846781">
        <w:rPr>
          <w:rFonts w:ascii="Bookman Old Style" w:eastAsia="Times New Roman" w:hAnsi="Bookman Old Style" w:cs="Arial"/>
          <w:color w:val="auto"/>
          <w:lang w:eastAsia="pl-PL"/>
        </w:rPr>
        <w:t>) informacje, o których mowa w art. 225 ust. 2 ustawy Pzp</w:t>
      </w:r>
      <w:r w:rsidRPr="00846781">
        <w:rPr>
          <w:rFonts w:ascii="Bookman Old Style" w:hAnsi="Bookman Old Style"/>
        </w:rPr>
        <w:t>:</w:t>
      </w:r>
    </w:p>
    <w:p w14:paraId="49820483" w14:textId="77777777" w:rsidR="003C6A3F" w:rsidRPr="00846781" w:rsidRDefault="003C6A3F" w:rsidP="003C6A3F">
      <w:pPr>
        <w:spacing w:after="0" w:line="259" w:lineRule="auto"/>
        <w:ind w:right="4"/>
        <w:jc w:val="both"/>
        <w:rPr>
          <w:rFonts w:ascii="Bookman Old Style" w:eastAsia="Times New Roman" w:hAnsi="Bookman Old Style" w:cs="Arial"/>
          <w:lang w:eastAsia="pl-PL"/>
        </w:rPr>
      </w:pPr>
    </w:p>
    <w:tbl>
      <w:tblPr>
        <w:tblW w:w="8723" w:type="dxa"/>
        <w:tblInd w:w="346" w:type="dxa"/>
        <w:tblCellMar>
          <w:top w:w="44" w:type="dxa"/>
          <w:left w:w="106" w:type="dxa"/>
          <w:right w:w="206" w:type="dxa"/>
        </w:tblCellMar>
        <w:tblLook w:val="04A0" w:firstRow="1" w:lastRow="0" w:firstColumn="1" w:lastColumn="0" w:noHBand="0" w:noVBand="1"/>
      </w:tblPr>
      <w:tblGrid>
        <w:gridCol w:w="3904"/>
        <w:gridCol w:w="2268"/>
        <w:gridCol w:w="2551"/>
      </w:tblGrid>
      <w:tr w:rsidR="003C6A3F" w:rsidRPr="00846781" w14:paraId="7A88C8DF" w14:textId="76B8A2A0" w:rsidTr="00C83159">
        <w:trPr>
          <w:trHeight w:hRule="exact" w:val="2067"/>
        </w:trPr>
        <w:tc>
          <w:tcPr>
            <w:tcW w:w="3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1CFF969" w14:textId="77777777" w:rsidR="003C6A3F" w:rsidRPr="00846781" w:rsidRDefault="003C6A3F" w:rsidP="003C6A3F">
            <w:pPr>
              <w:shd w:val="clear" w:color="auto" w:fill="FFFFFF"/>
              <w:spacing w:line="240" w:lineRule="auto"/>
              <w:rPr>
                <w:rFonts w:ascii="Bookman Old Style" w:hAnsi="Bookman Old Style"/>
                <w:bCs/>
                <w:sz w:val="20"/>
                <w:szCs w:val="20"/>
              </w:rPr>
            </w:pPr>
            <w:r w:rsidRPr="00846781">
              <w:rPr>
                <w:rFonts w:ascii="Bookman Old Style" w:hAnsi="Bookman Old Style"/>
                <w:bCs/>
                <w:sz w:val="20"/>
                <w:szCs w:val="20"/>
              </w:rPr>
              <w:t>Nazwa (rodzaj) towaru lub usługi, których dostawa lub świadczenie będzie prowadzić do powstania obowiązku podatkowego u Zamawiającego</w:t>
            </w:r>
            <w:r w:rsidRPr="00846781">
              <w:rPr>
                <w:rStyle w:val="Odwoanieprzypisudolnego"/>
                <w:rFonts w:ascii="Bookman Old Style" w:hAnsi="Bookman Old Style"/>
                <w:bCs/>
                <w:sz w:val="20"/>
                <w:szCs w:val="20"/>
              </w:rPr>
              <w:footnoteReference w:id="4"/>
            </w:r>
          </w:p>
          <w:p w14:paraId="38C6CBD8" w14:textId="634CBBDD" w:rsidR="003C6A3F" w:rsidRPr="00846781" w:rsidRDefault="003C6A3F" w:rsidP="003C6A3F">
            <w:pPr>
              <w:spacing w:after="0" w:line="240" w:lineRule="auto"/>
              <w:rPr>
                <w:rFonts w:ascii="Bookman Old Style" w:eastAsia="Times New Roman" w:hAnsi="Bookman Old Style" w:cs="Arial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D86E194" w14:textId="3FEA30C7" w:rsidR="003C6A3F" w:rsidRPr="00846781" w:rsidRDefault="003C6A3F" w:rsidP="003C6A3F">
            <w:pPr>
              <w:spacing w:after="0"/>
              <w:ind w:left="5" w:hanging="5"/>
              <w:rPr>
                <w:rFonts w:ascii="Bookman Old Style" w:eastAsia="Times New Roman" w:hAnsi="Bookman Old Style" w:cs="Arial"/>
                <w:bCs/>
                <w:sz w:val="20"/>
                <w:szCs w:val="20"/>
                <w:lang w:eastAsia="pl-PL"/>
              </w:rPr>
            </w:pPr>
            <w:r w:rsidRPr="00846781">
              <w:rPr>
                <w:rFonts w:ascii="Bookman Old Style" w:hAnsi="Bookman Old Style"/>
                <w:bCs/>
                <w:sz w:val="20"/>
                <w:szCs w:val="20"/>
              </w:rPr>
              <w:t>Wartość towaru lub usługi objętego obowiązkiem podatkowym Zamawiającego bez podatku od towarów i usług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43DB99" w14:textId="165E05CE" w:rsidR="003C6A3F" w:rsidRPr="00846781" w:rsidRDefault="003C6A3F" w:rsidP="003C6A3F">
            <w:pPr>
              <w:spacing w:after="0"/>
              <w:ind w:left="5" w:hanging="5"/>
              <w:rPr>
                <w:rFonts w:ascii="Bookman Old Style" w:eastAsia="Times New Roman" w:hAnsi="Bookman Old Style" w:cs="Arial"/>
                <w:bCs/>
                <w:sz w:val="20"/>
                <w:szCs w:val="20"/>
                <w:lang w:eastAsia="pl-PL"/>
              </w:rPr>
            </w:pPr>
            <w:r w:rsidRPr="00846781">
              <w:rPr>
                <w:rFonts w:ascii="Bookman Old Style" w:hAnsi="Bookman Old Style" w:cs="Calibri"/>
                <w:bCs/>
                <w:sz w:val="20"/>
                <w:szCs w:val="20"/>
              </w:rPr>
              <w:t>Stawka podatku od towarów i usług, która zgodnie z wiedzą wykonawcy, będzie miała zastosowanie.</w:t>
            </w:r>
          </w:p>
        </w:tc>
      </w:tr>
      <w:tr w:rsidR="003C6A3F" w:rsidRPr="00846781" w14:paraId="41D8D504" w14:textId="5A4C3FA4" w:rsidTr="003C6A3F">
        <w:trPr>
          <w:trHeight w:hRule="exact" w:val="227"/>
        </w:trPr>
        <w:tc>
          <w:tcPr>
            <w:tcW w:w="3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C8F189B" w14:textId="77777777" w:rsidR="003C6A3F" w:rsidRPr="00846781" w:rsidRDefault="003C6A3F" w:rsidP="00E570A0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  <w:p w14:paraId="48AFED6A" w14:textId="77777777" w:rsidR="003C6A3F" w:rsidRPr="00846781" w:rsidRDefault="003C6A3F" w:rsidP="00E570A0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  <w:p w14:paraId="2033E622" w14:textId="77777777" w:rsidR="003C6A3F" w:rsidRPr="00846781" w:rsidRDefault="003C6A3F" w:rsidP="00E570A0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  <w:p w14:paraId="02106C0A" w14:textId="77777777" w:rsidR="003C6A3F" w:rsidRPr="00846781" w:rsidRDefault="003C6A3F" w:rsidP="00E570A0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  <w:p w14:paraId="4B0D6C43" w14:textId="77777777" w:rsidR="003C6A3F" w:rsidRPr="00846781" w:rsidRDefault="003C6A3F" w:rsidP="00E570A0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CFF1BC2" w14:textId="77777777" w:rsidR="003C6A3F" w:rsidRPr="00846781" w:rsidRDefault="003C6A3F" w:rsidP="00E570A0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326639" w14:textId="77777777" w:rsidR="003C6A3F" w:rsidRPr="00846781" w:rsidRDefault="003C6A3F" w:rsidP="00E570A0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</w:tc>
      </w:tr>
      <w:tr w:rsidR="003C6A3F" w:rsidRPr="00846781" w14:paraId="61AAFBE6" w14:textId="3A8864E9" w:rsidTr="003C6A3F">
        <w:trPr>
          <w:trHeight w:hRule="exact" w:val="227"/>
        </w:trPr>
        <w:tc>
          <w:tcPr>
            <w:tcW w:w="3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AA4F2CD" w14:textId="77777777" w:rsidR="003C6A3F" w:rsidRPr="00846781" w:rsidRDefault="003C6A3F" w:rsidP="00E570A0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5037BA3" w14:textId="77777777" w:rsidR="003C6A3F" w:rsidRPr="00846781" w:rsidRDefault="003C6A3F" w:rsidP="00E570A0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940E12" w14:textId="77777777" w:rsidR="003C6A3F" w:rsidRPr="00846781" w:rsidRDefault="003C6A3F" w:rsidP="00E570A0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</w:tc>
      </w:tr>
    </w:tbl>
    <w:p w14:paraId="6C65798E" w14:textId="2FB00B42" w:rsidR="00D41FAD" w:rsidRPr="00846781" w:rsidRDefault="00D41FAD" w:rsidP="001A4519">
      <w:pPr>
        <w:spacing w:after="0" w:line="248" w:lineRule="auto"/>
        <w:ind w:left="284" w:right="4" w:hanging="284"/>
        <w:jc w:val="both"/>
        <w:rPr>
          <w:rFonts w:ascii="Bookman Old Style" w:eastAsia="Times New Roman" w:hAnsi="Bookman Old Style" w:cs="Arial"/>
          <w:lang w:eastAsia="pl-PL"/>
        </w:rPr>
      </w:pPr>
    </w:p>
    <w:p w14:paraId="58133B2F" w14:textId="57051A72" w:rsidR="00D41FAD" w:rsidRPr="00846781" w:rsidRDefault="00D41FAD" w:rsidP="00892F0A">
      <w:pPr>
        <w:numPr>
          <w:ilvl w:val="3"/>
          <w:numId w:val="7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846781">
        <w:rPr>
          <w:rFonts w:ascii="Bookman Old Style" w:eastAsia="Times New Roman" w:hAnsi="Bookman Old Style" w:cs="Arial"/>
          <w:lang w:eastAsia="pl-PL"/>
        </w:rPr>
        <w:t xml:space="preserve">, że </w:t>
      </w:r>
      <w:r w:rsidRPr="00846781">
        <w:rPr>
          <w:rFonts w:ascii="Bookman Old Style" w:hAnsi="Bookman Old Style"/>
          <w:lang w:eastAsia="pl-PL"/>
        </w:rPr>
        <w:t>akceptuję(</w:t>
      </w:r>
      <w:proofErr w:type="spellStart"/>
      <w:r w:rsidRPr="00846781">
        <w:rPr>
          <w:rFonts w:ascii="Bookman Old Style" w:hAnsi="Bookman Old Style"/>
          <w:lang w:eastAsia="pl-PL"/>
        </w:rPr>
        <w:t>emy</w:t>
      </w:r>
      <w:proofErr w:type="spellEnd"/>
      <w:r w:rsidRPr="00846781">
        <w:rPr>
          <w:rFonts w:ascii="Bookman Old Style" w:hAnsi="Bookman Old Style"/>
          <w:lang w:eastAsia="pl-PL"/>
        </w:rPr>
        <w:t>) termin związania ofertą wymagany w SWZ.</w:t>
      </w:r>
    </w:p>
    <w:p w14:paraId="03F303C1" w14:textId="5E62B5EC" w:rsidR="00D41FAD" w:rsidRPr="00846781" w:rsidRDefault="00AA79CB" w:rsidP="00892F0A">
      <w:pPr>
        <w:numPr>
          <w:ilvl w:val="3"/>
          <w:numId w:val="7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hAnsi="Bookman Old Style"/>
          <w:lang w:eastAsia="pl-PL"/>
        </w:rPr>
      </w:pPr>
      <w:r w:rsidRPr="00846781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846781">
        <w:rPr>
          <w:rFonts w:ascii="Bookman Old Style" w:eastAsia="Times New Roman" w:hAnsi="Bookman Old Style" w:cs="Arial"/>
          <w:lang w:eastAsia="pl-PL"/>
        </w:rPr>
        <w:t xml:space="preserve">, że </w:t>
      </w:r>
      <w:r w:rsidRPr="00846781">
        <w:rPr>
          <w:rFonts w:ascii="Bookman Old Style" w:hAnsi="Bookman Old Style"/>
          <w:lang w:eastAsia="pl-PL"/>
        </w:rPr>
        <w:t>a</w:t>
      </w:r>
      <w:r w:rsidR="00D41FAD" w:rsidRPr="00846781">
        <w:rPr>
          <w:rFonts w:ascii="Bookman Old Style" w:hAnsi="Bookman Old Style"/>
          <w:lang w:eastAsia="pl-PL"/>
        </w:rPr>
        <w:t>kceptuję(</w:t>
      </w:r>
      <w:proofErr w:type="spellStart"/>
      <w:r w:rsidR="00D41FAD" w:rsidRPr="00846781">
        <w:rPr>
          <w:rFonts w:ascii="Bookman Old Style" w:hAnsi="Bookman Old Style"/>
          <w:lang w:eastAsia="pl-PL"/>
        </w:rPr>
        <w:t>emy</w:t>
      </w:r>
      <w:proofErr w:type="spellEnd"/>
      <w:r w:rsidR="00D41FAD" w:rsidRPr="00846781">
        <w:rPr>
          <w:rFonts w:ascii="Bookman Old Style" w:hAnsi="Bookman Old Style"/>
          <w:lang w:eastAsia="pl-PL"/>
        </w:rPr>
        <w:t xml:space="preserve">) bez zastrzeżeń </w:t>
      </w:r>
      <w:r w:rsidR="00AC115D">
        <w:rPr>
          <w:rFonts w:ascii="Bookman Old Style" w:hAnsi="Bookman Old Style"/>
          <w:lang w:eastAsia="pl-PL"/>
        </w:rPr>
        <w:t>projektowane postanowienia umowy (</w:t>
      </w:r>
      <w:r w:rsidR="00D41FAD" w:rsidRPr="00846781">
        <w:rPr>
          <w:rFonts w:ascii="Bookman Old Style" w:hAnsi="Bookman Old Style"/>
          <w:lang w:eastAsia="pl-PL"/>
        </w:rPr>
        <w:t>wzór umowy</w:t>
      </w:r>
      <w:r w:rsidR="00AC115D">
        <w:rPr>
          <w:rFonts w:ascii="Bookman Old Style" w:hAnsi="Bookman Old Style"/>
          <w:lang w:eastAsia="pl-PL"/>
        </w:rPr>
        <w:t>)</w:t>
      </w:r>
      <w:r w:rsidR="00D41FAD" w:rsidRPr="00846781">
        <w:rPr>
          <w:rFonts w:ascii="Bookman Old Style" w:hAnsi="Bookman Old Style"/>
          <w:lang w:eastAsia="pl-PL"/>
        </w:rPr>
        <w:t xml:space="preserve"> przedstawi</w:t>
      </w:r>
      <w:r w:rsidR="00B44357">
        <w:rPr>
          <w:rFonts w:ascii="Bookman Old Style" w:hAnsi="Bookman Old Style"/>
          <w:lang w:eastAsia="pl-PL"/>
        </w:rPr>
        <w:t>one</w:t>
      </w:r>
      <w:r w:rsidR="00D41FAD" w:rsidRPr="00846781">
        <w:rPr>
          <w:rFonts w:ascii="Bookman Old Style" w:hAnsi="Bookman Old Style"/>
          <w:lang w:eastAsia="pl-PL"/>
        </w:rPr>
        <w:t xml:space="preserve"> w</w:t>
      </w:r>
      <w:r w:rsidR="008522BB" w:rsidRPr="00846781">
        <w:rPr>
          <w:rFonts w:ascii="Bookman Old Style" w:hAnsi="Bookman Old Style"/>
          <w:lang w:eastAsia="pl-PL"/>
        </w:rPr>
        <w:t xml:space="preserve"> </w:t>
      </w:r>
      <w:r w:rsidR="00D41FAD" w:rsidRPr="00846781">
        <w:rPr>
          <w:rFonts w:ascii="Bookman Old Style" w:hAnsi="Bookman Old Style"/>
          <w:b/>
          <w:lang w:eastAsia="pl-PL"/>
        </w:rPr>
        <w:t xml:space="preserve">Załączniku nr </w:t>
      </w:r>
      <w:r w:rsidR="00225821" w:rsidRPr="00B44357">
        <w:rPr>
          <w:rFonts w:ascii="Bookman Old Style" w:hAnsi="Bookman Old Style"/>
          <w:b/>
          <w:lang w:eastAsia="pl-PL"/>
        </w:rPr>
        <w:t>6</w:t>
      </w:r>
      <w:r w:rsidR="00D41FAD" w:rsidRPr="00B44357">
        <w:rPr>
          <w:rFonts w:ascii="Bookman Old Style" w:hAnsi="Bookman Old Style"/>
          <w:b/>
          <w:lang w:eastAsia="pl-PL"/>
        </w:rPr>
        <w:t xml:space="preserve"> do SWZ</w:t>
      </w:r>
      <w:r w:rsidR="00D41FAD" w:rsidRPr="00846781">
        <w:rPr>
          <w:rFonts w:ascii="Bookman Old Style" w:hAnsi="Bookman Old Style"/>
          <w:lang w:eastAsia="pl-PL"/>
        </w:rPr>
        <w:t>.</w:t>
      </w:r>
    </w:p>
    <w:p w14:paraId="1CE3B624" w14:textId="37CAF93A" w:rsidR="00D41FAD" w:rsidRPr="00846781" w:rsidRDefault="00D41FAD" w:rsidP="00892F0A">
      <w:pPr>
        <w:numPr>
          <w:ilvl w:val="3"/>
          <w:numId w:val="7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hAnsi="Bookman Old Style"/>
          <w:lang w:eastAsia="pl-PL"/>
        </w:rPr>
      </w:pPr>
      <w:r w:rsidRPr="00846781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846781">
        <w:rPr>
          <w:rFonts w:ascii="Bookman Old Style" w:eastAsia="Times New Roman" w:hAnsi="Bookman Old Style" w:cs="Arial"/>
          <w:lang w:eastAsia="pl-PL"/>
        </w:rPr>
        <w:t xml:space="preserve">, że </w:t>
      </w:r>
      <w:r w:rsidRPr="00846781">
        <w:rPr>
          <w:rFonts w:ascii="Bookman Old Style" w:hAnsi="Bookman Old Style"/>
          <w:lang w:eastAsia="pl-PL"/>
        </w:rPr>
        <w:t xml:space="preserve">w przypadku </w:t>
      </w:r>
      <w:r w:rsidR="00A11227" w:rsidRPr="00846781">
        <w:rPr>
          <w:rFonts w:ascii="Bookman Old Style" w:hAnsi="Bookman Old Style"/>
          <w:lang w:eastAsia="pl-PL"/>
        </w:rPr>
        <w:t>wyboru</w:t>
      </w:r>
      <w:r w:rsidRPr="00846781">
        <w:rPr>
          <w:rFonts w:ascii="Bookman Old Style" w:hAnsi="Bookman Old Style"/>
          <w:lang w:eastAsia="pl-PL"/>
        </w:rPr>
        <w:t xml:space="preserve"> mojej (naszej) oferty, umowę o</w:t>
      </w:r>
      <w:r w:rsidR="008522BB" w:rsidRPr="00846781">
        <w:rPr>
          <w:rFonts w:ascii="Bookman Old Style" w:hAnsi="Bookman Old Style"/>
          <w:lang w:eastAsia="pl-PL"/>
        </w:rPr>
        <w:t xml:space="preserve"> </w:t>
      </w:r>
      <w:r w:rsidRPr="00846781">
        <w:rPr>
          <w:rFonts w:ascii="Bookman Old Style" w:hAnsi="Bookman Old Style"/>
          <w:lang w:eastAsia="pl-PL"/>
        </w:rPr>
        <w:t>treści określonej w</w:t>
      </w:r>
      <w:r w:rsidR="008522BB" w:rsidRPr="00846781">
        <w:rPr>
          <w:rFonts w:ascii="Bookman Old Style" w:hAnsi="Bookman Old Style"/>
          <w:lang w:eastAsia="pl-PL"/>
        </w:rPr>
        <w:t xml:space="preserve"> </w:t>
      </w:r>
      <w:r w:rsidRPr="00846781">
        <w:rPr>
          <w:rFonts w:ascii="Bookman Old Style" w:hAnsi="Bookman Old Style"/>
          <w:b/>
          <w:lang w:eastAsia="pl-PL"/>
        </w:rPr>
        <w:t xml:space="preserve">Załączniku nr </w:t>
      </w:r>
      <w:r w:rsidR="00225821">
        <w:rPr>
          <w:rFonts w:ascii="Bookman Old Style" w:hAnsi="Bookman Old Style"/>
          <w:b/>
          <w:lang w:eastAsia="pl-PL"/>
        </w:rPr>
        <w:t>6</w:t>
      </w:r>
      <w:r w:rsidRPr="00846781">
        <w:rPr>
          <w:rFonts w:ascii="Bookman Old Style" w:hAnsi="Bookman Old Style"/>
          <w:lang w:eastAsia="pl-PL"/>
        </w:rPr>
        <w:t xml:space="preserve"> </w:t>
      </w:r>
      <w:r w:rsidRPr="00B44357">
        <w:rPr>
          <w:rFonts w:ascii="Bookman Old Style" w:hAnsi="Bookman Old Style"/>
          <w:b/>
          <w:bCs/>
          <w:lang w:eastAsia="pl-PL"/>
        </w:rPr>
        <w:t>do SWZ</w:t>
      </w:r>
      <w:r w:rsidRPr="00846781">
        <w:rPr>
          <w:rFonts w:ascii="Bookman Old Style" w:hAnsi="Bookman Old Style"/>
          <w:lang w:eastAsia="pl-PL"/>
        </w:rPr>
        <w:t xml:space="preserve"> zobowiązuję(</w:t>
      </w:r>
      <w:proofErr w:type="spellStart"/>
      <w:r w:rsidRPr="00846781">
        <w:rPr>
          <w:rFonts w:ascii="Bookman Old Style" w:hAnsi="Bookman Old Style"/>
          <w:lang w:eastAsia="pl-PL"/>
        </w:rPr>
        <w:t>emy</w:t>
      </w:r>
      <w:proofErr w:type="spellEnd"/>
      <w:r w:rsidRPr="00846781">
        <w:rPr>
          <w:rFonts w:ascii="Bookman Old Style" w:hAnsi="Bookman Old Style"/>
          <w:lang w:eastAsia="pl-PL"/>
        </w:rPr>
        <w:t>) się zawrzeć w</w:t>
      </w:r>
      <w:r w:rsidR="008522BB" w:rsidRPr="00846781">
        <w:rPr>
          <w:rFonts w:ascii="Bookman Old Style" w:hAnsi="Bookman Old Style"/>
          <w:lang w:eastAsia="pl-PL"/>
        </w:rPr>
        <w:t xml:space="preserve"> </w:t>
      </w:r>
      <w:r w:rsidRPr="00846781">
        <w:rPr>
          <w:rFonts w:ascii="Bookman Old Style" w:hAnsi="Bookman Old Style"/>
          <w:lang w:eastAsia="pl-PL"/>
        </w:rPr>
        <w:t xml:space="preserve">miejscu </w:t>
      </w:r>
      <w:r w:rsidR="008522BB" w:rsidRPr="00846781">
        <w:rPr>
          <w:rFonts w:ascii="Bookman Old Style" w:hAnsi="Bookman Old Style"/>
          <w:lang w:eastAsia="pl-PL"/>
        </w:rPr>
        <w:br/>
      </w:r>
      <w:r w:rsidRPr="00846781">
        <w:rPr>
          <w:rFonts w:ascii="Bookman Old Style" w:hAnsi="Bookman Old Style"/>
          <w:lang w:eastAsia="pl-PL"/>
        </w:rPr>
        <w:t>i terminie wskaza</w:t>
      </w:r>
      <w:r w:rsidR="00A11227" w:rsidRPr="00846781">
        <w:rPr>
          <w:rFonts w:ascii="Bookman Old Style" w:hAnsi="Bookman Old Style"/>
          <w:lang w:eastAsia="pl-PL"/>
        </w:rPr>
        <w:t>nym</w:t>
      </w:r>
      <w:r w:rsidRPr="00846781">
        <w:rPr>
          <w:rFonts w:ascii="Bookman Old Style" w:hAnsi="Bookman Old Style"/>
          <w:lang w:eastAsia="pl-PL"/>
        </w:rPr>
        <w:t xml:space="preserve"> przez Zamawiającego.</w:t>
      </w:r>
    </w:p>
    <w:p w14:paraId="66CF514D" w14:textId="4D80B294" w:rsidR="00D41FAD" w:rsidRPr="00846781" w:rsidRDefault="00D41FAD" w:rsidP="00892F0A">
      <w:pPr>
        <w:numPr>
          <w:ilvl w:val="3"/>
          <w:numId w:val="7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hAnsi="Bookman Old Style"/>
          <w:lang w:eastAsia="pl-PL"/>
        </w:rPr>
      </w:pPr>
      <w:r w:rsidRPr="00846781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846781">
        <w:rPr>
          <w:rFonts w:ascii="Bookman Old Style" w:eastAsia="Times New Roman" w:hAnsi="Bookman Old Style" w:cs="Arial"/>
          <w:lang w:eastAsia="pl-PL"/>
        </w:rPr>
        <w:t xml:space="preserve">, że </w:t>
      </w:r>
      <w:r w:rsidRPr="00846781">
        <w:rPr>
          <w:rFonts w:ascii="Bookman Old Style" w:hAnsi="Bookman Old Style"/>
          <w:lang w:eastAsia="pl-PL"/>
        </w:rPr>
        <w:t>składam(y) niniejszą ofertę we własnym imieniu / jako Wykonawca w</w:t>
      </w:r>
      <w:r w:rsidR="008522BB" w:rsidRPr="00846781">
        <w:rPr>
          <w:rFonts w:ascii="Bookman Old Style" w:hAnsi="Bookman Old Style"/>
          <w:lang w:eastAsia="pl-PL"/>
        </w:rPr>
        <w:t xml:space="preserve"> </w:t>
      </w:r>
      <w:r w:rsidRPr="00846781">
        <w:rPr>
          <w:rFonts w:ascii="Bookman Old Style" w:hAnsi="Bookman Old Style"/>
          <w:lang w:eastAsia="pl-PL"/>
        </w:rPr>
        <w:t>ofercie wspólnej</w:t>
      </w:r>
      <w:r w:rsidRPr="00846781">
        <w:rPr>
          <w:rFonts w:ascii="Bookman Old Style" w:hAnsi="Bookman Old Style"/>
          <w:vertAlign w:val="superscript"/>
          <w:lang w:eastAsia="pl-PL"/>
        </w:rPr>
        <w:footnoteReference w:id="5"/>
      </w:r>
      <w:r w:rsidRPr="00846781">
        <w:rPr>
          <w:rFonts w:ascii="Bookman Old Style" w:hAnsi="Bookman Old Style"/>
          <w:lang w:eastAsia="pl-PL"/>
        </w:rPr>
        <w:t>,</w:t>
      </w:r>
    </w:p>
    <w:p w14:paraId="3A6EE917" w14:textId="7492624D" w:rsidR="00D41FAD" w:rsidRPr="00846781" w:rsidRDefault="00D41FAD" w:rsidP="00892F0A">
      <w:pPr>
        <w:numPr>
          <w:ilvl w:val="3"/>
          <w:numId w:val="7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hAnsi="Bookman Old Style"/>
          <w:lang w:eastAsia="pl-PL"/>
        </w:rPr>
      </w:pPr>
      <w:r w:rsidRPr="00846781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846781">
        <w:rPr>
          <w:rFonts w:ascii="Bookman Old Style" w:eastAsia="Times New Roman" w:hAnsi="Bookman Old Style" w:cs="Arial"/>
          <w:lang w:eastAsia="pl-PL"/>
        </w:rPr>
        <w:t xml:space="preserve">, że </w:t>
      </w:r>
      <w:r w:rsidRPr="00846781">
        <w:rPr>
          <w:rFonts w:ascii="Bookman Old Style" w:hAnsi="Bookman Old Style"/>
          <w:lang w:eastAsia="pl-PL"/>
        </w:rPr>
        <w:t>nie uczestniczę(</w:t>
      </w:r>
      <w:proofErr w:type="spellStart"/>
      <w:r w:rsidRPr="00846781">
        <w:rPr>
          <w:rFonts w:ascii="Bookman Old Style" w:hAnsi="Bookman Old Style"/>
          <w:lang w:eastAsia="pl-PL"/>
        </w:rPr>
        <w:t>ymy</w:t>
      </w:r>
      <w:proofErr w:type="spellEnd"/>
      <w:r w:rsidRPr="00846781">
        <w:rPr>
          <w:rFonts w:ascii="Bookman Old Style" w:hAnsi="Bookman Old Style"/>
          <w:lang w:eastAsia="pl-PL"/>
        </w:rPr>
        <w:t>) jako Wykonawca w</w:t>
      </w:r>
      <w:r w:rsidR="008522BB" w:rsidRPr="00846781">
        <w:rPr>
          <w:rFonts w:ascii="Bookman Old Style" w:hAnsi="Bookman Old Style"/>
          <w:lang w:eastAsia="pl-PL"/>
        </w:rPr>
        <w:t xml:space="preserve"> </w:t>
      </w:r>
      <w:r w:rsidRPr="00846781">
        <w:rPr>
          <w:rFonts w:ascii="Bookman Old Style" w:hAnsi="Bookman Old Style"/>
          <w:lang w:eastAsia="pl-PL"/>
        </w:rPr>
        <w:t>jakiejkolwiek innej ofercie dotyczącej niniejszego zamówienia.</w:t>
      </w:r>
    </w:p>
    <w:p w14:paraId="4BF0E355" w14:textId="09BAC55D" w:rsidR="00D41FAD" w:rsidRPr="00846781" w:rsidRDefault="00D41FAD" w:rsidP="00892F0A">
      <w:pPr>
        <w:numPr>
          <w:ilvl w:val="3"/>
          <w:numId w:val="7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hAnsi="Bookman Old Style"/>
          <w:lang w:eastAsia="pl-PL"/>
        </w:rPr>
      </w:pPr>
      <w:r w:rsidRPr="00846781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846781">
        <w:rPr>
          <w:rFonts w:ascii="Bookman Old Style" w:eastAsia="Times New Roman" w:hAnsi="Bookman Old Style" w:cs="Arial"/>
          <w:lang w:eastAsia="pl-PL"/>
        </w:rPr>
        <w:t xml:space="preserve">, że </w:t>
      </w:r>
      <w:r w:rsidRPr="00846781">
        <w:rPr>
          <w:rFonts w:ascii="Bookman Old Style" w:hAnsi="Bookman Old Style"/>
          <w:lang w:eastAsia="pl-PL"/>
        </w:rPr>
        <w:t>na podstawie art. 18 ust. 3 ustawy Pzp wskazane poniżej informacje zawarte w</w:t>
      </w:r>
      <w:r w:rsidR="008522BB" w:rsidRPr="00846781">
        <w:rPr>
          <w:rFonts w:ascii="Bookman Old Style" w:hAnsi="Bookman Old Style"/>
          <w:lang w:eastAsia="pl-PL"/>
        </w:rPr>
        <w:t xml:space="preserve"> </w:t>
      </w:r>
      <w:r w:rsidRPr="00846781">
        <w:rPr>
          <w:rFonts w:ascii="Bookman Old Style" w:hAnsi="Bookman Old Style"/>
          <w:lang w:eastAsia="pl-PL"/>
        </w:rPr>
        <w:t>ofercie stanowią tajemnice przedsiębiorstwa w rozumieniu przepisów o</w:t>
      </w:r>
      <w:r w:rsidR="008522BB" w:rsidRPr="00846781">
        <w:rPr>
          <w:rFonts w:ascii="Bookman Old Style" w:hAnsi="Bookman Old Style"/>
          <w:lang w:eastAsia="pl-PL"/>
        </w:rPr>
        <w:t xml:space="preserve"> </w:t>
      </w:r>
      <w:r w:rsidRPr="00846781">
        <w:rPr>
          <w:rFonts w:ascii="Bookman Old Style" w:hAnsi="Bookman Old Style"/>
          <w:lang w:eastAsia="pl-PL"/>
        </w:rPr>
        <w:t xml:space="preserve">zwalczaniu nieuczciwej konkurencji i w związku z niniejszym nie mogą być one udostępniane. </w:t>
      </w:r>
      <w:r w:rsidRPr="00846781">
        <w:rPr>
          <w:rFonts w:ascii="Bookman Old Style" w:hAnsi="Bookman Old Style"/>
          <w:u w:val="single"/>
          <w:lang w:eastAsia="pl-PL"/>
        </w:rPr>
        <w:t>Jednocześnie wraz z ofertą składam uzasadnienie, o</w:t>
      </w:r>
      <w:r w:rsidR="008522BB" w:rsidRPr="00846781">
        <w:rPr>
          <w:rFonts w:ascii="Bookman Old Style" w:hAnsi="Bookman Old Style"/>
          <w:u w:val="single"/>
          <w:lang w:eastAsia="pl-PL"/>
        </w:rPr>
        <w:t xml:space="preserve"> </w:t>
      </w:r>
      <w:r w:rsidRPr="00846781">
        <w:rPr>
          <w:rFonts w:ascii="Bookman Old Style" w:hAnsi="Bookman Old Style"/>
          <w:u w:val="single"/>
          <w:lang w:eastAsia="pl-PL"/>
        </w:rPr>
        <w:t xml:space="preserve">którym mowa w </w:t>
      </w:r>
      <w:r w:rsidRPr="00AC276C">
        <w:rPr>
          <w:rFonts w:ascii="Bookman Old Style" w:hAnsi="Bookman Old Style"/>
          <w:u w:val="single"/>
          <w:lang w:eastAsia="pl-PL"/>
        </w:rPr>
        <w:t xml:space="preserve">Rozdziale </w:t>
      </w:r>
      <w:r w:rsidR="007D3C7B" w:rsidRPr="00AC276C">
        <w:rPr>
          <w:rFonts w:ascii="Bookman Old Style" w:hAnsi="Bookman Old Style"/>
          <w:u w:val="single"/>
          <w:lang w:eastAsia="pl-PL"/>
        </w:rPr>
        <w:t xml:space="preserve">XV </w:t>
      </w:r>
      <w:r w:rsidR="00C83159" w:rsidRPr="00AC276C">
        <w:rPr>
          <w:rFonts w:ascii="Bookman Old Style" w:hAnsi="Bookman Old Style"/>
          <w:u w:val="single"/>
          <w:lang w:eastAsia="pl-PL"/>
        </w:rPr>
        <w:t xml:space="preserve">ust. </w:t>
      </w:r>
      <w:r w:rsidR="007D3C7B" w:rsidRPr="00AC276C">
        <w:rPr>
          <w:rFonts w:ascii="Bookman Old Style" w:hAnsi="Bookman Old Style"/>
          <w:u w:val="single"/>
          <w:lang w:eastAsia="pl-PL"/>
        </w:rPr>
        <w:t xml:space="preserve">1 pkt </w:t>
      </w:r>
      <w:r w:rsidR="00AC276C" w:rsidRPr="00AC276C">
        <w:rPr>
          <w:rFonts w:ascii="Bookman Old Style" w:hAnsi="Bookman Old Style"/>
          <w:u w:val="single"/>
          <w:lang w:eastAsia="pl-PL"/>
        </w:rPr>
        <w:t>6</w:t>
      </w:r>
      <w:r w:rsidR="007D3C7B" w:rsidRPr="00846781">
        <w:rPr>
          <w:rFonts w:ascii="Bookman Old Style" w:hAnsi="Bookman Old Style"/>
          <w:u w:val="single"/>
          <w:lang w:eastAsia="pl-PL"/>
        </w:rPr>
        <w:t xml:space="preserve">) </w:t>
      </w:r>
      <w:r w:rsidRPr="00846781">
        <w:rPr>
          <w:rFonts w:ascii="Bookman Old Style" w:hAnsi="Bookman Old Style"/>
          <w:u w:val="single"/>
          <w:lang w:eastAsia="pl-PL"/>
        </w:rPr>
        <w:t>SWZ</w:t>
      </w:r>
      <w:r w:rsidRPr="00846781">
        <w:rPr>
          <w:rFonts w:ascii="Bookman Old Style" w:hAnsi="Bookman Old Style"/>
          <w:lang w:eastAsia="pl-PL"/>
        </w:rPr>
        <w:t xml:space="preserve"> </w:t>
      </w:r>
      <w:r w:rsidRPr="00846781">
        <w:rPr>
          <w:rFonts w:ascii="Bookman Old Style" w:hAnsi="Bookman Old Style"/>
          <w:vertAlign w:val="superscript"/>
          <w:lang w:eastAsia="pl-PL"/>
        </w:rPr>
        <w:footnoteReference w:id="6"/>
      </w:r>
      <w:r w:rsidRPr="00846781">
        <w:rPr>
          <w:rFonts w:ascii="Bookman Old Style" w:hAnsi="Bookman Old Style"/>
          <w:lang w:eastAsia="pl-PL"/>
        </w:rPr>
        <w:t xml:space="preserve">: </w:t>
      </w:r>
    </w:p>
    <w:p w14:paraId="6361D897" w14:textId="77777777" w:rsidR="00C83159" w:rsidRPr="00846781" w:rsidRDefault="00C83159" w:rsidP="00C83159">
      <w:pPr>
        <w:shd w:val="clear" w:color="auto" w:fill="FFFFFF"/>
        <w:spacing w:after="0" w:line="240" w:lineRule="auto"/>
        <w:ind w:left="402"/>
        <w:jc w:val="both"/>
        <w:rPr>
          <w:rFonts w:ascii="Bookman Old Style" w:hAnsi="Bookman Old Style"/>
          <w:lang w:eastAsia="pl-PL"/>
        </w:rPr>
      </w:pPr>
    </w:p>
    <w:tbl>
      <w:tblPr>
        <w:tblW w:w="92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"/>
        <w:gridCol w:w="4509"/>
        <w:gridCol w:w="1993"/>
        <w:gridCol w:w="2228"/>
      </w:tblGrid>
      <w:tr w:rsidR="00D41FAD" w:rsidRPr="00846781" w14:paraId="6CA19E9A" w14:textId="77777777" w:rsidTr="00F63216">
        <w:trPr>
          <w:cantSplit/>
          <w:trHeight w:val="526"/>
        </w:trPr>
        <w:tc>
          <w:tcPr>
            <w:tcW w:w="48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E14C2" w14:textId="77777777" w:rsidR="00D41FAD" w:rsidRPr="00846781" w:rsidRDefault="00D41FAD" w:rsidP="00C83159">
            <w:pPr>
              <w:shd w:val="clear" w:color="auto" w:fill="FFFFFF"/>
              <w:autoSpaceDN w:val="0"/>
              <w:spacing w:after="0" w:line="240" w:lineRule="auto"/>
              <w:textAlignment w:val="baseline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  <w:r w:rsidRPr="00846781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45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F515D" w14:textId="77777777" w:rsidR="00D41FAD" w:rsidRPr="00846781" w:rsidRDefault="00D41FAD" w:rsidP="00C83159">
            <w:pPr>
              <w:shd w:val="clear" w:color="auto" w:fill="FFFFFF"/>
              <w:autoSpaceDN w:val="0"/>
              <w:spacing w:after="0" w:line="240" w:lineRule="auto"/>
              <w:textAlignment w:val="baseline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  <w:r w:rsidRPr="00846781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Oznaczenie rodzaju (nazwy) informacji</w:t>
            </w:r>
          </w:p>
        </w:tc>
        <w:tc>
          <w:tcPr>
            <w:tcW w:w="4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610C10" w14:textId="77777777" w:rsidR="00D41FAD" w:rsidRPr="00846781" w:rsidRDefault="00D41FAD" w:rsidP="00C83159">
            <w:pPr>
              <w:shd w:val="clear" w:color="auto" w:fill="FFFFFF"/>
              <w:autoSpaceDN w:val="0"/>
              <w:spacing w:after="0" w:line="240" w:lineRule="auto"/>
              <w:jc w:val="center"/>
              <w:textAlignment w:val="baseline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  <w:r w:rsidRPr="00846781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Strony w ofercie</w:t>
            </w:r>
          </w:p>
          <w:p w14:paraId="3618B341" w14:textId="77777777" w:rsidR="00D41FAD" w:rsidRPr="00846781" w:rsidRDefault="00D41FAD" w:rsidP="00C83159">
            <w:pPr>
              <w:shd w:val="clear" w:color="auto" w:fill="FFFFFF"/>
              <w:spacing w:after="0" w:line="240" w:lineRule="auto"/>
              <w:jc w:val="center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  <w:r w:rsidRPr="00846781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(wyrażone cyfrą)</w:t>
            </w:r>
          </w:p>
        </w:tc>
      </w:tr>
      <w:tr w:rsidR="00D41FAD" w:rsidRPr="00846781" w14:paraId="56FD5C35" w14:textId="77777777" w:rsidTr="00F63216">
        <w:trPr>
          <w:cantSplit/>
          <w:trHeight w:val="150"/>
        </w:trPr>
        <w:tc>
          <w:tcPr>
            <w:tcW w:w="4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E598F" w14:textId="77777777" w:rsidR="00D41FAD" w:rsidRPr="00846781" w:rsidRDefault="00D41FAD" w:rsidP="00C83159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5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E6DBC" w14:textId="77777777" w:rsidR="00D41FAD" w:rsidRPr="00846781" w:rsidRDefault="00D41FAD" w:rsidP="00C83159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49445" w14:textId="77777777" w:rsidR="00D41FAD" w:rsidRPr="00846781" w:rsidRDefault="00D41FAD" w:rsidP="00C83159">
            <w:pPr>
              <w:shd w:val="clear" w:color="auto" w:fill="FFFFFF"/>
              <w:autoSpaceDN w:val="0"/>
              <w:spacing w:after="0" w:line="240" w:lineRule="auto"/>
              <w:jc w:val="center"/>
              <w:textAlignment w:val="baseline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  <w:r w:rsidRPr="00846781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od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C90623" w14:textId="77777777" w:rsidR="00D41FAD" w:rsidRPr="00846781" w:rsidRDefault="00D41FAD" w:rsidP="00C83159">
            <w:pPr>
              <w:shd w:val="clear" w:color="auto" w:fill="FFFFFF"/>
              <w:spacing w:after="0" w:line="240" w:lineRule="auto"/>
              <w:jc w:val="center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  <w:r w:rsidRPr="00846781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do</w:t>
            </w:r>
          </w:p>
        </w:tc>
      </w:tr>
      <w:tr w:rsidR="00D41FAD" w:rsidRPr="00846781" w14:paraId="239C166E" w14:textId="77777777" w:rsidTr="00F63216">
        <w:trPr>
          <w:trHeight w:val="293"/>
        </w:trPr>
        <w:tc>
          <w:tcPr>
            <w:tcW w:w="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741E2" w14:textId="77763C7F" w:rsidR="00D41FAD" w:rsidRPr="00846781" w:rsidRDefault="00D41FAD" w:rsidP="00C83159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  <w:r w:rsidRPr="00846781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1)</w:t>
            </w: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752C5" w14:textId="77777777" w:rsidR="00D41FAD" w:rsidRPr="00846781" w:rsidRDefault="00D41FAD" w:rsidP="00C83159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F16F8" w14:textId="77777777" w:rsidR="00D41FAD" w:rsidRPr="00846781" w:rsidRDefault="00D41FAD" w:rsidP="00C83159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D12C44" w14:textId="77777777" w:rsidR="00D41FAD" w:rsidRPr="00846781" w:rsidRDefault="00D41FAD" w:rsidP="00C83159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</w:p>
        </w:tc>
      </w:tr>
      <w:tr w:rsidR="00D41FAD" w:rsidRPr="00846781" w14:paraId="2266573A" w14:textId="77777777" w:rsidTr="00F63216">
        <w:trPr>
          <w:trHeight w:val="282"/>
        </w:trPr>
        <w:tc>
          <w:tcPr>
            <w:tcW w:w="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538D4" w14:textId="0DFBBFBD" w:rsidR="00D41FAD" w:rsidRPr="00846781" w:rsidRDefault="00D41FAD" w:rsidP="00C83159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  <w:r w:rsidRPr="00846781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2)</w:t>
            </w: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1DFB3" w14:textId="77777777" w:rsidR="00D41FAD" w:rsidRPr="00846781" w:rsidRDefault="00D41FAD" w:rsidP="00C83159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FC930" w14:textId="77777777" w:rsidR="00D41FAD" w:rsidRPr="00846781" w:rsidRDefault="00D41FAD" w:rsidP="00C83159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B63D9C" w14:textId="77777777" w:rsidR="00D41FAD" w:rsidRPr="00846781" w:rsidRDefault="00D41FAD" w:rsidP="00C83159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</w:p>
        </w:tc>
      </w:tr>
    </w:tbl>
    <w:p w14:paraId="4B2CFF79" w14:textId="77777777" w:rsidR="00D41FAD" w:rsidRPr="00846781" w:rsidRDefault="00D41FAD" w:rsidP="00C83159">
      <w:pPr>
        <w:shd w:val="clear" w:color="auto" w:fill="FFFFFF"/>
        <w:tabs>
          <w:tab w:val="num" w:pos="1440"/>
        </w:tabs>
        <w:spacing w:after="0" w:line="240" w:lineRule="auto"/>
        <w:rPr>
          <w:rFonts w:ascii="Bookman Old Style" w:hAnsi="Bookman Old Style"/>
          <w:lang w:eastAsia="pl-PL"/>
        </w:rPr>
      </w:pPr>
    </w:p>
    <w:p w14:paraId="18518FAA" w14:textId="02688312" w:rsidR="00D41FAD" w:rsidRPr="007D7558" w:rsidRDefault="00D41FAD" w:rsidP="00892F0A">
      <w:pPr>
        <w:pStyle w:val="Akapitzlist"/>
        <w:numPr>
          <w:ilvl w:val="3"/>
          <w:numId w:val="79"/>
        </w:numPr>
        <w:shd w:val="clear" w:color="auto" w:fill="FFFFFF"/>
        <w:spacing w:line="240" w:lineRule="auto"/>
        <w:ind w:left="426" w:hanging="426"/>
        <w:jc w:val="both"/>
        <w:rPr>
          <w:rFonts w:ascii="Bookman Old Style" w:hAnsi="Bookman Old Style"/>
          <w:lang w:eastAsia="pl-PL"/>
        </w:rPr>
      </w:pPr>
      <w:r w:rsidRPr="007D7558">
        <w:rPr>
          <w:rFonts w:ascii="Bookman Old Style" w:eastAsia="Times New Roman" w:hAnsi="Bookman Old Style" w:cs="Arial"/>
          <w:b/>
          <w:lang w:eastAsia="pl-PL"/>
        </w:rPr>
        <w:lastRenderedPageBreak/>
        <w:t>OŚWIADCZAMY</w:t>
      </w:r>
      <w:r w:rsidRPr="007D7558">
        <w:rPr>
          <w:rFonts w:ascii="Bookman Old Style" w:eastAsia="Times New Roman" w:hAnsi="Bookman Old Style" w:cs="Arial"/>
          <w:lang w:eastAsia="pl-PL"/>
        </w:rPr>
        <w:t xml:space="preserve">, że </w:t>
      </w:r>
      <w:r w:rsidRPr="007D7558">
        <w:rPr>
          <w:rFonts w:ascii="Bookman Old Style" w:hAnsi="Bookman Old Style"/>
          <w:lang w:eastAsia="pl-PL"/>
        </w:rPr>
        <w:t>następujące części niniejszego zamówienia powierzę podwykonawcom</w:t>
      </w:r>
      <w:r w:rsidRPr="00846781">
        <w:rPr>
          <w:position w:val="6"/>
          <w:sz w:val="16"/>
          <w:szCs w:val="16"/>
          <w:lang w:eastAsia="pl-PL"/>
        </w:rPr>
        <w:footnoteReference w:id="7"/>
      </w:r>
      <w:r w:rsidRPr="007D7558">
        <w:rPr>
          <w:rFonts w:ascii="Bookman Old Style" w:hAnsi="Bookman Old Style"/>
          <w:lang w:eastAsia="pl-PL"/>
        </w:rPr>
        <w:t>,</w:t>
      </w:r>
    </w:p>
    <w:p w14:paraId="0C0123E9" w14:textId="77777777" w:rsidR="00D41FAD" w:rsidRPr="00846781" w:rsidRDefault="00D41FAD" w:rsidP="00C83159">
      <w:pPr>
        <w:shd w:val="clear" w:color="auto" w:fill="FFFFFF"/>
        <w:tabs>
          <w:tab w:val="num" w:pos="1440"/>
        </w:tabs>
        <w:spacing w:after="0" w:line="240" w:lineRule="auto"/>
        <w:ind w:left="357"/>
        <w:rPr>
          <w:rFonts w:ascii="Bookman Old Style" w:hAnsi="Bookman Old Style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0"/>
        <w:gridCol w:w="4220"/>
        <w:gridCol w:w="4221"/>
      </w:tblGrid>
      <w:tr w:rsidR="00D41FAD" w:rsidRPr="00846781" w14:paraId="6B80FCD6" w14:textId="77777777" w:rsidTr="00F63216">
        <w:trPr>
          <w:cantSplit/>
        </w:trPr>
        <w:tc>
          <w:tcPr>
            <w:tcW w:w="770" w:type="dxa"/>
          </w:tcPr>
          <w:p w14:paraId="22CB4922" w14:textId="77777777" w:rsidR="00D41FAD" w:rsidRPr="00846781" w:rsidRDefault="00D41FAD" w:rsidP="00C83159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</w:pPr>
            <w:r w:rsidRPr="00846781"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  <w:t xml:space="preserve"> Lp.</w:t>
            </w:r>
          </w:p>
        </w:tc>
        <w:tc>
          <w:tcPr>
            <w:tcW w:w="4220" w:type="dxa"/>
          </w:tcPr>
          <w:p w14:paraId="6BC16CA0" w14:textId="48B0D521" w:rsidR="00D41FAD" w:rsidRPr="00846781" w:rsidRDefault="00D41FAD" w:rsidP="00C83159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</w:pPr>
            <w:r w:rsidRPr="00846781"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  <w:t xml:space="preserve">Nazwa </w:t>
            </w:r>
            <w:r w:rsidR="00CA69DB"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  <w:t xml:space="preserve">(zakres) </w:t>
            </w:r>
            <w:r w:rsidRPr="00846781"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  <w:t>części zamówienia</w:t>
            </w:r>
            <w:r w:rsidR="00CA69DB"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  <w:t xml:space="preserve">, który zamierzamy powierzyć podwykonawcy </w:t>
            </w:r>
          </w:p>
        </w:tc>
        <w:tc>
          <w:tcPr>
            <w:tcW w:w="4221" w:type="dxa"/>
          </w:tcPr>
          <w:p w14:paraId="767116B4" w14:textId="34DA6147" w:rsidR="00D41FAD" w:rsidRPr="00846781" w:rsidRDefault="00D41FAD" w:rsidP="00C83159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</w:pPr>
            <w:r w:rsidRPr="00846781"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  <w:t xml:space="preserve">Nazwa </w:t>
            </w:r>
            <w:r w:rsidR="00CA69DB"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  <w:t xml:space="preserve">(firma) </w:t>
            </w:r>
            <w:r w:rsidRPr="00846781"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  <w:t>podwykonawcy</w:t>
            </w:r>
            <w:r w:rsidR="00CA69DB"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  <w:t xml:space="preserve"> (jeżeli jest znana)</w:t>
            </w:r>
          </w:p>
        </w:tc>
      </w:tr>
      <w:tr w:rsidR="00D41FAD" w:rsidRPr="00846781" w14:paraId="08CA37B8" w14:textId="77777777" w:rsidTr="00F63216">
        <w:trPr>
          <w:cantSplit/>
        </w:trPr>
        <w:tc>
          <w:tcPr>
            <w:tcW w:w="770" w:type="dxa"/>
          </w:tcPr>
          <w:p w14:paraId="4E708AEA" w14:textId="77777777" w:rsidR="00D41FAD" w:rsidRPr="00846781" w:rsidRDefault="00D41FAD" w:rsidP="00C83159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</w:pPr>
          </w:p>
        </w:tc>
        <w:tc>
          <w:tcPr>
            <w:tcW w:w="4220" w:type="dxa"/>
          </w:tcPr>
          <w:p w14:paraId="4E8DFF82" w14:textId="77777777" w:rsidR="00D41FAD" w:rsidRPr="00846781" w:rsidRDefault="00D41FAD" w:rsidP="00C83159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4221" w:type="dxa"/>
          </w:tcPr>
          <w:p w14:paraId="38900986" w14:textId="77777777" w:rsidR="00D41FAD" w:rsidRPr="00846781" w:rsidRDefault="00D41FAD" w:rsidP="00C83159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highlight w:val="yellow"/>
                <w:lang w:eastAsia="pl-PL"/>
              </w:rPr>
            </w:pPr>
          </w:p>
        </w:tc>
      </w:tr>
      <w:tr w:rsidR="00D41FAD" w:rsidRPr="00846781" w14:paraId="4671FDF2" w14:textId="77777777" w:rsidTr="00F63216">
        <w:trPr>
          <w:cantSplit/>
        </w:trPr>
        <w:tc>
          <w:tcPr>
            <w:tcW w:w="770" w:type="dxa"/>
          </w:tcPr>
          <w:p w14:paraId="50C83FBF" w14:textId="77777777" w:rsidR="00D41FAD" w:rsidRPr="00846781" w:rsidRDefault="00D41FAD" w:rsidP="00C83159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</w:pPr>
          </w:p>
        </w:tc>
        <w:tc>
          <w:tcPr>
            <w:tcW w:w="4220" w:type="dxa"/>
          </w:tcPr>
          <w:p w14:paraId="2D425B2E" w14:textId="77777777" w:rsidR="00D41FAD" w:rsidRPr="00846781" w:rsidRDefault="00D41FAD" w:rsidP="00C83159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4221" w:type="dxa"/>
          </w:tcPr>
          <w:p w14:paraId="65B0B08D" w14:textId="77777777" w:rsidR="00D41FAD" w:rsidRPr="00846781" w:rsidRDefault="00D41FAD" w:rsidP="00C83159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highlight w:val="yellow"/>
                <w:lang w:eastAsia="pl-PL"/>
              </w:rPr>
            </w:pPr>
          </w:p>
        </w:tc>
      </w:tr>
    </w:tbl>
    <w:p w14:paraId="7E1128E1" w14:textId="77777777" w:rsidR="00D41FAD" w:rsidRPr="00846781" w:rsidRDefault="00D41FAD" w:rsidP="00D41FAD">
      <w:pPr>
        <w:widowControl w:val="0"/>
        <w:shd w:val="clear" w:color="auto" w:fill="FFFFFF"/>
        <w:tabs>
          <w:tab w:val="left" w:pos="284"/>
        </w:tabs>
        <w:overflowPunct w:val="0"/>
        <w:autoSpaceDE w:val="0"/>
        <w:autoSpaceDN w:val="0"/>
        <w:adjustRightInd w:val="0"/>
        <w:spacing w:line="240" w:lineRule="auto"/>
        <w:textAlignment w:val="baseline"/>
        <w:rPr>
          <w:rFonts w:ascii="Bookman Old Style" w:hAnsi="Bookman Old Style"/>
          <w:position w:val="4"/>
          <w:lang w:eastAsia="pl-PL"/>
        </w:rPr>
      </w:pPr>
    </w:p>
    <w:p w14:paraId="79D468F8" w14:textId="1673AA23" w:rsidR="00D41FAD" w:rsidRDefault="00540467" w:rsidP="00892F0A">
      <w:pPr>
        <w:pStyle w:val="Akapitzlist"/>
        <w:numPr>
          <w:ilvl w:val="3"/>
          <w:numId w:val="79"/>
        </w:numPr>
        <w:shd w:val="clear" w:color="auto" w:fill="FFFFFF"/>
        <w:spacing w:line="240" w:lineRule="auto"/>
        <w:ind w:left="426" w:hanging="426"/>
        <w:jc w:val="both"/>
        <w:rPr>
          <w:rFonts w:ascii="Bookman Old Style" w:hAnsi="Bookman Old Style"/>
          <w:lang w:eastAsia="pl-PL"/>
        </w:rPr>
      </w:pPr>
      <w:bookmarkStart w:id="0" w:name="_Hlk65774329"/>
      <w:r>
        <w:rPr>
          <w:rFonts w:ascii="Bookman Old Style" w:eastAsia="Times New Roman" w:hAnsi="Bookman Old Style" w:cs="Arial"/>
          <w:b/>
          <w:lang w:eastAsia="pl-PL"/>
        </w:rPr>
        <w:t>INFORMUJEMY o rodzaju Wykonawcy</w:t>
      </w:r>
      <w:r w:rsidR="00D41FAD" w:rsidRPr="00846781">
        <w:rPr>
          <w:rFonts w:ascii="Bookman Old Style" w:eastAsia="Times New Roman" w:hAnsi="Bookman Old Style" w:cs="Arial"/>
          <w:lang w:eastAsia="pl-PL"/>
        </w:rPr>
        <w:t>,</w:t>
      </w:r>
      <w:r>
        <w:rPr>
          <w:rFonts w:ascii="Bookman Old Style" w:eastAsia="Times New Roman" w:hAnsi="Bookman Old Style" w:cs="Arial"/>
          <w:lang w:eastAsia="pl-PL"/>
        </w:rPr>
        <w:t xml:space="preserve"> </w:t>
      </w:r>
      <w:r w:rsidR="00D41FAD" w:rsidRPr="00846781">
        <w:rPr>
          <w:rFonts w:ascii="Bookman Old Style" w:eastAsia="Times New Roman" w:hAnsi="Bookman Old Style" w:cs="Arial"/>
          <w:lang w:eastAsia="pl-PL"/>
        </w:rPr>
        <w:t xml:space="preserve">że </w:t>
      </w:r>
      <w:r w:rsidRPr="00B44357">
        <w:rPr>
          <w:rFonts w:ascii="Bookman Old Style" w:eastAsia="Times New Roman" w:hAnsi="Bookman Old Style" w:cs="Arial"/>
          <w:b/>
          <w:bCs/>
          <w:lang w:eastAsia="pl-PL"/>
        </w:rPr>
        <w:t>j</w:t>
      </w:r>
      <w:r w:rsidR="00D41FAD" w:rsidRPr="00846781">
        <w:rPr>
          <w:rFonts w:ascii="Bookman Old Style" w:hAnsi="Bookman Old Style"/>
          <w:b/>
          <w:lang w:eastAsia="pl-PL"/>
        </w:rPr>
        <w:t>esteśmy</w:t>
      </w:r>
      <w:r>
        <w:rPr>
          <w:rFonts w:ascii="Bookman Old Style" w:hAnsi="Bookman Old Style"/>
          <w:b/>
          <w:lang w:eastAsia="pl-PL"/>
        </w:rPr>
        <w:t xml:space="preserve">: </w:t>
      </w:r>
      <w:r w:rsidR="00D41FAD" w:rsidRPr="00846781">
        <w:rPr>
          <w:rFonts w:ascii="Bookman Old Style" w:hAnsi="Bookman Old Style"/>
          <w:lang w:eastAsia="pl-PL"/>
        </w:rPr>
        <w:t xml:space="preserve"> mikroprzedsiębiorstwem/małym </w:t>
      </w:r>
      <w:r>
        <w:rPr>
          <w:rFonts w:ascii="Bookman Old Style" w:hAnsi="Bookman Old Style"/>
          <w:lang w:eastAsia="pl-PL"/>
        </w:rPr>
        <w:t>przedsiębiorstwem</w:t>
      </w:r>
      <w:r w:rsidR="00D41FAD" w:rsidRPr="00846781">
        <w:rPr>
          <w:rFonts w:ascii="Bookman Old Style" w:hAnsi="Bookman Old Style"/>
          <w:lang w:eastAsia="pl-PL"/>
        </w:rPr>
        <w:t>/</w:t>
      </w:r>
      <w:r>
        <w:rPr>
          <w:rFonts w:ascii="Bookman Old Style" w:hAnsi="Bookman Old Style"/>
          <w:lang w:eastAsia="pl-PL"/>
        </w:rPr>
        <w:t xml:space="preserve"> </w:t>
      </w:r>
      <w:r w:rsidR="00D41FAD" w:rsidRPr="00846781">
        <w:rPr>
          <w:rFonts w:ascii="Bookman Old Style" w:hAnsi="Bookman Old Style"/>
          <w:lang w:eastAsia="pl-PL"/>
        </w:rPr>
        <w:t>średnim przedsiębiorstwem</w:t>
      </w:r>
      <w:r>
        <w:rPr>
          <w:rFonts w:ascii="Bookman Old Style" w:hAnsi="Bookman Old Style"/>
          <w:lang w:eastAsia="pl-PL"/>
        </w:rPr>
        <w:t xml:space="preserve">/ jednoosobową działalnością gospodarczą/ </w:t>
      </w:r>
      <w:r w:rsidR="00A86E94">
        <w:rPr>
          <w:rFonts w:ascii="Bookman Old Style" w:hAnsi="Bookman Old Style"/>
          <w:lang w:eastAsia="pl-PL"/>
        </w:rPr>
        <w:t>osoba fizyczna nieprowadząca działalności gospodarczej/ inny rodzaj</w:t>
      </w:r>
      <w:r w:rsidR="005C6755" w:rsidRPr="00846781">
        <w:rPr>
          <w:rFonts w:ascii="Bookman Old Style" w:hAnsi="Bookman Old Style"/>
          <w:lang w:eastAsia="pl-PL"/>
        </w:rPr>
        <w:t>*</w:t>
      </w:r>
    </w:p>
    <w:p w14:paraId="79B1811C" w14:textId="77777777" w:rsidR="00A86E94" w:rsidRDefault="00A86E94" w:rsidP="00757C1E">
      <w:pPr>
        <w:pStyle w:val="Akapitzlist"/>
        <w:autoSpaceDE w:val="0"/>
        <w:autoSpaceDN w:val="0"/>
        <w:adjustRightInd w:val="0"/>
        <w:spacing w:line="240" w:lineRule="auto"/>
        <w:ind w:left="567"/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</w:pPr>
    </w:p>
    <w:p w14:paraId="33A8EB8F" w14:textId="2972475A" w:rsidR="00540467" w:rsidRDefault="005C6755" w:rsidP="00757C1E">
      <w:pPr>
        <w:pStyle w:val="Akapitzlist"/>
        <w:autoSpaceDE w:val="0"/>
        <w:autoSpaceDN w:val="0"/>
        <w:adjustRightInd w:val="0"/>
        <w:spacing w:line="240" w:lineRule="auto"/>
        <w:ind w:left="567"/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</w:pPr>
      <w:r w:rsidRPr="00846781"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  <w:t>*</w:t>
      </w:r>
      <w:r w:rsidR="00540467"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  <w:t xml:space="preserve"> niepotrzebne skreślić lub usunąć</w:t>
      </w:r>
    </w:p>
    <w:p w14:paraId="20280CDB" w14:textId="77777777" w:rsidR="00A86E94" w:rsidRDefault="00A86E94" w:rsidP="00757C1E">
      <w:pPr>
        <w:pStyle w:val="Akapitzlist"/>
        <w:autoSpaceDE w:val="0"/>
        <w:autoSpaceDN w:val="0"/>
        <w:adjustRightInd w:val="0"/>
        <w:spacing w:line="240" w:lineRule="auto"/>
        <w:ind w:left="567"/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</w:pPr>
    </w:p>
    <w:p w14:paraId="725309B1" w14:textId="752F53A6" w:rsidR="005C6755" w:rsidRPr="00846781" w:rsidRDefault="005C6755" w:rsidP="00757C1E">
      <w:pPr>
        <w:pStyle w:val="Akapitzlist"/>
        <w:autoSpaceDE w:val="0"/>
        <w:autoSpaceDN w:val="0"/>
        <w:adjustRightInd w:val="0"/>
        <w:spacing w:line="240" w:lineRule="auto"/>
        <w:ind w:left="567"/>
        <w:rPr>
          <w:rFonts w:ascii="Bookman Old Style" w:hAnsi="Bookman Old Style"/>
          <w:color w:val="000000"/>
          <w:sz w:val="20"/>
          <w:szCs w:val="20"/>
          <w:lang w:eastAsia="pl-PL"/>
        </w:rPr>
      </w:pPr>
      <w:r w:rsidRPr="00A86E94">
        <w:rPr>
          <w:rFonts w:ascii="Bookman Old Style" w:hAnsi="Bookman Old Style"/>
          <w:i/>
          <w:iCs/>
          <w:color w:val="000000"/>
          <w:sz w:val="20"/>
          <w:szCs w:val="20"/>
          <w:u w:val="single"/>
          <w:lang w:eastAsia="pl-PL"/>
        </w:rPr>
        <w:t>Mikroprzedsiębiorstwo:</w:t>
      </w:r>
      <w:r w:rsidRPr="003355BC"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  <w:t xml:space="preserve"> przedsiębiorstwo</w:t>
      </w:r>
      <w:r w:rsidRPr="00846781"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  <w:t xml:space="preserve">, które zatrudnia mniej niż 10 osób i którego roczny obrót lub roczna suma bilansowa nie przekracza 2 milionów EUR. </w:t>
      </w:r>
    </w:p>
    <w:p w14:paraId="76A7BA1E" w14:textId="77777777" w:rsidR="005C6755" w:rsidRPr="00846781" w:rsidRDefault="005C6755" w:rsidP="00757C1E">
      <w:pPr>
        <w:pStyle w:val="Akapitzlist"/>
        <w:autoSpaceDE w:val="0"/>
        <w:autoSpaceDN w:val="0"/>
        <w:adjustRightInd w:val="0"/>
        <w:spacing w:line="240" w:lineRule="auto"/>
        <w:ind w:left="567"/>
        <w:rPr>
          <w:rFonts w:ascii="Bookman Old Style" w:hAnsi="Bookman Old Style"/>
          <w:color w:val="000000"/>
          <w:sz w:val="20"/>
          <w:szCs w:val="20"/>
          <w:lang w:eastAsia="pl-PL"/>
        </w:rPr>
      </w:pPr>
      <w:r w:rsidRPr="00A86E94">
        <w:rPr>
          <w:rFonts w:ascii="Bookman Old Style" w:hAnsi="Bookman Old Style"/>
          <w:i/>
          <w:iCs/>
          <w:color w:val="000000"/>
          <w:sz w:val="20"/>
          <w:szCs w:val="20"/>
          <w:u w:val="single"/>
          <w:lang w:eastAsia="pl-PL"/>
        </w:rPr>
        <w:t>Małe przedsiębiorstwo</w:t>
      </w:r>
      <w:r w:rsidRPr="00846781"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  <w:t xml:space="preserve">: przedsiębiorstwo, które zatrudnia mniej niż 50 osób i którego roczny obrót lub roczna suma bilansowa nie przekracza 10 milionów EUR. </w:t>
      </w:r>
    </w:p>
    <w:p w14:paraId="53E48438" w14:textId="64A166A6" w:rsidR="005C6755" w:rsidRPr="00846781" w:rsidRDefault="005C6755" w:rsidP="00757C1E">
      <w:pPr>
        <w:pStyle w:val="Akapitzlist"/>
        <w:shd w:val="clear" w:color="auto" w:fill="FFFFFF"/>
        <w:spacing w:line="240" w:lineRule="auto"/>
        <w:ind w:left="567"/>
        <w:jc w:val="both"/>
        <w:rPr>
          <w:rFonts w:ascii="Bookman Old Style" w:hAnsi="Bookman Old Style"/>
          <w:b/>
          <w:bCs/>
          <w:i/>
          <w:iCs/>
          <w:color w:val="000000"/>
          <w:sz w:val="20"/>
          <w:szCs w:val="20"/>
          <w:lang w:eastAsia="pl-PL"/>
        </w:rPr>
      </w:pPr>
      <w:r w:rsidRPr="00A86E94">
        <w:rPr>
          <w:rFonts w:ascii="Bookman Old Style" w:hAnsi="Bookman Old Style"/>
          <w:i/>
          <w:iCs/>
          <w:color w:val="000000"/>
          <w:sz w:val="20"/>
          <w:szCs w:val="20"/>
          <w:u w:val="single"/>
          <w:lang w:eastAsia="pl-PL"/>
        </w:rPr>
        <w:t>Średnie przedsiębiorstwa</w:t>
      </w:r>
      <w:r w:rsidRPr="00846781"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bookmarkEnd w:id="0"/>
    <w:p w14:paraId="20430FAB" w14:textId="77777777" w:rsidR="005C6755" w:rsidRPr="00846781" w:rsidRDefault="005C6755" w:rsidP="005C6755">
      <w:pPr>
        <w:pStyle w:val="Akapitzlist"/>
        <w:shd w:val="clear" w:color="auto" w:fill="FFFFFF"/>
        <w:spacing w:line="240" w:lineRule="auto"/>
        <w:ind w:left="403"/>
        <w:jc w:val="both"/>
        <w:rPr>
          <w:rFonts w:ascii="Bookman Old Style" w:hAnsi="Bookman Old Style"/>
          <w:lang w:eastAsia="pl-PL"/>
        </w:rPr>
      </w:pPr>
    </w:p>
    <w:p w14:paraId="5DBAA16C" w14:textId="6ACC949C" w:rsidR="00E570A0" w:rsidRDefault="00E570A0" w:rsidP="00892F0A">
      <w:pPr>
        <w:numPr>
          <w:ilvl w:val="3"/>
          <w:numId w:val="7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b/>
          <w:lang w:eastAsia="pl-PL"/>
        </w:rPr>
        <w:t>Oświadczam</w:t>
      </w:r>
      <w:r w:rsidRPr="00846781">
        <w:rPr>
          <w:rFonts w:ascii="Bookman Old Style" w:eastAsia="Times New Roman" w:hAnsi="Bookman Old Style" w:cs="Arial"/>
          <w:lang w:eastAsia="pl-PL"/>
        </w:rPr>
        <w:t>, że wypełniłem obowiązki informacyjne przewidziane w art. 13 lub art. 14 RODO</w:t>
      </w:r>
      <w:r w:rsidRPr="00846781">
        <w:rPr>
          <w:rFonts w:ascii="Bookman Old Style" w:eastAsia="Times New Roman" w:hAnsi="Bookman Old Style" w:cs="Arial"/>
          <w:sz w:val="16"/>
          <w:szCs w:val="16"/>
          <w:lang w:eastAsia="pl-PL"/>
        </w:rPr>
        <w:footnoteReference w:id="8"/>
      </w:r>
      <w:r w:rsidRPr="00846781">
        <w:rPr>
          <w:rFonts w:ascii="Bookman Old Style" w:eastAsia="Times New Roman" w:hAnsi="Bookman Old Style" w:cs="Arial"/>
          <w:lang w:eastAsia="pl-PL"/>
        </w:rPr>
        <w:t>. wobec osób fizycznych, od których dane osobowe bezpośrednio lub pośrednio pozyskałem w celu ubiegania się o udzielenie zamówienia publicznego w niniejszym postępowaniu</w:t>
      </w:r>
      <w:r w:rsidRPr="00846781">
        <w:rPr>
          <w:rFonts w:ascii="Bookman Old Style" w:eastAsia="Times New Roman" w:hAnsi="Bookman Old Style" w:cs="Arial"/>
          <w:vertAlign w:val="superscript"/>
          <w:lang w:eastAsia="pl-PL"/>
        </w:rPr>
        <w:footnoteReference w:id="9"/>
      </w:r>
      <w:r w:rsidRPr="00846781">
        <w:rPr>
          <w:rFonts w:ascii="Bookman Old Style" w:eastAsia="Times New Roman" w:hAnsi="Bookman Old Style" w:cs="Arial"/>
          <w:lang w:eastAsia="pl-PL"/>
        </w:rPr>
        <w:t>.</w:t>
      </w:r>
    </w:p>
    <w:p w14:paraId="456E05A1" w14:textId="77777777" w:rsidR="002A74E3" w:rsidRDefault="002A74E3" w:rsidP="00211C63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Bookman Old Style" w:eastAsia="Times New Roman" w:hAnsi="Bookman Old Style" w:cs="Arial"/>
          <w:lang w:eastAsia="pl-PL"/>
        </w:rPr>
      </w:pPr>
    </w:p>
    <w:p w14:paraId="61CA41B6" w14:textId="0E47775D" w:rsidR="002A74E3" w:rsidRPr="0068779F" w:rsidRDefault="002A74E3" w:rsidP="00211C63">
      <w:pPr>
        <w:numPr>
          <w:ilvl w:val="3"/>
          <w:numId w:val="79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68779F">
        <w:rPr>
          <w:rFonts w:ascii="Bookman Old Style" w:hAnsi="Bookman Old Style"/>
        </w:rPr>
        <w:t xml:space="preserve">W przypadku wadium wniesionego w pieniądzu prosimy o jego zwrot na nr rachunku bankowego ………………………………………………………………………. </w:t>
      </w:r>
    </w:p>
    <w:p w14:paraId="2747C619" w14:textId="77777777" w:rsidR="002A74E3" w:rsidRDefault="002A74E3" w:rsidP="00211C63">
      <w:pPr>
        <w:pStyle w:val="Akapitzlist"/>
        <w:rPr>
          <w:rFonts w:ascii="Bookman Old Style" w:eastAsia="Times New Roman" w:hAnsi="Bookman Old Style" w:cs="Arial"/>
          <w:b/>
          <w:bCs/>
          <w:lang w:eastAsia="pl-PL"/>
        </w:rPr>
      </w:pPr>
    </w:p>
    <w:p w14:paraId="456E0085" w14:textId="08C75310" w:rsidR="0046697C" w:rsidRPr="00846781" w:rsidRDefault="00E570A0" w:rsidP="00892F0A">
      <w:pPr>
        <w:numPr>
          <w:ilvl w:val="3"/>
          <w:numId w:val="7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b/>
          <w:bCs/>
          <w:lang w:eastAsia="pl-PL"/>
        </w:rPr>
        <w:t>Do oferty dołączono następujące załączniki</w:t>
      </w:r>
      <w:r w:rsidRPr="00846781">
        <w:rPr>
          <w:rFonts w:ascii="Bookman Old Style" w:eastAsia="Times New Roman" w:hAnsi="Bookman Old Style" w:cs="Arial"/>
          <w:lang w:eastAsia="pl-PL"/>
        </w:rPr>
        <w:t>:</w:t>
      </w:r>
    </w:p>
    <w:p w14:paraId="5127A531" w14:textId="4691CA02" w:rsidR="001A4519" w:rsidRPr="00846781" w:rsidRDefault="00E570A0" w:rsidP="005C52FA">
      <w:pPr>
        <w:pStyle w:val="Akapitzlist"/>
        <w:numPr>
          <w:ilvl w:val="0"/>
          <w:numId w:val="47"/>
        </w:numPr>
        <w:spacing w:line="240" w:lineRule="auto"/>
        <w:ind w:right="-2"/>
        <w:jc w:val="both"/>
        <w:rPr>
          <w:rFonts w:ascii="Bookman Old Style" w:eastAsia="Times New Roman" w:hAnsi="Bookman Old Style" w:cs="Arial"/>
          <w:b/>
          <w:bCs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 xml:space="preserve">Załącznik nr 1 </w:t>
      </w:r>
      <w:r w:rsidR="00757C1E" w:rsidRPr="00846781">
        <w:rPr>
          <w:rFonts w:ascii="Bookman Old Style" w:eastAsia="Times New Roman" w:hAnsi="Bookman Old Style" w:cs="Arial"/>
          <w:lang w:eastAsia="pl-PL"/>
        </w:rPr>
        <w:t>–</w:t>
      </w:r>
      <w:r w:rsidRPr="00846781">
        <w:rPr>
          <w:rFonts w:ascii="Bookman Old Style" w:eastAsia="Times New Roman" w:hAnsi="Bookman Old Style" w:cs="Arial"/>
          <w:lang w:eastAsia="pl-PL"/>
        </w:rPr>
        <w:t xml:space="preserve"> Oświadczenie </w:t>
      </w:r>
      <w:r w:rsidR="000868ED" w:rsidRPr="00846781">
        <w:rPr>
          <w:rFonts w:ascii="Bookman Old Style" w:eastAsia="Times New Roman" w:hAnsi="Bookman Old Style" w:cs="Arial"/>
          <w:lang w:eastAsia="pl-PL"/>
        </w:rPr>
        <w:t xml:space="preserve">o niepodleganiu wykluczeniu </w:t>
      </w:r>
      <w:r w:rsidRPr="00846781">
        <w:rPr>
          <w:rFonts w:ascii="Bookman Old Style" w:eastAsia="Times New Roman" w:hAnsi="Bookman Old Style" w:cs="Arial"/>
          <w:lang w:eastAsia="pl-PL"/>
        </w:rPr>
        <w:t>z postępowania</w:t>
      </w:r>
      <w:r w:rsidR="000868ED" w:rsidRPr="00846781">
        <w:rPr>
          <w:rFonts w:ascii="Bookman Old Style" w:eastAsia="Times New Roman" w:hAnsi="Bookman Old Style" w:cs="Arial"/>
          <w:lang w:eastAsia="pl-PL"/>
        </w:rPr>
        <w:t xml:space="preserve"> i spełnieniu warunków udziału w postępowaniu</w:t>
      </w:r>
      <w:r w:rsidRPr="00846781">
        <w:rPr>
          <w:rFonts w:ascii="Bookman Old Style" w:eastAsia="Times New Roman" w:hAnsi="Bookman Old Style" w:cs="Arial"/>
          <w:lang w:eastAsia="pl-PL"/>
        </w:rPr>
        <w:t xml:space="preserve"> </w:t>
      </w:r>
      <w:r w:rsidR="00757C1E" w:rsidRPr="00846781">
        <w:rPr>
          <w:rFonts w:ascii="Bookman Old Style" w:eastAsia="Times New Roman" w:hAnsi="Bookman Old Style" w:cs="Arial"/>
          <w:lang w:eastAsia="pl-PL"/>
        </w:rPr>
        <w:t xml:space="preserve">– </w:t>
      </w:r>
      <w:r w:rsidRPr="00846781">
        <w:rPr>
          <w:rFonts w:ascii="Bookman Old Style" w:eastAsia="Times New Roman" w:hAnsi="Bookman Old Style" w:cs="Arial"/>
          <w:b/>
          <w:bCs/>
          <w:lang w:eastAsia="pl-PL"/>
        </w:rPr>
        <w:t>Załącznik nr 2</w:t>
      </w:r>
      <w:r w:rsidR="00757C1E" w:rsidRPr="00846781">
        <w:rPr>
          <w:rFonts w:ascii="Bookman Old Style" w:eastAsia="Times New Roman" w:hAnsi="Bookman Old Style" w:cs="Arial"/>
          <w:b/>
          <w:bCs/>
          <w:lang w:eastAsia="pl-PL"/>
        </w:rPr>
        <w:t>A</w:t>
      </w:r>
      <w:r w:rsidRPr="00846781">
        <w:rPr>
          <w:rFonts w:ascii="Bookman Old Style" w:eastAsia="Times New Roman" w:hAnsi="Bookman Old Style" w:cs="Arial"/>
          <w:b/>
          <w:bCs/>
          <w:lang w:eastAsia="pl-PL"/>
        </w:rPr>
        <w:t xml:space="preserve"> do SWZ</w:t>
      </w:r>
      <w:r w:rsidR="00757C1E" w:rsidRPr="00846781">
        <w:rPr>
          <w:rFonts w:ascii="Bookman Old Style" w:eastAsia="Times New Roman" w:hAnsi="Bookman Old Style" w:cs="Arial"/>
          <w:b/>
          <w:bCs/>
          <w:lang w:eastAsia="pl-PL"/>
        </w:rPr>
        <w:t xml:space="preserve"> </w:t>
      </w:r>
    </w:p>
    <w:p w14:paraId="4D99AF68" w14:textId="3759FDF8" w:rsidR="002F196E" w:rsidRPr="00846781" w:rsidRDefault="002F196E" w:rsidP="005C52FA">
      <w:pPr>
        <w:pStyle w:val="Akapitzlist"/>
        <w:numPr>
          <w:ilvl w:val="0"/>
          <w:numId w:val="47"/>
        </w:numPr>
        <w:spacing w:line="240" w:lineRule="auto"/>
        <w:ind w:right="-2"/>
        <w:jc w:val="both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………………………………</w:t>
      </w:r>
    </w:p>
    <w:p w14:paraId="4ED1C1FB" w14:textId="47ABCF13" w:rsidR="00F645F3" w:rsidRPr="00846781" w:rsidRDefault="002F196E" w:rsidP="005C52FA">
      <w:pPr>
        <w:pStyle w:val="Akapitzlist"/>
        <w:numPr>
          <w:ilvl w:val="0"/>
          <w:numId w:val="47"/>
        </w:numPr>
        <w:spacing w:line="240" w:lineRule="auto"/>
        <w:ind w:right="-2"/>
        <w:jc w:val="both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…………………………</w:t>
      </w:r>
      <w:r w:rsidR="0032692F" w:rsidRPr="00846781">
        <w:rPr>
          <w:rFonts w:ascii="Bookman Old Style" w:eastAsia="Times New Roman" w:hAnsi="Bookman Old Style" w:cs="Arial"/>
          <w:lang w:eastAsia="pl-PL"/>
        </w:rPr>
        <w:t>….</w:t>
      </w:r>
    </w:p>
    <w:p w14:paraId="2436221A" w14:textId="4BC6FACA" w:rsidR="00643D95" w:rsidRPr="00846781" w:rsidRDefault="00643D95" w:rsidP="000E3694">
      <w:pPr>
        <w:spacing w:after="67"/>
        <w:ind w:left="3452"/>
        <w:rPr>
          <w:rFonts w:ascii="Bookman Old Style" w:eastAsia="Times New Roman" w:hAnsi="Bookman Old Style" w:cs="Arial"/>
          <w:lang w:eastAsia="pl-PL"/>
        </w:rPr>
      </w:pPr>
    </w:p>
    <w:p w14:paraId="2B8FEBD4" w14:textId="4B56F2B1" w:rsidR="00643D95" w:rsidRPr="00846781" w:rsidRDefault="00643D95" w:rsidP="000E3694">
      <w:pPr>
        <w:spacing w:after="67"/>
        <w:ind w:left="3452"/>
        <w:rPr>
          <w:rFonts w:ascii="Bookman Old Style" w:eastAsia="Times New Roman" w:hAnsi="Bookman Old Style" w:cs="Arial"/>
          <w:lang w:eastAsia="pl-PL"/>
        </w:rPr>
      </w:pPr>
    </w:p>
    <w:p w14:paraId="59499AAA" w14:textId="76C60C27" w:rsidR="00643D95" w:rsidRPr="00846781" w:rsidRDefault="00C26040" w:rsidP="000868ED">
      <w:pPr>
        <w:widowControl w:val="0"/>
        <w:numPr>
          <w:ilvl w:val="12"/>
          <w:numId w:val="0"/>
        </w:numPr>
        <w:spacing w:after="0" w:line="240" w:lineRule="auto"/>
        <w:rPr>
          <w:rFonts w:ascii="Bookman Old Style" w:hAnsi="Bookman Old Style"/>
          <w:color w:val="FF0000"/>
          <w:sz w:val="20"/>
          <w:szCs w:val="20"/>
          <w:lang w:eastAsia="pl-PL"/>
        </w:rPr>
      </w:pPr>
      <w:r w:rsidRPr="00846781">
        <w:rPr>
          <w:rFonts w:ascii="Bookman Old Style" w:hAnsi="Bookman Old Style"/>
          <w:i/>
          <w:iCs/>
          <w:color w:val="FF0000"/>
          <w:sz w:val="20"/>
          <w:szCs w:val="20"/>
        </w:rPr>
        <w:t>Formularz ofertowy oraz załączniki do niniejszego formularza muszą być opatrzone przez osobę lub osoby uprawnione do reprezentowania firmy kwalifikowanym podpisem elektronicznym, p</w:t>
      </w:r>
      <w:r w:rsidR="001E7C62">
        <w:rPr>
          <w:rFonts w:ascii="Bookman Old Style" w:hAnsi="Bookman Old Style"/>
          <w:i/>
          <w:iCs/>
          <w:color w:val="FF0000"/>
          <w:sz w:val="20"/>
          <w:szCs w:val="20"/>
        </w:rPr>
        <w:t>odpisem</w:t>
      </w:r>
      <w:r w:rsidRPr="00846781">
        <w:rPr>
          <w:rFonts w:ascii="Bookman Old Style" w:hAnsi="Bookman Old Style"/>
          <w:i/>
          <w:iCs/>
          <w:color w:val="FF0000"/>
          <w:sz w:val="20"/>
          <w:szCs w:val="20"/>
        </w:rPr>
        <w:t xml:space="preserve"> zaufanym lub podpisem osobistym i przekazane Zamawiającemu wraz z dokumentami potwierdzającymi prawo do reprezentacji Wykonawcy przez osobę podpisującą ofertę.</w:t>
      </w:r>
    </w:p>
    <w:p w14:paraId="58C49D1D" w14:textId="77777777" w:rsidR="00815C81" w:rsidRPr="00846781" w:rsidRDefault="00815C81">
      <w:pPr>
        <w:spacing w:after="0" w:line="240" w:lineRule="auto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br w:type="page"/>
      </w:r>
    </w:p>
    <w:p w14:paraId="10312611" w14:textId="3512FE6C" w:rsidR="008B291B" w:rsidRPr="00846781" w:rsidRDefault="005E5DED" w:rsidP="008B291B">
      <w:pPr>
        <w:shd w:val="clear" w:color="auto" w:fill="FFFFFF"/>
        <w:spacing w:after="0" w:line="240" w:lineRule="auto"/>
        <w:rPr>
          <w:rFonts w:ascii="Bookman Old Style" w:hAnsi="Bookman Old Style"/>
          <w:b/>
          <w:lang w:eastAsia="pl-PL"/>
        </w:rPr>
      </w:pPr>
      <w:r w:rsidRPr="00846781">
        <w:rPr>
          <w:rFonts w:ascii="Bookman Old Style" w:eastAsia="Times New Roman" w:hAnsi="Bookman Old Style"/>
          <w:b/>
          <w:bCs/>
          <w:lang w:bidi="en-US"/>
        </w:rPr>
        <w:lastRenderedPageBreak/>
        <w:t>Załącznik nr 2</w:t>
      </w:r>
      <w:r w:rsidR="00757C1E" w:rsidRPr="00846781">
        <w:rPr>
          <w:rFonts w:ascii="Bookman Old Style" w:eastAsia="Times New Roman" w:hAnsi="Bookman Old Style"/>
          <w:b/>
          <w:bCs/>
          <w:lang w:bidi="en-US"/>
        </w:rPr>
        <w:t>A</w:t>
      </w:r>
      <w:r w:rsidRPr="00846781">
        <w:rPr>
          <w:rFonts w:ascii="Bookman Old Style" w:eastAsia="Times New Roman" w:hAnsi="Bookman Old Style"/>
          <w:b/>
          <w:bCs/>
          <w:lang w:bidi="en-US"/>
        </w:rPr>
        <w:t xml:space="preserve"> do SWZ</w:t>
      </w:r>
      <w:r w:rsidR="008B291B" w:rsidRPr="00846781">
        <w:rPr>
          <w:rFonts w:ascii="Bookman Old Style" w:hAnsi="Bookman Old Style"/>
        </w:rPr>
        <w:t xml:space="preserve"> </w:t>
      </w:r>
      <w:r w:rsidR="008B291B" w:rsidRPr="00846781">
        <w:rPr>
          <w:rFonts w:ascii="Bookman Old Style" w:hAnsi="Bookman Old Style"/>
          <w:b/>
          <w:lang w:eastAsia="pl-PL"/>
        </w:rPr>
        <w:t xml:space="preserve">– wzór </w:t>
      </w:r>
      <w:r w:rsidR="008B291B" w:rsidRPr="00846781">
        <w:rPr>
          <w:rFonts w:ascii="Bookman Old Style" w:hAnsi="Bookman Old Style"/>
          <w:b/>
        </w:rPr>
        <w:t>oświadczenia wykonawcy o niepodleganiu wykluczeniu z postępowania i spełnianiu warunków udziału w postępowaniu</w:t>
      </w:r>
      <w:r w:rsidR="008B291B" w:rsidRPr="00846781">
        <w:rPr>
          <w:rFonts w:ascii="Bookman Old Style" w:hAnsi="Bookman Old Style"/>
          <w:b/>
          <w:lang w:eastAsia="pl-PL"/>
        </w:rPr>
        <w:t xml:space="preserve">. </w:t>
      </w:r>
    </w:p>
    <w:p w14:paraId="0CE87480" w14:textId="77777777" w:rsidR="005E5DED" w:rsidRPr="00846781" w:rsidRDefault="005E5DED" w:rsidP="005E5DED">
      <w:pPr>
        <w:shd w:val="clear" w:color="auto" w:fill="FFFFFF"/>
        <w:spacing w:after="0" w:line="240" w:lineRule="auto"/>
        <w:jc w:val="right"/>
        <w:rPr>
          <w:rFonts w:ascii="Bookman Old Style" w:eastAsia="Times New Roman" w:hAnsi="Bookman Old Style"/>
          <w:lang w:bidi="en-US"/>
        </w:rPr>
      </w:pPr>
    </w:p>
    <w:p w14:paraId="4CCA1928" w14:textId="77777777" w:rsidR="005E5DED" w:rsidRPr="00846781" w:rsidRDefault="005E5DED" w:rsidP="008B291B">
      <w:pPr>
        <w:spacing w:after="0" w:line="240" w:lineRule="auto"/>
        <w:ind w:left="4850" w:firstLine="708"/>
        <w:rPr>
          <w:rFonts w:ascii="Bookman Old Style" w:eastAsia="Times New Roman" w:hAnsi="Bookman Old Style"/>
          <w:b/>
          <w:lang w:bidi="en-US"/>
        </w:rPr>
      </w:pPr>
      <w:r w:rsidRPr="00846781">
        <w:rPr>
          <w:rFonts w:ascii="Bookman Old Style" w:eastAsia="Times New Roman" w:hAnsi="Bookman Old Style"/>
          <w:b/>
          <w:lang w:bidi="en-US"/>
        </w:rPr>
        <w:t>Zamawiający:</w:t>
      </w:r>
    </w:p>
    <w:p w14:paraId="0033F864" w14:textId="77777777" w:rsidR="005E5DED" w:rsidRPr="00846781" w:rsidRDefault="005E5DED" w:rsidP="008B291B">
      <w:pPr>
        <w:spacing w:after="0" w:line="240" w:lineRule="auto"/>
        <w:ind w:left="5439" w:firstLine="119"/>
        <w:rPr>
          <w:rFonts w:ascii="Bookman Old Style" w:eastAsia="Times New Roman" w:hAnsi="Bookman Old Style"/>
          <w:b/>
          <w:spacing w:val="-8"/>
          <w:lang w:bidi="en-US"/>
        </w:rPr>
      </w:pPr>
      <w:r w:rsidRPr="00846781">
        <w:rPr>
          <w:rFonts w:ascii="Bookman Old Style" w:eastAsia="Times New Roman" w:hAnsi="Bookman Old Style"/>
          <w:b/>
          <w:spacing w:val="-8"/>
          <w:lang w:bidi="en-US"/>
        </w:rPr>
        <w:t>Polska Akademia Nauk</w:t>
      </w:r>
    </w:p>
    <w:p w14:paraId="059EED58" w14:textId="77777777" w:rsidR="004930A6" w:rsidRPr="00846781" w:rsidRDefault="005E5DED" w:rsidP="008B291B">
      <w:pPr>
        <w:spacing w:after="0" w:line="240" w:lineRule="auto"/>
        <w:ind w:left="5320" w:firstLine="238"/>
        <w:rPr>
          <w:rFonts w:ascii="Bookman Old Style" w:eastAsia="Times New Roman" w:hAnsi="Bookman Old Style"/>
          <w:spacing w:val="-8"/>
          <w:lang w:bidi="en-US"/>
        </w:rPr>
      </w:pPr>
      <w:r w:rsidRPr="00846781">
        <w:rPr>
          <w:rFonts w:ascii="Bookman Old Style" w:eastAsia="Times New Roman" w:hAnsi="Bookman Old Style"/>
          <w:spacing w:val="-8"/>
          <w:lang w:bidi="en-US"/>
        </w:rPr>
        <w:t>Plac Defilad 1</w:t>
      </w:r>
    </w:p>
    <w:p w14:paraId="64CCB42C" w14:textId="3F06DED2" w:rsidR="005E5DED" w:rsidRPr="00846781" w:rsidRDefault="005E5DED" w:rsidP="008B291B">
      <w:pPr>
        <w:spacing w:after="0" w:line="240" w:lineRule="auto"/>
        <w:ind w:left="5320" w:firstLine="238"/>
        <w:rPr>
          <w:rFonts w:ascii="Bookman Old Style" w:eastAsia="Times New Roman" w:hAnsi="Bookman Old Style"/>
          <w:lang w:bidi="en-US"/>
        </w:rPr>
      </w:pPr>
      <w:r w:rsidRPr="00846781">
        <w:rPr>
          <w:rFonts w:ascii="Bookman Old Style" w:eastAsia="Times New Roman" w:hAnsi="Bookman Old Style"/>
          <w:spacing w:val="-8"/>
          <w:lang w:bidi="en-US"/>
        </w:rPr>
        <w:t>00-901 Warszawa</w:t>
      </w:r>
    </w:p>
    <w:p w14:paraId="7E3F9D90" w14:textId="77777777" w:rsidR="00B40308" w:rsidRPr="00846781" w:rsidRDefault="00B40308" w:rsidP="00B40308">
      <w:pPr>
        <w:spacing w:after="0" w:line="240" w:lineRule="auto"/>
        <w:rPr>
          <w:rFonts w:ascii="Bookman Old Style" w:hAnsi="Bookman Old Style" w:cs="Arial"/>
          <w:b/>
          <w:lang w:eastAsia="pl-PL"/>
        </w:rPr>
      </w:pPr>
      <w:r w:rsidRPr="00846781">
        <w:rPr>
          <w:rFonts w:ascii="Bookman Old Style" w:hAnsi="Bookman Old Style" w:cs="Arial"/>
          <w:b/>
          <w:lang w:eastAsia="pl-PL"/>
        </w:rPr>
        <w:t>Wykonawca:</w:t>
      </w:r>
    </w:p>
    <w:p w14:paraId="698C8C34" w14:textId="77777777" w:rsidR="00B40308" w:rsidRPr="00846781" w:rsidRDefault="00B40308" w:rsidP="00B40308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846781">
        <w:rPr>
          <w:rFonts w:ascii="Bookman Old Style" w:hAnsi="Bookman Old Style" w:cs="Arial"/>
          <w:lang w:eastAsia="pl-PL"/>
        </w:rPr>
        <w:t>………………………………………</w:t>
      </w:r>
    </w:p>
    <w:p w14:paraId="4FEBA080" w14:textId="77777777" w:rsidR="00B40308" w:rsidRPr="00846781" w:rsidRDefault="00B40308" w:rsidP="00B40308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CEiDG</w:t>
      </w:r>
      <w:proofErr w:type="spellEnd"/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)</w:t>
      </w:r>
    </w:p>
    <w:p w14:paraId="1D7920C6" w14:textId="77777777" w:rsidR="00B40308" w:rsidRPr="00846781" w:rsidRDefault="00B40308" w:rsidP="00B40308">
      <w:pPr>
        <w:spacing w:after="0" w:line="240" w:lineRule="auto"/>
        <w:rPr>
          <w:rFonts w:ascii="Bookman Old Style" w:hAnsi="Bookman Old Style" w:cs="Arial"/>
          <w:u w:val="single"/>
          <w:lang w:eastAsia="pl-PL"/>
        </w:rPr>
      </w:pPr>
      <w:r w:rsidRPr="00846781">
        <w:rPr>
          <w:rFonts w:ascii="Bookman Old Style" w:hAnsi="Bookman Old Style" w:cs="Arial"/>
          <w:u w:val="single"/>
          <w:lang w:eastAsia="pl-PL"/>
        </w:rPr>
        <w:t>reprezentowany przez:</w:t>
      </w:r>
    </w:p>
    <w:p w14:paraId="4AEB1057" w14:textId="77777777" w:rsidR="00B40308" w:rsidRPr="00846781" w:rsidRDefault="00B40308" w:rsidP="00B40308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846781">
        <w:rPr>
          <w:rFonts w:ascii="Bookman Old Style" w:hAnsi="Bookman Old Style" w:cs="Arial"/>
          <w:lang w:eastAsia="pl-PL"/>
        </w:rPr>
        <w:t>………………………………………</w:t>
      </w:r>
    </w:p>
    <w:p w14:paraId="36DEAD3A" w14:textId="77777777" w:rsidR="00B40308" w:rsidRPr="00846781" w:rsidRDefault="00B40308" w:rsidP="00B40308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(imię, nazwisko, stanowisko/podstawa do reprezentacji)</w:t>
      </w:r>
    </w:p>
    <w:p w14:paraId="19CD24E1" w14:textId="77777777" w:rsidR="008B291B" w:rsidRPr="00846781" w:rsidRDefault="008B291B" w:rsidP="008B291B">
      <w:pPr>
        <w:spacing w:after="0" w:line="240" w:lineRule="auto"/>
        <w:jc w:val="center"/>
        <w:rPr>
          <w:rFonts w:ascii="Bookman Old Style" w:hAnsi="Bookman Old Style"/>
          <w:b/>
        </w:rPr>
      </w:pPr>
    </w:p>
    <w:p w14:paraId="634D3265" w14:textId="7A012AA0" w:rsidR="008B291B" w:rsidRPr="00846781" w:rsidRDefault="008B291B" w:rsidP="008B291B">
      <w:pPr>
        <w:spacing w:after="0" w:line="240" w:lineRule="auto"/>
        <w:jc w:val="center"/>
        <w:rPr>
          <w:rFonts w:ascii="Bookman Old Style" w:hAnsi="Bookman Old Style"/>
          <w:b/>
        </w:rPr>
      </w:pPr>
      <w:r w:rsidRPr="00846781">
        <w:rPr>
          <w:rFonts w:ascii="Bookman Old Style" w:hAnsi="Bookman Old Style"/>
          <w:b/>
        </w:rPr>
        <w:t xml:space="preserve">OŚWIADCZENIE WYKONAWCY </w:t>
      </w:r>
    </w:p>
    <w:p w14:paraId="239337FE" w14:textId="77777777" w:rsidR="008B291B" w:rsidRPr="00846781" w:rsidRDefault="008B291B" w:rsidP="0006680E">
      <w:pPr>
        <w:spacing w:after="0" w:line="240" w:lineRule="auto"/>
        <w:jc w:val="center"/>
        <w:rPr>
          <w:rFonts w:ascii="Bookman Old Style" w:hAnsi="Bookman Old Style"/>
          <w:b/>
        </w:rPr>
      </w:pPr>
      <w:r w:rsidRPr="00846781">
        <w:rPr>
          <w:rFonts w:ascii="Bookman Old Style" w:hAnsi="Bookman Old Style"/>
          <w:b/>
        </w:rPr>
        <w:t xml:space="preserve">składane na podstawie art. 125 ust. 1 ustawy z dnia 11 września 2019 r. </w:t>
      </w:r>
    </w:p>
    <w:p w14:paraId="61D7C2F2" w14:textId="77777777" w:rsidR="008B291B" w:rsidRPr="00846781" w:rsidRDefault="008B291B" w:rsidP="0006680E">
      <w:pPr>
        <w:spacing w:after="0" w:line="240" w:lineRule="auto"/>
        <w:jc w:val="center"/>
        <w:rPr>
          <w:rFonts w:ascii="Bookman Old Style" w:hAnsi="Bookman Old Style"/>
          <w:b/>
        </w:rPr>
      </w:pPr>
      <w:r w:rsidRPr="00846781">
        <w:rPr>
          <w:rFonts w:ascii="Bookman Old Style" w:hAnsi="Bookman Old Style"/>
          <w:b/>
        </w:rPr>
        <w:t xml:space="preserve"> Prawo zamówień publicznych (Dz.U. z 2019 r., poz. 2019 z </w:t>
      </w:r>
      <w:proofErr w:type="spellStart"/>
      <w:r w:rsidRPr="00846781">
        <w:rPr>
          <w:rFonts w:ascii="Bookman Old Style" w:hAnsi="Bookman Old Style"/>
          <w:b/>
        </w:rPr>
        <w:t>poźn</w:t>
      </w:r>
      <w:proofErr w:type="spellEnd"/>
      <w:r w:rsidRPr="00846781">
        <w:rPr>
          <w:rFonts w:ascii="Bookman Old Style" w:hAnsi="Bookman Old Style"/>
          <w:b/>
        </w:rPr>
        <w:t>. zm.).</w:t>
      </w:r>
    </w:p>
    <w:p w14:paraId="5EA1EE7D" w14:textId="77777777" w:rsidR="0006680E" w:rsidRDefault="0006680E" w:rsidP="0006680E">
      <w:pPr>
        <w:spacing w:after="0" w:line="240" w:lineRule="auto"/>
        <w:jc w:val="both"/>
        <w:rPr>
          <w:rFonts w:ascii="Bookman Old Style" w:hAnsi="Bookman Old Style"/>
        </w:rPr>
      </w:pPr>
    </w:p>
    <w:p w14:paraId="20B43B81" w14:textId="3E7EA4F9" w:rsidR="008B291B" w:rsidRPr="00846781" w:rsidRDefault="008B291B" w:rsidP="0006680E">
      <w:pPr>
        <w:spacing w:after="0" w:line="240" w:lineRule="auto"/>
        <w:jc w:val="both"/>
        <w:rPr>
          <w:rFonts w:ascii="Bookman Old Style" w:hAnsi="Bookman Old Style"/>
        </w:rPr>
      </w:pPr>
      <w:r w:rsidRPr="00846781">
        <w:rPr>
          <w:rFonts w:ascii="Bookman Old Style" w:hAnsi="Bookman Old Style"/>
        </w:rPr>
        <w:t xml:space="preserve">Na potrzeby postępowania o udzielenie zamówienia publicznego pn. </w:t>
      </w:r>
      <w:r w:rsidR="007D7558" w:rsidRPr="007D7558">
        <w:rPr>
          <w:rFonts w:ascii="Bookman Old Style" w:hAnsi="Bookman Old Style"/>
          <w:b/>
          <w:bCs/>
        </w:rPr>
        <w:t>„</w:t>
      </w:r>
      <w:r w:rsidR="007D7558" w:rsidRPr="007D7558">
        <w:rPr>
          <w:rFonts w:ascii="Bookman Old Style" w:hAnsi="Bookman Old Style"/>
          <w:b/>
        </w:rPr>
        <w:t>Wykonanie robót budowlanych wraz z aranżacją (holu windowego i  korytarzy) w zakresie remontu piętra XXVI w PKiN</w:t>
      </w:r>
      <w:r w:rsidR="007D7558" w:rsidRPr="007D7558">
        <w:rPr>
          <w:rFonts w:ascii="Bookman Old Style" w:hAnsi="Bookman Old Style"/>
          <w:b/>
          <w:bCs/>
        </w:rPr>
        <w:t>”</w:t>
      </w:r>
      <w:r w:rsidR="00A61A19" w:rsidRPr="00846781">
        <w:rPr>
          <w:rFonts w:ascii="Bookman Old Style" w:eastAsia="Times New Roman" w:hAnsi="Bookman Old Style" w:cs="Arial"/>
          <w:b/>
          <w:lang w:eastAsia="pl-PL"/>
        </w:rPr>
        <w:t>, znak sprawy nr ZZP.261</w:t>
      </w:r>
      <w:r w:rsidR="00C8479C" w:rsidRPr="00846781">
        <w:rPr>
          <w:rFonts w:ascii="Bookman Old Style" w:eastAsia="Times New Roman" w:hAnsi="Bookman Old Style" w:cs="Arial"/>
          <w:b/>
          <w:lang w:eastAsia="pl-PL"/>
        </w:rPr>
        <w:t>.</w:t>
      </w:r>
      <w:r w:rsidR="007F4A06">
        <w:rPr>
          <w:rFonts w:ascii="Bookman Old Style" w:eastAsia="Times New Roman" w:hAnsi="Bookman Old Style" w:cs="Arial"/>
          <w:b/>
          <w:lang w:eastAsia="pl-PL"/>
        </w:rPr>
        <w:t>6</w:t>
      </w:r>
      <w:r w:rsidR="00A61A19" w:rsidRPr="00846781">
        <w:rPr>
          <w:rFonts w:ascii="Bookman Old Style" w:eastAsia="Times New Roman" w:hAnsi="Bookman Old Style" w:cs="Arial"/>
          <w:b/>
          <w:lang w:eastAsia="pl-PL"/>
        </w:rPr>
        <w:t>.2021</w:t>
      </w:r>
      <w:r w:rsidR="00A61A19" w:rsidRPr="00846781">
        <w:rPr>
          <w:rFonts w:ascii="Bookman Old Style" w:eastAsia="Times New Roman" w:hAnsi="Bookman Old Style" w:cs="Arial"/>
          <w:lang w:eastAsia="pl-PL"/>
        </w:rPr>
        <w:t xml:space="preserve">, </w:t>
      </w:r>
      <w:r w:rsidRPr="00846781">
        <w:rPr>
          <w:rFonts w:ascii="Bookman Old Style" w:hAnsi="Bookman Old Style"/>
        </w:rPr>
        <w:t>prowadzonego przez Polską Akademię Nauk w Warszawie.</w:t>
      </w:r>
    </w:p>
    <w:p w14:paraId="7A65661C" w14:textId="77777777" w:rsidR="008B291B" w:rsidRPr="00846781" w:rsidRDefault="008B291B" w:rsidP="0006680E">
      <w:pPr>
        <w:shd w:val="clear" w:color="auto" w:fill="D9D9D9" w:themeFill="background1" w:themeFillShade="D9"/>
        <w:spacing w:after="0" w:line="240" w:lineRule="auto"/>
        <w:jc w:val="center"/>
        <w:rPr>
          <w:rFonts w:ascii="Bookman Old Style" w:hAnsi="Bookman Old Style" w:cs="Tahoma"/>
          <w:b/>
        </w:rPr>
      </w:pPr>
      <w:r w:rsidRPr="00846781">
        <w:rPr>
          <w:rFonts w:ascii="Bookman Old Style" w:hAnsi="Bookman Old Style" w:cs="Tahoma"/>
          <w:b/>
          <w:highlight w:val="lightGray"/>
        </w:rPr>
        <w:t xml:space="preserve">INFORMACJE DOTYCZĄCE </w:t>
      </w:r>
      <w:r w:rsidRPr="00846781">
        <w:rPr>
          <w:rFonts w:ascii="Bookman Old Style" w:hAnsi="Bookman Old Style" w:cs="Tahoma"/>
          <w:b/>
        </w:rPr>
        <w:t>WYKONAWCY</w:t>
      </w:r>
    </w:p>
    <w:p w14:paraId="4C3FE010" w14:textId="77FB4049" w:rsidR="00F342AB" w:rsidRPr="00846781" w:rsidRDefault="00F342AB" w:rsidP="005C52FA">
      <w:pPr>
        <w:pStyle w:val="Akapitzlist"/>
        <w:numPr>
          <w:ilvl w:val="0"/>
          <w:numId w:val="31"/>
        </w:numPr>
        <w:spacing w:line="240" w:lineRule="auto"/>
        <w:jc w:val="both"/>
        <w:rPr>
          <w:rFonts w:ascii="Bookman Old Style" w:hAnsi="Bookman Old Style" w:cs="Tahoma"/>
        </w:rPr>
      </w:pPr>
      <w:r w:rsidRPr="00846781">
        <w:rPr>
          <w:rFonts w:ascii="Bookman Old Style" w:hAnsi="Bookman Old Style" w:cs="Tahoma"/>
        </w:rPr>
        <w:t xml:space="preserve">Oświadczam, że nie podlegam wykluczeniu z postępowania na podstawie </w:t>
      </w:r>
      <w:r w:rsidRPr="00846781">
        <w:rPr>
          <w:rFonts w:ascii="Bookman Old Style" w:hAnsi="Bookman Old Style" w:cs="Tahoma"/>
        </w:rPr>
        <w:br/>
      </w:r>
      <w:bookmarkStart w:id="1" w:name="_Hlk62080009"/>
      <w:r w:rsidRPr="00846781">
        <w:rPr>
          <w:rFonts w:ascii="Bookman Old Style" w:hAnsi="Bookman Old Style" w:cs="Tahoma"/>
        </w:rPr>
        <w:t xml:space="preserve">art. 108 ust. 1 </w:t>
      </w:r>
      <w:bookmarkEnd w:id="1"/>
      <w:r w:rsidRPr="00846781">
        <w:rPr>
          <w:rFonts w:ascii="Bookman Old Style" w:hAnsi="Bookman Old Style" w:cs="Tahoma"/>
        </w:rPr>
        <w:t>ustawy Pzp</w:t>
      </w:r>
      <w:r w:rsidR="009273E3">
        <w:rPr>
          <w:rFonts w:ascii="Bookman Old Style" w:hAnsi="Bookman Old Style" w:cs="Tahoma"/>
        </w:rPr>
        <w:t xml:space="preserve"> oraz </w:t>
      </w:r>
      <w:r w:rsidR="009273E3">
        <w:rPr>
          <w:rFonts w:ascii="Bookman Old Style" w:hAnsi="Bookman Old Style"/>
        </w:rPr>
        <w:t>art.</w:t>
      </w:r>
      <w:r w:rsidR="009273E3" w:rsidRPr="00846781">
        <w:rPr>
          <w:rFonts w:ascii="Bookman Old Style" w:hAnsi="Bookman Old Style"/>
        </w:rPr>
        <w:t xml:space="preserve"> 109 ust. 1</w:t>
      </w:r>
      <w:r w:rsidR="009273E3">
        <w:rPr>
          <w:rFonts w:ascii="Bookman Old Style" w:hAnsi="Bookman Old Style"/>
        </w:rPr>
        <w:t xml:space="preserve"> pkt 4, pkt 5, pkt 7, pkt 8, pkt 10 ustawy Pzp</w:t>
      </w:r>
      <w:r w:rsidRPr="00846781">
        <w:rPr>
          <w:rFonts w:ascii="Bookman Old Style" w:hAnsi="Bookman Old Style" w:cs="Tahoma"/>
        </w:rPr>
        <w:t xml:space="preserve">. </w:t>
      </w:r>
    </w:p>
    <w:p w14:paraId="1F0B2F85" w14:textId="47EA4F43" w:rsidR="008B291B" w:rsidRPr="00846781" w:rsidRDefault="008B291B" w:rsidP="005C52FA">
      <w:pPr>
        <w:pStyle w:val="Akapitzlist"/>
        <w:numPr>
          <w:ilvl w:val="0"/>
          <w:numId w:val="31"/>
        </w:numPr>
        <w:spacing w:line="240" w:lineRule="auto"/>
        <w:jc w:val="both"/>
        <w:rPr>
          <w:rFonts w:ascii="Bookman Old Style" w:hAnsi="Bookman Old Style" w:cs="Tahoma"/>
        </w:rPr>
      </w:pPr>
      <w:r w:rsidRPr="00846781">
        <w:rPr>
          <w:rFonts w:ascii="Bookman Old Style" w:hAnsi="Bookman Old Style" w:cs="Tahoma"/>
        </w:rPr>
        <w:t>Oświadczam, że spełniam warunki udziału w postępowaniu</w:t>
      </w:r>
      <w:bookmarkStart w:id="2" w:name="_Hlk40175128"/>
      <w:r w:rsidRPr="00846781">
        <w:rPr>
          <w:rFonts w:ascii="Bookman Old Style" w:hAnsi="Bookman Old Style" w:cs="Tahoma"/>
        </w:rPr>
        <w:t xml:space="preserve"> </w:t>
      </w:r>
      <w:bookmarkEnd w:id="2"/>
      <w:r w:rsidRPr="00846781">
        <w:rPr>
          <w:rFonts w:ascii="Bookman Old Style" w:hAnsi="Bookman Old Style" w:cs="Tahoma"/>
        </w:rPr>
        <w:t>określone przez Zamawiającego</w:t>
      </w:r>
      <w:r w:rsidR="00F342AB" w:rsidRPr="00846781">
        <w:rPr>
          <w:rFonts w:ascii="Bookman Old Style" w:hAnsi="Bookman Old Style" w:cs="Tahoma"/>
        </w:rPr>
        <w:t xml:space="preserve"> </w:t>
      </w:r>
      <w:r w:rsidR="00F645F3" w:rsidRPr="00846781">
        <w:rPr>
          <w:rFonts w:ascii="Bookman Old Style" w:hAnsi="Bookman Old Style" w:cs="Tahoma"/>
          <w:iCs/>
        </w:rPr>
        <w:t>w Rozdziale VI SWZ</w:t>
      </w:r>
      <w:r w:rsidR="00F342AB" w:rsidRPr="00846781">
        <w:rPr>
          <w:rFonts w:ascii="Bookman Old Style" w:hAnsi="Bookman Old Style" w:cs="Tahoma"/>
          <w:i/>
        </w:rPr>
        <w:t>.</w:t>
      </w:r>
    </w:p>
    <w:p w14:paraId="7FF3A696" w14:textId="77777777" w:rsidR="008B291B" w:rsidRPr="00846781" w:rsidRDefault="008B291B" w:rsidP="0006680E">
      <w:pPr>
        <w:spacing w:after="0" w:line="240" w:lineRule="auto"/>
        <w:rPr>
          <w:rFonts w:ascii="Bookman Old Style" w:hAnsi="Bookman Old Style" w:cs="Tahoma"/>
          <w:b/>
          <w:u w:val="single"/>
        </w:rPr>
      </w:pPr>
      <w:r w:rsidRPr="00846781">
        <w:rPr>
          <w:rFonts w:ascii="Bookman Old Style" w:hAnsi="Bookman Old Style" w:cs="Tahoma"/>
          <w:b/>
          <w:u w:val="single"/>
        </w:rPr>
        <w:t>lub</w:t>
      </w:r>
    </w:p>
    <w:p w14:paraId="6EA5D387" w14:textId="61FF7A07" w:rsidR="008B291B" w:rsidRPr="00846781" w:rsidRDefault="008B291B" w:rsidP="0006680E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  <w:r w:rsidRPr="00846781">
        <w:rPr>
          <w:rFonts w:ascii="Bookman Old Style" w:hAnsi="Bookman Old Style" w:cs="Tahoma"/>
        </w:rPr>
        <w:t xml:space="preserve">Oświadczam, że zachodzą w stosunku do mnie podstawy wykluczenia z postępowania na podstawie art. ………………………………………………..…. ustawy Pzp </w:t>
      </w:r>
      <w:r w:rsidRPr="00846781">
        <w:rPr>
          <w:rFonts w:ascii="Bookman Old Style" w:hAnsi="Bookman Old Style" w:cs="Tahoma"/>
          <w:i/>
          <w:iCs/>
        </w:rPr>
        <w:t xml:space="preserve">(podać mającą zastosowanie podstawę wykluczenia spośród wymienionych w art. 108 ust. 1 </w:t>
      </w:r>
      <w:r w:rsidRPr="00846781">
        <w:rPr>
          <w:rFonts w:ascii="Bookman Old Style" w:hAnsi="Bookman Old Style" w:cs="Tahoma"/>
        </w:rPr>
        <w:t xml:space="preserve">ustawy Pzp). </w:t>
      </w:r>
    </w:p>
    <w:p w14:paraId="171C94F0" w14:textId="77777777" w:rsidR="0006680E" w:rsidRDefault="0006680E" w:rsidP="0006680E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</w:p>
    <w:p w14:paraId="3F632225" w14:textId="77777777" w:rsidR="0006680E" w:rsidRDefault="008B291B" w:rsidP="0006680E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  <w:r w:rsidRPr="00846781">
        <w:rPr>
          <w:rFonts w:ascii="Bookman Old Style" w:hAnsi="Bookman Old Style" w:cs="Tahoma"/>
        </w:rPr>
        <w:t>Jednocześnie oświadczam, że w związku z okolicznością, na podstawie art. 110 ust. 2 ustawy Pzp podjąłem następujące czynności ...…………………………………………………</w:t>
      </w:r>
    </w:p>
    <w:p w14:paraId="6AB0CE89" w14:textId="36CCCCBB" w:rsidR="008B291B" w:rsidRDefault="0006680E" w:rsidP="0006680E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  <w:r>
        <w:rPr>
          <w:rFonts w:ascii="Bookman Old Style" w:hAnsi="Bookman Old Style" w:cs="Tahoma"/>
        </w:rPr>
        <w:t>…………………………………………………………………………………………………………….</w:t>
      </w:r>
      <w:r w:rsidR="008B291B" w:rsidRPr="00846781">
        <w:rPr>
          <w:rFonts w:ascii="Bookman Old Style" w:hAnsi="Bookman Old Style" w:cs="Tahoma"/>
        </w:rPr>
        <w:br/>
      </w:r>
    </w:p>
    <w:p w14:paraId="69D6FB52" w14:textId="77746D60" w:rsidR="00365266" w:rsidRDefault="00365266" w:rsidP="0006680E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</w:p>
    <w:p w14:paraId="25E2E91F" w14:textId="47A807A8" w:rsidR="00365266" w:rsidRPr="00846781" w:rsidRDefault="00365266" w:rsidP="00365266">
      <w:pPr>
        <w:shd w:val="clear" w:color="auto" w:fill="D9D9D9" w:themeFill="background1" w:themeFillShade="D9"/>
        <w:spacing w:after="0" w:line="240" w:lineRule="auto"/>
        <w:jc w:val="center"/>
        <w:rPr>
          <w:rFonts w:ascii="Bookman Old Style" w:hAnsi="Bookman Old Style" w:cs="Tahoma"/>
          <w:b/>
        </w:rPr>
      </w:pPr>
      <w:r w:rsidRPr="00846781">
        <w:rPr>
          <w:rFonts w:ascii="Bookman Old Style" w:hAnsi="Bookman Old Style" w:cs="Tahoma"/>
          <w:b/>
        </w:rPr>
        <w:t xml:space="preserve">OŚWIADCZENIE DOTYCZĄCE </w:t>
      </w:r>
      <w:r>
        <w:rPr>
          <w:rFonts w:ascii="Bookman Old Style" w:hAnsi="Bookman Old Style" w:cs="Tahoma"/>
          <w:b/>
        </w:rPr>
        <w:t>PODWYKONAWCY NIEBĘDĄCEGO PODMIOTEM, NA KTÓREGO ZASOBY POWOŁUJE SIĘ WYKONAWCA</w:t>
      </w:r>
      <w:r w:rsidRPr="00846781">
        <w:rPr>
          <w:rFonts w:ascii="Bookman Old Style" w:hAnsi="Bookman Old Style" w:cs="Tahoma"/>
          <w:b/>
        </w:rPr>
        <w:t>:</w:t>
      </w:r>
    </w:p>
    <w:p w14:paraId="4894EDFE" w14:textId="147AF554" w:rsidR="00365266" w:rsidRDefault="00365266" w:rsidP="0006680E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</w:p>
    <w:p w14:paraId="79A48AD0" w14:textId="77777777" w:rsidR="00892F0A" w:rsidRDefault="00365266" w:rsidP="002D3194">
      <w:pPr>
        <w:tabs>
          <w:tab w:val="left" w:pos="142"/>
        </w:tabs>
        <w:spacing w:after="0" w:line="240" w:lineRule="auto"/>
        <w:contextualSpacing/>
        <w:rPr>
          <w:rFonts w:ascii="Bookman Old Style" w:hAnsi="Bookman Old Style"/>
        </w:rPr>
      </w:pPr>
      <w:r w:rsidRPr="00846781">
        <w:rPr>
          <w:rFonts w:ascii="Bookman Old Style" w:hAnsi="Bookman Old Style"/>
        </w:rPr>
        <w:t xml:space="preserve">Oświadczam, że </w:t>
      </w:r>
      <w:r>
        <w:rPr>
          <w:rFonts w:ascii="Bookman Old Style" w:hAnsi="Bookman Old Style"/>
        </w:rPr>
        <w:t>następujący</w:t>
      </w:r>
      <w:r w:rsidR="00892F0A">
        <w:rPr>
          <w:rFonts w:ascii="Bookman Old Style" w:hAnsi="Bookman Old Style"/>
        </w:rPr>
        <w:t>/e</w:t>
      </w:r>
      <w:r w:rsidRPr="00846781">
        <w:rPr>
          <w:rFonts w:ascii="Bookman Old Style" w:hAnsi="Bookman Old Style"/>
        </w:rPr>
        <w:t xml:space="preserve"> Podmiot</w:t>
      </w:r>
      <w:r>
        <w:rPr>
          <w:rFonts w:ascii="Bookman Old Style" w:hAnsi="Bookman Old Style"/>
        </w:rPr>
        <w:t>/Podmioty</w:t>
      </w:r>
      <w:r w:rsidR="00892F0A">
        <w:rPr>
          <w:rFonts w:ascii="Bookman Old Style" w:hAnsi="Bookman Old Style"/>
        </w:rPr>
        <w:t>, będący/e podwykonawcą/</w:t>
      </w:r>
      <w:proofErr w:type="spellStart"/>
      <w:r w:rsidR="00892F0A">
        <w:rPr>
          <w:rFonts w:ascii="Bookman Old Style" w:hAnsi="Bookman Old Style"/>
        </w:rPr>
        <w:t>ami</w:t>
      </w:r>
      <w:proofErr w:type="spellEnd"/>
    </w:p>
    <w:p w14:paraId="7BA15ED3" w14:textId="0968105B" w:rsidR="00892F0A" w:rsidRPr="00892F0A" w:rsidRDefault="00892F0A" w:rsidP="002D3194">
      <w:pPr>
        <w:pStyle w:val="Akapitzlist"/>
        <w:numPr>
          <w:ilvl w:val="0"/>
          <w:numId w:val="118"/>
        </w:numPr>
        <w:tabs>
          <w:tab w:val="left" w:pos="142"/>
          <w:tab w:val="left" w:pos="426"/>
        </w:tabs>
        <w:spacing w:line="240" w:lineRule="auto"/>
        <w:ind w:left="567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……………………………………………………………………………….</w:t>
      </w:r>
    </w:p>
    <w:p w14:paraId="621735A9" w14:textId="4F432B4B" w:rsidR="00892F0A" w:rsidRPr="00892F0A" w:rsidRDefault="00892F0A" w:rsidP="002D3194">
      <w:pPr>
        <w:pStyle w:val="Akapitzlist"/>
        <w:tabs>
          <w:tab w:val="left" w:pos="426"/>
        </w:tabs>
        <w:spacing w:line="240" w:lineRule="auto"/>
        <w:ind w:left="1146" w:right="849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892F0A">
        <w:rPr>
          <w:rFonts w:ascii="Bookman Old Style" w:hAnsi="Bookman Old Style" w:cs="Arial"/>
          <w:i/>
          <w:sz w:val="16"/>
          <w:szCs w:val="16"/>
          <w:lang w:eastAsia="pl-PL"/>
        </w:rPr>
        <w:t xml:space="preserve">(pełna nazwa/firma, adres, </w:t>
      </w:r>
      <w:r>
        <w:rPr>
          <w:rFonts w:ascii="Bookman Old Style" w:hAnsi="Bookman Old Style" w:cs="Arial"/>
          <w:i/>
          <w:sz w:val="16"/>
          <w:szCs w:val="16"/>
          <w:lang w:eastAsia="pl-PL"/>
        </w:rPr>
        <w:t>a także w</w:t>
      </w:r>
      <w:r w:rsidRPr="00892F0A">
        <w:rPr>
          <w:rFonts w:ascii="Bookman Old Style" w:hAnsi="Bookman Old Style" w:cs="Arial"/>
          <w:i/>
          <w:sz w:val="16"/>
          <w:szCs w:val="16"/>
          <w:lang w:eastAsia="pl-PL"/>
        </w:rPr>
        <w:t xml:space="preserve"> zależności od podmiotu: NIP/PESEL, KRS/</w:t>
      </w:r>
      <w:proofErr w:type="spellStart"/>
      <w:r w:rsidRPr="00892F0A">
        <w:rPr>
          <w:rFonts w:ascii="Bookman Old Style" w:hAnsi="Bookman Old Style" w:cs="Arial"/>
          <w:i/>
          <w:sz w:val="16"/>
          <w:szCs w:val="16"/>
          <w:lang w:eastAsia="pl-PL"/>
        </w:rPr>
        <w:t>CEiDG</w:t>
      </w:r>
      <w:proofErr w:type="spellEnd"/>
      <w:r w:rsidRPr="00892F0A">
        <w:rPr>
          <w:rFonts w:ascii="Bookman Old Style" w:hAnsi="Bookman Old Style" w:cs="Arial"/>
          <w:i/>
          <w:sz w:val="16"/>
          <w:szCs w:val="16"/>
          <w:lang w:eastAsia="pl-PL"/>
        </w:rPr>
        <w:t>)</w:t>
      </w:r>
    </w:p>
    <w:p w14:paraId="6F8B3BC1" w14:textId="78482B8D" w:rsidR="00892F0A" w:rsidRDefault="00892F0A" w:rsidP="002D3194">
      <w:pPr>
        <w:tabs>
          <w:tab w:val="left" w:pos="142"/>
          <w:tab w:val="left" w:pos="426"/>
        </w:tabs>
        <w:spacing w:after="0" w:line="240" w:lineRule="auto"/>
        <w:ind w:left="426"/>
        <w:contextualSpacing/>
        <w:rPr>
          <w:rFonts w:ascii="Bookman Old Style" w:hAnsi="Bookman Old Style"/>
        </w:rPr>
      </w:pPr>
    </w:p>
    <w:p w14:paraId="65017C1B" w14:textId="50481CBE" w:rsidR="00892F0A" w:rsidRPr="00892F0A" w:rsidRDefault="00892F0A" w:rsidP="002D3194">
      <w:pPr>
        <w:pStyle w:val="Akapitzlist"/>
        <w:tabs>
          <w:tab w:val="left" w:pos="426"/>
        </w:tabs>
        <w:ind w:left="142"/>
        <w:rPr>
          <w:rFonts w:ascii="Bookman Old Style" w:hAnsi="Bookman Old Style"/>
          <w:i/>
          <w:iCs/>
        </w:rPr>
      </w:pPr>
      <w:r w:rsidRPr="00892F0A">
        <w:rPr>
          <w:rFonts w:ascii="Bookman Old Style" w:hAnsi="Bookman Old Style"/>
          <w:i/>
          <w:iCs/>
        </w:rPr>
        <w:t>Podać odpowiednio w zależności od liczby podwykonawców</w:t>
      </w:r>
    </w:p>
    <w:p w14:paraId="0733B05C" w14:textId="77777777" w:rsidR="00892F0A" w:rsidRDefault="00892F0A" w:rsidP="002D3194">
      <w:pPr>
        <w:pStyle w:val="Akapitzlist"/>
        <w:tabs>
          <w:tab w:val="left" w:pos="142"/>
          <w:tab w:val="left" w:pos="426"/>
        </w:tabs>
        <w:spacing w:line="240" w:lineRule="auto"/>
        <w:ind w:left="1146"/>
        <w:rPr>
          <w:rFonts w:ascii="Bookman Old Style" w:hAnsi="Bookman Old Style"/>
        </w:rPr>
      </w:pPr>
    </w:p>
    <w:p w14:paraId="287BECD8" w14:textId="0119FB88" w:rsidR="00365266" w:rsidRPr="00846781" w:rsidRDefault="00365266" w:rsidP="002D3194">
      <w:pPr>
        <w:spacing w:after="0" w:line="240" w:lineRule="auto"/>
        <w:contextualSpacing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</w:t>
      </w:r>
      <w:r w:rsidRPr="00846781">
        <w:rPr>
          <w:rFonts w:ascii="Bookman Old Style" w:hAnsi="Bookman Old Style"/>
        </w:rPr>
        <w:t>nie podlega wykluczeniu z postępowania na podstawie art. 108 ust. 1 ustawy Pzp</w:t>
      </w:r>
      <w:r>
        <w:rPr>
          <w:rFonts w:ascii="Bookman Old Style" w:hAnsi="Bookman Old Style"/>
        </w:rPr>
        <w:t xml:space="preserve"> oraz na podstawie art.</w:t>
      </w:r>
      <w:r w:rsidRPr="00846781">
        <w:rPr>
          <w:rFonts w:ascii="Bookman Old Style" w:hAnsi="Bookman Old Style"/>
        </w:rPr>
        <w:t xml:space="preserve"> 109 ust. 1</w:t>
      </w:r>
      <w:r>
        <w:rPr>
          <w:rFonts w:ascii="Bookman Old Style" w:hAnsi="Bookman Old Style"/>
        </w:rPr>
        <w:t xml:space="preserve"> pkt 4, pkt 5, pkt 7, pkt 8, pkt 10 ustawy Pzp</w:t>
      </w:r>
      <w:r w:rsidRPr="00846781">
        <w:rPr>
          <w:rFonts w:ascii="Bookman Old Style" w:hAnsi="Bookman Old Style"/>
        </w:rPr>
        <w:t>;</w:t>
      </w:r>
    </w:p>
    <w:p w14:paraId="4C225901" w14:textId="5CBD4BC3" w:rsidR="00365266" w:rsidRDefault="00365266" w:rsidP="002D3194">
      <w:pPr>
        <w:pStyle w:val="Akapitzlist"/>
        <w:spacing w:line="240" w:lineRule="auto"/>
        <w:ind w:left="0"/>
        <w:rPr>
          <w:rFonts w:ascii="Bookman Old Style" w:hAnsi="Bookman Old Style" w:cs="Tahoma"/>
        </w:rPr>
      </w:pPr>
    </w:p>
    <w:p w14:paraId="65104DDB" w14:textId="3D87B87B" w:rsidR="00365266" w:rsidRDefault="00365266" w:rsidP="002D3194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</w:p>
    <w:p w14:paraId="1ABD0C12" w14:textId="6184C9A8" w:rsidR="00365266" w:rsidRDefault="00365266" w:rsidP="0006680E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</w:p>
    <w:p w14:paraId="3E3917EF" w14:textId="2F5806DD" w:rsidR="00365266" w:rsidRDefault="00365266" w:rsidP="0006680E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</w:p>
    <w:p w14:paraId="5F0C1A5C" w14:textId="6E5C1F99" w:rsidR="00365266" w:rsidRDefault="00365266" w:rsidP="0006680E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</w:p>
    <w:p w14:paraId="5F352B2A" w14:textId="77777777" w:rsidR="00365266" w:rsidRPr="00846781" w:rsidRDefault="00365266" w:rsidP="0006680E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</w:p>
    <w:p w14:paraId="51907D4E" w14:textId="77777777" w:rsidR="008B291B" w:rsidRPr="00846781" w:rsidRDefault="008B291B" w:rsidP="0006680E">
      <w:pPr>
        <w:shd w:val="clear" w:color="auto" w:fill="D9D9D9" w:themeFill="background1" w:themeFillShade="D9"/>
        <w:spacing w:after="0" w:line="240" w:lineRule="auto"/>
        <w:jc w:val="center"/>
        <w:rPr>
          <w:rFonts w:ascii="Bookman Old Style" w:hAnsi="Bookman Old Style" w:cs="Tahoma"/>
          <w:b/>
        </w:rPr>
      </w:pPr>
      <w:r w:rsidRPr="00846781">
        <w:rPr>
          <w:rFonts w:ascii="Bookman Old Style" w:hAnsi="Bookman Old Style" w:cs="Tahoma"/>
          <w:b/>
        </w:rPr>
        <w:t>OŚWIADCZENIE DOTYCZĄCE PODANYCH INFORMACJI:</w:t>
      </w:r>
    </w:p>
    <w:p w14:paraId="2F240695" w14:textId="77777777" w:rsidR="008B291B" w:rsidRPr="00846781" w:rsidRDefault="008B291B" w:rsidP="0006680E">
      <w:pPr>
        <w:spacing w:after="0" w:line="240" w:lineRule="auto"/>
        <w:jc w:val="both"/>
        <w:rPr>
          <w:rFonts w:ascii="Bookman Old Style" w:hAnsi="Bookman Old Style" w:cs="Tahoma"/>
        </w:rPr>
      </w:pPr>
      <w:r w:rsidRPr="00846781">
        <w:rPr>
          <w:rFonts w:ascii="Bookman Old Style" w:hAnsi="Bookman Old Style" w:cs="Tahoma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513AFFEB" w14:textId="77777777" w:rsidR="005E5DED" w:rsidRPr="00846781" w:rsidRDefault="005E5DED" w:rsidP="0006680E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/>
          <w:lang w:bidi="en-US"/>
        </w:rPr>
      </w:pPr>
    </w:p>
    <w:p w14:paraId="00A1E5EB" w14:textId="77777777" w:rsidR="004148FC" w:rsidRPr="00846781" w:rsidRDefault="004148FC" w:rsidP="0006680E">
      <w:pPr>
        <w:spacing w:after="0" w:line="240" w:lineRule="auto"/>
        <w:ind w:left="142"/>
        <w:rPr>
          <w:rFonts w:ascii="Bookman Old Style" w:eastAsia="Times New Roman" w:hAnsi="Bookman Old Style" w:cs="Arial"/>
          <w:color w:val="FF0000"/>
          <w:sz w:val="20"/>
          <w:szCs w:val="20"/>
          <w:lang w:eastAsia="pl-PL"/>
        </w:rPr>
      </w:pPr>
      <w:r w:rsidRPr="00846781">
        <w:rPr>
          <w:rFonts w:ascii="Bookman Old Style" w:hAnsi="Bookman Old Style"/>
          <w:i/>
          <w:iCs/>
          <w:color w:val="FF0000"/>
          <w:sz w:val="20"/>
          <w:szCs w:val="20"/>
        </w:rPr>
        <w:t>Dokument musi być opatrzony przez osobę lub osoby uprawnione do reprezentowania firmy kwalifikowanym podpisem elektronicznym, podpisem zaufanym lub podpisem osobistym i przekazany Zamawiającemu wraz z dokumentami potwierdzającymi prawo do reprezentacji Wykonawcy przez osobę podpisującą ofertę.</w:t>
      </w:r>
    </w:p>
    <w:p w14:paraId="52E05AEA" w14:textId="77777777" w:rsidR="000764B0" w:rsidRPr="00846781" w:rsidRDefault="000764B0">
      <w:pPr>
        <w:spacing w:after="0" w:line="240" w:lineRule="auto"/>
        <w:rPr>
          <w:rFonts w:ascii="Bookman Old Style" w:eastAsia="Times New Roman" w:hAnsi="Bookman Old Style"/>
          <w:lang w:bidi="en-US"/>
        </w:rPr>
      </w:pPr>
      <w:r w:rsidRPr="00846781">
        <w:rPr>
          <w:rFonts w:ascii="Bookman Old Style" w:eastAsia="Times New Roman" w:hAnsi="Bookman Old Style"/>
          <w:lang w:bidi="en-US"/>
        </w:rPr>
        <w:br w:type="page"/>
      </w:r>
    </w:p>
    <w:p w14:paraId="5DFA83E6" w14:textId="526DA1AD" w:rsidR="001A473E" w:rsidRPr="00846781" w:rsidRDefault="00C8479C" w:rsidP="00643D95">
      <w:pPr>
        <w:shd w:val="clear" w:color="auto" w:fill="FFFFFF"/>
        <w:tabs>
          <w:tab w:val="left" w:pos="300"/>
        </w:tabs>
        <w:spacing w:line="240" w:lineRule="auto"/>
        <w:rPr>
          <w:rFonts w:ascii="Bookman Old Style" w:eastAsia="Times New Roman" w:hAnsi="Bookman Old Style"/>
          <w:b/>
          <w:bCs/>
          <w:lang w:bidi="en-US"/>
        </w:rPr>
      </w:pPr>
      <w:r w:rsidRPr="00846781">
        <w:rPr>
          <w:rFonts w:ascii="Bookman Old Style" w:eastAsia="Times New Roman" w:hAnsi="Bookman Old Style"/>
          <w:b/>
          <w:lang w:eastAsia="pl-PL"/>
        </w:rPr>
        <w:lastRenderedPageBreak/>
        <w:t xml:space="preserve">Załącznik nr 2B do SWZ – wzór </w:t>
      </w:r>
      <w:r w:rsidRPr="00846781">
        <w:rPr>
          <w:rFonts w:ascii="Bookman Old Style" w:eastAsia="Times New Roman" w:hAnsi="Bookman Old Style"/>
          <w:b/>
        </w:rPr>
        <w:t xml:space="preserve">oświadczenia </w:t>
      </w:r>
      <w:r w:rsidRPr="00846781">
        <w:rPr>
          <w:rFonts w:ascii="Bookman Old Style" w:eastAsia="Times New Roman" w:hAnsi="Bookman Old Style"/>
          <w:b/>
          <w:lang w:eastAsia="pl-PL"/>
        </w:rPr>
        <w:t>podmiotu udostępniającego zasoby, potwierdzające brak podstaw wykluczenia tego podmiotu oraz spełnianie warunków udziału w postępowaniu, w zakresie, w jakim wykonawca powołuje się na jego zasoby</w:t>
      </w:r>
      <w:r w:rsidR="00F645F3" w:rsidRPr="00846781">
        <w:rPr>
          <w:rFonts w:ascii="Bookman Old Style" w:hAnsi="Bookman Old Style"/>
          <w:b/>
          <w:lang w:eastAsia="pl-PL"/>
        </w:rPr>
        <w:t xml:space="preserve">. </w:t>
      </w:r>
    </w:p>
    <w:p w14:paraId="125E19C7" w14:textId="77777777" w:rsidR="00C8479C" w:rsidRPr="00846781" w:rsidRDefault="00C8479C" w:rsidP="00C8479C">
      <w:pPr>
        <w:spacing w:after="0" w:line="240" w:lineRule="auto"/>
        <w:ind w:left="4850" w:firstLine="708"/>
        <w:rPr>
          <w:rFonts w:ascii="Bookman Old Style" w:eastAsia="Times New Roman" w:hAnsi="Bookman Old Style"/>
          <w:b/>
          <w:lang w:bidi="en-US"/>
        </w:rPr>
      </w:pPr>
      <w:r w:rsidRPr="00846781">
        <w:rPr>
          <w:rFonts w:ascii="Bookman Old Style" w:eastAsia="Times New Roman" w:hAnsi="Bookman Old Style"/>
          <w:b/>
          <w:lang w:bidi="en-US"/>
        </w:rPr>
        <w:t>Zamawiający:</w:t>
      </w:r>
    </w:p>
    <w:p w14:paraId="3F0FAA0E" w14:textId="77777777" w:rsidR="00C8479C" w:rsidRPr="00846781" w:rsidRDefault="00C8479C" w:rsidP="00C8479C">
      <w:pPr>
        <w:spacing w:after="0" w:line="240" w:lineRule="auto"/>
        <w:ind w:left="5439" w:firstLine="119"/>
        <w:rPr>
          <w:rFonts w:ascii="Bookman Old Style" w:eastAsia="Times New Roman" w:hAnsi="Bookman Old Style"/>
          <w:b/>
          <w:spacing w:val="-8"/>
          <w:lang w:bidi="en-US"/>
        </w:rPr>
      </w:pPr>
      <w:r w:rsidRPr="00846781">
        <w:rPr>
          <w:rFonts w:ascii="Bookman Old Style" w:eastAsia="Times New Roman" w:hAnsi="Bookman Old Style"/>
          <w:b/>
          <w:spacing w:val="-8"/>
          <w:lang w:bidi="en-US"/>
        </w:rPr>
        <w:t>Polska Akademia Nauk</w:t>
      </w:r>
    </w:p>
    <w:p w14:paraId="56FBBA5B" w14:textId="77777777" w:rsidR="00C8479C" w:rsidRPr="00846781" w:rsidRDefault="00C8479C" w:rsidP="00C8479C">
      <w:pPr>
        <w:spacing w:after="0" w:line="240" w:lineRule="auto"/>
        <w:ind w:left="5320" w:firstLine="238"/>
        <w:rPr>
          <w:rFonts w:ascii="Bookman Old Style" w:eastAsia="Times New Roman" w:hAnsi="Bookman Old Style"/>
          <w:spacing w:val="-8"/>
          <w:lang w:bidi="en-US"/>
        </w:rPr>
      </w:pPr>
      <w:r w:rsidRPr="00846781">
        <w:rPr>
          <w:rFonts w:ascii="Bookman Old Style" w:eastAsia="Times New Roman" w:hAnsi="Bookman Old Style"/>
          <w:spacing w:val="-8"/>
          <w:lang w:bidi="en-US"/>
        </w:rPr>
        <w:t>Plac Defilad 1</w:t>
      </w:r>
    </w:p>
    <w:p w14:paraId="1229205C" w14:textId="77777777" w:rsidR="00C8479C" w:rsidRPr="00846781" w:rsidRDefault="00C8479C" w:rsidP="00C8479C">
      <w:pPr>
        <w:spacing w:after="0" w:line="240" w:lineRule="auto"/>
        <w:ind w:left="5320" w:firstLine="238"/>
        <w:rPr>
          <w:rFonts w:ascii="Bookman Old Style" w:eastAsia="Times New Roman" w:hAnsi="Bookman Old Style"/>
          <w:lang w:bidi="en-US"/>
        </w:rPr>
      </w:pPr>
      <w:r w:rsidRPr="00846781">
        <w:rPr>
          <w:rFonts w:ascii="Bookman Old Style" w:eastAsia="Times New Roman" w:hAnsi="Bookman Old Style"/>
          <w:spacing w:val="-8"/>
          <w:lang w:bidi="en-US"/>
        </w:rPr>
        <w:t>00-901 Warszawa</w:t>
      </w:r>
    </w:p>
    <w:p w14:paraId="61C16DFC" w14:textId="4F9688DB" w:rsidR="00C8479C" w:rsidRPr="00B44357" w:rsidRDefault="00643D95" w:rsidP="00C8479C">
      <w:pPr>
        <w:spacing w:after="0" w:line="240" w:lineRule="auto"/>
        <w:rPr>
          <w:rFonts w:ascii="Bookman Old Style" w:eastAsia="Times New Roman" w:hAnsi="Bookman Old Style"/>
          <w:b/>
          <w:u w:val="single"/>
        </w:rPr>
      </w:pPr>
      <w:r w:rsidRPr="00B44357">
        <w:rPr>
          <w:rFonts w:ascii="Bookman Old Style" w:eastAsia="Times New Roman" w:hAnsi="Bookman Old Style"/>
          <w:b/>
          <w:u w:val="single"/>
        </w:rPr>
        <w:t>Podmiot udostępniający zasoby</w:t>
      </w:r>
      <w:r w:rsidR="00C8479C" w:rsidRPr="00B44357">
        <w:rPr>
          <w:rFonts w:ascii="Bookman Old Style" w:eastAsia="Times New Roman" w:hAnsi="Bookman Old Style"/>
          <w:b/>
          <w:u w:val="single"/>
        </w:rPr>
        <w:t>:</w:t>
      </w:r>
    </w:p>
    <w:p w14:paraId="54A53556" w14:textId="3755D9F8" w:rsidR="00C8479C" w:rsidRPr="00846781" w:rsidRDefault="00C8479C" w:rsidP="00C8479C">
      <w:pPr>
        <w:spacing w:after="0" w:line="240" w:lineRule="auto"/>
        <w:ind w:right="5954"/>
        <w:rPr>
          <w:rFonts w:ascii="Bookman Old Style" w:hAnsi="Bookman Old Style"/>
        </w:rPr>
      </w:pPr>
      <w:r w:rsidRPr="00846781">
        <w:rPr>
          <w:rFonts w:ascii="Bookman Old Style" w:hAnsi="Bookman Old Style"/>
        </w:rPr>
        <w:t>………………………………………</w:t>
      </w:r>
    </w:p>
    <w:p w14:paraId="60FC0772" w14:textId="77777777" w:rsidR="00C8479C" w:rsidRPr="00846781" w:rsidRDefault="00C8479C" w:rsidP="00C8479C">
      <w:pPr>
        <w:spacing w:after="0" w:line="240" w:lineRule="auto"/>
        <w:ind w:right="5953"/>
        <w:rPr>
          <w:rFonts w:ascii="Bookman Old Style" w:hAnsi="Bookman Old Style"/>
          <w:i/>
        </w:rPr>
      </w:pPr>
      <w:r w:rsidRPr="00846781">
        <w:rPr>
          <w:rFonts w:ascii="Bookman Old Style" w:hAnsi="Bookman Old Style"/>
          <w:i/>
        </w:rPr>
        <w:t>(pełna nazwa/firma, adres, w zależności od podmiotu: NIP/PESEL, KRS/</w:t>
      </w:r>
      <w:proofErr w:type="spellStart"/>
      <w:r w:rsidRPr="00846781">
        <w:rPr>
          <w:rFonts w:ascii="Bookman Old Style" w:hAnsi="Bookman Old Style"/>
          <w:i/>
        </w:rPr>
        <w:t>CEiDG</w:t>
      </w:r>
      <w:proofErr w:type="spellEnd"/>
      <w:r w:rsidRPr="00846781">
        <w:rPr>
          <w:rFonts w:ascii="Bookman Old Style" w:hAnsi="Bookman Old Style"/>
          <w:i/>
        </w:rPr>
        <w:t>)</w:t>
      </w:r>
    </w:p>
    <w:p w14:paraId="3FB68D23" w14:textId="77777777" w:rsidR="00C8479C" w:rsidRPr="00846781" w:rsidRDefault="00C8479C" w:rsidP="00C8479C">
      <w:pPr>
        <w:spacing w:after="0" w:line="240" w:lineRule="auto"/>
        <w:rPr>
          <w:rFonts w:ascii="Bookman Old Style" w:hAnsi="Bookman Old Style"/>
          <w:u w:val="single"/>
        </w:rPr>
      </w:pPr>
      <w:r w:rsidRPr="00846781">
        <w:rPr>
          <w:rFonts w:ascii="Bookman Old Style" w:hAnsi="Bookman Old Style"/>
          <w:u w:val="single"/>
        </w:rPr>
        <w:t>reprezentowany przez:</w:t>
      </w:r>
    </w:p>
    <w:p w14:paraId="4A5E538E" w14:textId="77777777" w:rsidR="00643D95" w:rsidRPr="00846781" w:rsidRDefault="00C8479C" w:rsidP="00643D95">
      <w:pPr>
        <w:spacing w:after="0" w:line="240" w:lineRule="auto"/>
        <w:ind w:right="5954"/>
        <w:rPr>
          <w:rFonts w:ascii="Bookman Old Style" w:hAnsi="Bookman Old Style"/>
        </w:rPr>
      </w:pPr>
      <w:r w:rsidRPr="00846781">
        <w:rPr>
          <w:rFonts w:ascii="Bookman Old Style" w:hAnsi="Bookman Old Style"/>
        </w:rPr>
        <w:t>………………………………………</w:t>
      </w:r>
    </w:p>
    <w:p w14:paraId="1D2BC35C" w14:textId="6FB984A7" w:rsidR="00C8479C" w:rsidRPr="00846781" w:rsidRDefault="00C8479C" w:rsidP="00643D95">
      <w:pPr>
        <w:spacing w:after="0" w:line="240" w:lineRule="auto"/>
        <w:ind w:right="3684"/>
        <w:rPr>
          <w:rFonts w:ascii="Bookman Old Style" w:hAnsi="Bookman Old Style"/>
          <w:i/>
        </w:rPr>
      </w:pPr>
      <w:r w:rsidRPr="00846781">
        <w:rPr>
          <w:rFonts w:ascii="Bookman Old Style" w:hAnsi="Bookman Old Style"/>
          <w:i/>
        </w:rPr>
        <w:t>(imię, nazwisko,</w:t>
      </w:r>
      <w:r w:rsidR="004148FC" w:rsidRPr="00846781">
        <w:rPr>
          <w:rFonts w:ascii="Bookman Old Style" w:hAnsi="Bookman Old Style"/>
          <w:i/>
        </w:rPr>
        <w:t xml:space="preserve"> </w:t>
      </w:r>
      <w:r w:rsidR="00643D95" w:rsidRPr="00846781">
        <w:rPr>
          <w:rFonts w:ascii="Bookman Old Style" w:hAnsi="Bookman Old Style"/>
          <w:i/>
        </w:rPr>
        <w:t>s</w:t>
      </w:r>
      <w:r w:rsidRPr="00846781">
        <w:rPr>
          <w:rFonts w:ascii="Bookman Old Style" w:hAnsi="Bookman Old Style"/>
          <w:i/>
        </w:rPr>
        <w:t>tanowisko/podstawa do reprezentacji)</w:t>
      </w:r>
    </w:p>
    <w:p w14:paraId="2B63C461" w14:textId="2D718EE9" w:rsidR="001A473E" w:rsidRPr="00846781" w:rsidRDefault="001A473E" w:rsidP="00AB27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6C89E7D2" w14:textId="3690F325" w:rsidR="00C8479C" w:rsidRPr="00846781" w:rsidRDefault="00C8479C" w:rsidP="00C8479C">
      <w:pPr>
        <w:spacing w:after="120" w:line="360" w:lineRule="auto"/>
        <w:jc w:val="center"/>
        <w:rPr>
          <w:rFonts w:ascii="Bookman Old Style" w:eastAsia="Times New Roman" w:hAnsi="Bookman Old Style"/>
          <w:b/>
          <w:sz w:val="24"/>
          <w:szCs w:val="24"/>
          <w:u w:val="single"/>
        </w:rPr>
      </w:pPr>
      <w:r w:rsidRPr="00846781">
        <w:rPr>
          <w:rFonts w:ascii="Bookman Old Style" w:eastAsia="Times New Roman" w:hAnsi="Bookman Old Style"/>
          <w:b/>
          <w:sz w:val="24"/>
          <w:szCs w:val="24"/>
          <w:u w:val="single"/>
        </w:rPr>
        <w:t>Oświadczenie Podmiotu udost</w:t>
      </w:r>
      <w:r w:rsidR="009E6154">
        <w:rPr>
          <w:rFonts w:ascii="Bookman Old Style" w:eastAsia="Times New Roman" w:hAnsi="Bookman Old Style"/>
          <w:b/>
          <w:sz w:val="24"/>
          <w:szCs w:val="24"/>
          <w:u w:val="single"/>
        </w:rPr>
        <w:t>ę</w:t>
      </w:r>
      <w:r w:rsidRPr="00846781">
        <w:rPr>
          <w:rFonts w:ascii="Bookman Old Style" w:eastAsia="Times New Roman" w:hAnsi="Bookman Old Style"/>
          <w:b/>
          <w:sz w:val="24"/>
          <w:szCs w:val="24"/>
          <w:u w:val="single"/>
        </w:rPr>
        <w:t>pniającego zasoby</w:t>
      </w:r>
    </w:p>
    <w:p w14:paraId="018F62E5" w14:textId="77777777" w:rsidR="00C8479C" w:rsidRPr="00846781" w:rsidRDefault="00C8479C" w:rsidP="00C8479C">
      <w:pPr>
        <w:spacing w:after="0" w:line="360" w:lineRule="auto"/>
        <w:jc w:val="center"/>
        <w:rPr>
          <w:rFonts w:ascii="Bookman Old Style" w:eastAsia="Times New Roman" w:hAnsi="Bookman Old Style"/>
          <w:b/>
        </w:rPr>
      </w:pPr>
      <w:r w:rsidRPr="00846781">
        <w:rPr>
          <w:rFonts w:ascii="Bookman Old Style" w:eastAsia="Times New Roman" w:hAnsi="Bookman Old Style"/>
          <w:b/>
        </w:rPr>
        <w:t>składane na podstawie art. 125 ust. 5 ustawy Pzp</w:t>
      </w:r>
    </w:p>
    <w:p w14:paraId="74D1AB8D" w14:textId="77777777" w:rsidR="00C8479C" w:rsidRPr="00846781" w:rsidRDefault="00C8479C" w:rsidP="00C8479C">
      <w:pPr>
        <w:spacing w:after="0"/>
        <w:ind w:firstLine="709"/>
        <w:jc w:val="center"/>
        <w:rPr>
          <w:rFonts w:ascii="Bookman Old Style" w:eastAsia="Times New Roman" w:hAnsi="Bookman Old Style"/>
          <w:b/>
          <w:u w:val="single"/>
        </w:rPr>
      </w:pPr>
    </w:p>
    <w:p w14:paraId="657CA54F" w14:textId="1B8BBB9A" w:rsidR="00C8479C" w:rsidRPr="00846781" w:rsidRDefault="00C8479C" w:rsidP="00C8479C">
      <w:pPr>
        <w:jc w:val="both"/>
        <w:rPr>
          <w:rFonts w:ascii="Bookman Old Style" w:hAnsi="Bookman Old Style"/>
        </w:rPr>
      </w:pPr>
      <w:r w:rsidRPr="00846781">
        <w:rPr>
          <w:rFonts w:ascii="Bookman Old Style" w:hAnsi="Bookman Old Style"/>
        </w:rPr>
        <w:t xml:space="preserve">Na potrzeby postępowania o udzielenie zamówienia publicznego pn. </w:t>
      </w:r>
      <w:r w:rsidR="007D7558" w:rsidRPr="007D7558">
        <w:rPr>
          <w:rFonts w:ascii="Bookman Old Style" w:hAnsi="Bookman Old Style"/>
          <w:b/>
          <w:bCs/>
        </w:rPr>
        <w:t>„</w:t>
      </w:r>
      <w:r w:rsidR="007D7558" w:rsidRPr="007D7558">
        <w:rPr>
          <w:rFonts w:ascii="Bookman Old Style" w:hAnsi="Bookman Old Style"/>
          <w:b/>
        </w:rPr>
        <w:t>Wykonanie robót budowlanych wraz z aranżacją (holu windowego i  korytarzy) w zakresie remontu piętra XXVI w PKiN</w:t>
      </w:r>
      <w:r w:rsidR="007D7558" w:rsidRPr="007D7558">
        <w:rPr>
          <w:rFonts w:ascii="Bookman Old Style" w:hAnsi="Bookman Old Style"/>
          <w:b/>
          <w:bCs/>
        </w:rPr>
        <w:t>”</w:t>
      </w:r>
      <w:r w:rsidRPr="00846781">
        <w:rPr>
          <w:rFonts w:ascii="Bookman Old Style" w:eastAsia="Times New Roman" w:hAnsi="Bookman Old Style" w:cs="Arial"/>
          <w:b/>
          <w:lang w:eastAsia="pl-PL"/>
        </w:rPr>
        <w:t>, znak sprawy nr ZZP.261.</w:t>
      </w:r>
      <w:r w:rsidR="007F4A06">
        <w:rPr>
          <w:rFonts w:ascii="Bookman Old Style" w:eastAsia="Times New Roman" w:hAnsi="Bookman Old Style" w:cs="Arial"/>
          <w:b/>
          <w:lang w:eastAsia="pl-PL"/>
        </w:rPr>
        <w:t>6</w:t>
      </w:r>
      <w:r w:rsidRPr="00846781">
        <w:rPr>
          <w:rFonts w:ascii="Bookman Old Style" w:eastAsia="Times New Roman" w:hAnsi="Bookman Old Style" w:cs="Arial"/>
          <w:b/>
          <w:lang w:eastAsia="pl-PL"/>
        </w:rPr>
        <w:t>.2021</w:t>
      </w:r>
      <w:r w:rsidRPr="00846781">
        <w:rPr>
          <w:rFonts w:ascii="Bookman Old Style" w:eastAsia="Times New Roman" w:hAnsi="Bookman Old Style" w:cs="Arial"/>
          <w:lang w:eastAsia="pl-PL"/>
        </w:rPr>
        <w:t xml:space="preserve">, </w:t>
      </w:r>
      <w:r w:rsidRPr="00846781">
        <w:rPr>
          <w:rFonts w:ascii="Bookman Old Style" w:hAnsi="Bookman Old Style"/>
        </w:rPr>
        <w:t>prowadzonego przez Polską Akademię Nauk w Warszawie.</w:t>
      </w:r>
    </w:p>
    <w:p w14:paraId="662C7BE6" w14:textId="5C56F8EF" w:rsidR="00C8479C" w:rsidRPr="00846781" w:rsidRDefault="00C8479C" w:rsidP="005C52FA">
      <w:pPr>
        <w:numPr>
          <w:ilvl w:val="0"/>
          <w:numId w:val="45"/>
        </w:numPr>
        <w:tabs>
          <w:tab w:val="left" w:pos="142"/>
        </w:tabs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846781">
        <w:rPr>
          <w:rFonts w:ascii="Bookman Old Style" w:hAnsi="Bookman Old Style"/>
        </w:rPr>
        <w:t>Oświadczam, że wskazany powyżej Podmiot udostępniający zasoby nie podlega wykluczeniu z postępowania na podstawie art. 108 ust. 1 ustawy Pzp</w:t>
      </w:r>
      <w:r w:rsidR="00AB23BD">
        <w:rPr>
          <w:rFonts w:ascii="Bookman Old Style" w:hAnsi="Bookman Old Style"/>
        </w:rPr>
        <w:t xml:space="preserve"> oraz </w:t>
      </w:r>
      <w:r w:rsidR="00457287">
        <w:rPr>
          <w:rFonts w:ascii="Bookman Old Style" w:hAnsi="Bookman Old Style"/>
        </w:rPr>
        <w:t>na podstawie art.</w:t>
      </w:r>
      <w:r w:rsidR="00457287" w:rsidRPr="00846781">
        <w:rPr>
          <w:rFonts w:ascii="Bookman Old Style" w:hAnsi="Bookman Old Style"/>
        </w:rPr>
        <w:t xml:space="preserve"> 109 ust. 1</w:t>
      </w:r>
      <w:r w:rsidR="00457287">
        <w:rPr>
          <w:rFonts w:ascii="Bookman Old Style" w:hAnsi="Bookman Old Style"/>
        </w:rPr>
        <w:t xml:space="preserve"> pkt 4, pkt 5, pkt 7, pkt 8, pkt 10 ustawy Pzp</w:t>
      </w:r>
      <w:r w:rsidRPr="00846781">
        <w:rPr>
          <w:rFonts w:ascii="Bookman Old Style" w:hAnsi="Bookman Old Style"/>
        </w:rPr>
        <w:t>;</w:t>
      </w:r>
    </w:p>
    <w:p w14:paraId="539A0BEF" w14:textId="77777777" w:rsidR="00C8479C" w:rsidRPr="00846781" w:rsidRDefault="00C8479C" w:rsidP="00C8479C">
      <w:pPr>
        <w:spacing w:after="0" w:line="240" w:lineRule="auto"/>
        <w:ind w:left="426"/>
        <w:contextualSpacing/>
        <w:jc w:val="both"/>
        <w:rPr>
          <w:rFonts w:ascii="Bookman Old Style" w:hAnsi="Bookman Old Style"/>
        </w:rPr>
      </w:pPr>
    </w:p>
    <w:p w14:paraId="57C8A072" w14:textId="29F7987B" w:rsidR="00C8479C" w:rsidRPr="00846781" w:rsidRDefault="00C8479C" w:rsidP="005C52FA">
      <w:pPr>
        <w:numPr>
          <w:ilvl w:val="0"/>
          <w:numId w:val="45"/>
        </w:numPr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846781">
        <w:rPr>
          <w:rFonts w:ascii="Bookman Old Style" w:hAnsi="Bookman Old Style"/>
        </w:rPr>
        <w:t xml:space="preserve">Oświadczam, że wskazany powyżej Podmiot udostępniający zasoby spełnia następujące warunki udziału w postępowaniu określone przez Zamawiającego w Rozdziale VI SWZ </w:t>
      </w:r>
      <w:proofErr w:type="spellStart"/>
      <w:r w:rsidRPr="00846781">
        <w:rPr>
          <w:rFonts w:ascii="Bookman Old Style" w:hAnsi="Bookman Old Style"/>
        </w:rPr>
        <w:t>tj</w:t>
      </w:r>
      <w:proofErr w:type="spellEnd"/>
      <w:r w:rsidRPr="00846781">
        <w:rPr>
          <w:rFonts w:ascii="Bookman Old Style" w:hAnsi="Bookman Old Style"/>
        </w:rPr>
        <w:t>:</w:t>
      </w:r>
    </w:p>
    <w:p w14:paraId="46C02056" w14:textId="77777777" w:rsidR="00C8479C" w:rsidRPr="00846781" w:rsidRDefault="00C8479C" w:rsidP="00C8479C">
      <w:pPr>
        <w:spacing w:after="0" w:line="240" w:lineRule="auto"/>
        <w:ind w:left="720"/>
        <w:contextualSpacing/>
        <w:jc w:val="both"/>
        <w:rPr>
          <w:rFonts w:ascii="Bookman Old Style" w:eastAsia="Times New Roman" w:hAnsi="Bookman Old Style"/>
        </w:rPr>
      </w:pPr>
    </w:p>
    <w:p w14:paraId="53A564CC" w14:textId="62B7F169" w:rsidR="00C8479C" w:rsidRPr="00846781" w:rsidRDefault="00C8479C" w:rsidP="00C8479C">
      <w:pPr>
        <w:spacing w:after="0" w:line="240" w:lineRule="auto"/>
        <w:ind w:left="426"/>
        <w:contextualSpacing/>
        <w:jc w:val="both"/>
        <w:rPr>
          <w:rFonts w:ascii="Bookman Old Style" w:eastAsia="Times New Roman" w:hAnsi="Bookman Old Style"/>
        </w:rPr>
      </w:pPr>
      <w:r w:rsidRPr="00846781">
        <w:rPr>
          <w:rFonts w:ascii="Bookman Old Style" w:eastAsia="Times New Roman" w:hAnsi="Bookman Old Style"/>
        </w:rPr>
        <w:t>………………………………………………………………………………………………………</w:t>
      </w:r>
    </w:p>
    <w:p w14:paraId="0B18D2FC" w14:textId="77777777" w:rsidR="00C8479C" w:rsidRPr="00846781" w:rsidRDefault="00C8479C" w:rsidP="00C8479C">
      <w:pPr>
        <w:spacing w:after="0" w:line="240" w:lineRule="auto"/>
        <w:ind w:left="426"/>
        <w:contextualSpacing/>
        <w:jc w:val="both"/>
        <w:rPr>
          <w:rFonts w:ascii="Bookman Old Style" w:eastAsia="Times New Roman" w:hAnsi="Bookman Old Style"/>
        </w:rPr>
      </w:pPr>
    </w:p>
    <w:p w14:paraId="5262BE1A" w14:textId="3957B120" w:rsidR="00C8479C" w:rsidRPr="00846781" w:rsidRDefault="00C8479C" w:rsidP="00C8479C">
      <w:pPr>
        <w:spacing w:after="0" w:line="240" w:lineRule="auto"/>
        <w:ind w:left="426"/>
        <w:contextualSpacing/>
        <w:jc w:val="both"/>
        <w:rPr>
          <w:rFonts w:ascii="Bookman Old Style" w:eastAsia="Times New Roman" w:hAnsi="Bookman Old Style"/>
        </w:rPr>
      </w:pPr>
      <w:r w:rsidRPr="00846781">
        <w:rPr>
          <w:rFonts w:ascii="Bookman Old Style" w:eastAsia="Times New Roman" w:hAnsi="Bookman Old Style"/>
        </w:rPr>
        <w:t>………………………………………………………………………………………………………</w:t>
      </w:r>
    </w:p>
    <w:p w14:paraId="3123B9E5" w14:textId="7D9EA509" w:rsidR="00C8479C" w:rsidRPr="00846781" w:rsidRDefault="00C8479C" w:rsidP="000764B0">
      <w:pPr>
        <w:spacing w:after="0" w:line="240" w:lineRule="auto"/>
        <w:jc w:val="center"/>
        <w:rPr>
          <w:rFonts w:ascii="Bookman Old Style" w:eastAsia="Times New Roman" w:hAnsi="Bookman Old Style" w:cs="Calibri"/>
          <w:i/>
          <w:sz w:val="20"/>
          <w:szCs w:val="20"/>
        </w:rPr>
      </w:pPr>
      <w:r w:rsidRPr="00846781">
        <w:rPr>
          <w:rFonts w:ascii="Bookman Old Style" w:eastAsia="Times New Roman" w:hAnsi="Bookman Old Style"/>
        </w:rPr>
        <w:t>(</w:t>
      </w:r>
      <w:r w:rsidRPr="00846781">
        <w:rPr>
          <w:rFonts w:ascii="Bookman Old Style" w:eastAsia="Times New Roman" w:hAnsi="Bookman Old Style" w:cs="Calibri"/>
          <w:i/>
          <w:sz w:val="20"/>
          <w:szCs w:val="20"/>
        </w:rPr>
        <w:t>należy określić odpowiedni zakres dla wskazanego podmiotu).</w:t>
      </w:r>
    </w:p>
    <w:p w14:paraId="429F66D9" w14:textId="77777777" w:rsidR="00C8479C" w:rsidRPr="00846781" w:rsidRDefault="00C8479C" w:rsidP="00C8479C">
      <w:pPr>
        <w:spacing w:after="0" w:line="240" w:lineRule="auto"/>
        <w:ind w:left="720"/>
        <w:contextualSpacing/>
        <w:jc w:val="both"/>
        <w:rPr>
          <w:rFonts w:ascii="Bookman Old Style" w:eastAsia="Times New Roman" w:hAnsi="Bookman Old Style"/>
        </w:rPr>
      </w:pPr>
    </w:p>
    <w:p w14:paraId="783978CE" w14:textId="68228B9F" w:rsidR="00C8479C" w:rsidRPr="00846781" w:rsidRDefault="00C8479C" w:rsidP="005C52FA">
      <w:pPr>
        <w:numPr>
          <w:ilvl w:val="0"/>
          <w:numId w:val="45"/>
        </w:numPr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846781">
        <w:rPr>
          <w:rFonts w:ascii="Bookman Old Style" w:hAnsi="Bookman Old Style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4FDC7F34" w14:textId="77777777" w:rsidR="00C8479C" w:rsidRPr="00846781" w:rsidRDefault="00C8479C" w:rsidP="00C8479C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sz w:val="20"/>
          <w:szCs w:val="20"/>
          <w:lang w:eastAsia="pl-PL"/>
        </w:rPr>
      </w:pPr>
    </w:p>
    <w:p w14:paraId="1AC4674A" w14:textId="77777777" w:rsidR="00643D95" w:rsidRPr="00846781" w:rsidRDefault="00643D95" w:rsidP="00C8479C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sz w:val="20"/>
          <w:szCs w:val="20"/>
          <w:lang w:eastAsia="pl-PL"/>
        </w:rPr>
      </w:pPr>
    </w:p>
    <w:p w14:paraId="3B22E990" w14:textId="77777777" w:rsidR="004148FC" w:rsidRPr="00846781" w:rsidRDefault="004148FC" w:rsidP="004148FC">
      <w:pPr>
        <w:spacing w:after="0" w:line="240" w:lineRule="auto"/>
        <w:ind w:left="142"/>
        <w:rPr>
          <w:rFonts w:ascii="Bookman Old Style" w:eastAsia="Times New Roman" w:hAnsi="Bookman Old Style" w:cs="Arial"/>
          <w:color w:val="FF0000"/>
          <w:sz w:val="20"/>
          <w:szCs w:val="20"/>
          <w:lang w:eastAsia="pl-PL"/>
        </w:rPr>
      </w:pPr>
      <w:r w:rsidRPr="00846781">
        <w:rPr>
          <w:rFonts w:ascii="Bookman Old Style" w:hAnsi="Bookman Old Style"/>
          <w:i/>
          <w:iCs/>
          <w:color w:val="FF0000"/>
          <w:sz w:val="20"/>
          <w:szCs w:val="20"/>
        </w:rPr>
        <w:t>Dokument musi być opatrzony przez osobę lub osoby uprawnione do reprezentowania firmy kwalifikowanym podpisem elektronicznym, podpisem zaufanym lub podpisem osobistym i przekazany Zamawiającemu wraz z dokumentami potwierdzającymi prawo do reprezentacji Wykonawcy przez osobę podpisującą ofertę.</w:t>
      </w:r>
    </w:p>
    <w:p w14:paraId="40EFA206" w14:textId="77777777" w:rsidR="00815C81" w:rsidRPr="00846781" w:rsidRDefault="00815C81">
      <w:pPr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  <w:r w:rsidRPr="00846781">
        <w:rPr>
          <w:rFonts w:ascii="Bookman Old Style" w:eastAsia="Times New Roman" w:hAnsi="Bookman Old Style"/>
          <w:b/>
          <w:bCs/>
          <w:lang w:bidi="en-US"/>
        </w:rPr>
        <w:br w:type="page"/>
      </w:r>
    </w:p>
    <w:p w14:paraId="361337EB" w14:textId="34B74FAD" w:rsidR="00823ADF" w:rsidRPr="0076451E" w:rsidRDefault="00EF3771" w:rsidP="00815C81">
      <w:pPr>
        <w:autoSpaceDE w:val="0"/>
        <w:autoSpaceDN w:val="0"/>
        <w:adjustRightInd w:val="0"/>
        <w:spacing w:after="0" w:line="240" w:lineRule="auto"/>
        <w:jc w:val="right"/>
        <w:rPr>
          <w:rFonts w:ascii="Bookman Old Style" w:hAnsi="Bookman Old Style"/>
          <w:bCs/>
        </w:rPr>
      </w:pPr>
      <w:r w:rsidRPr="00846781">
        <w:rPr>
          <w:rFonts w:ascii="Bookman Old Style" w:eastAsia="Times New Roman" w:hAnsi="Bookman Old Style"/>
          <w:b/>
          <w:bCs/>
          <w:lang w:bidi="en-US"/>
        </w:rPr>
        <w:lastRenderedPageBreak/>
        <w:t>Załącznik nr 3A do SWZ</w:t>
      </w:r>
      <w:r w:rsidRPr="00846781">
        <w:rPr>
          <w:rFonts w:ascii="Bookman Old Style" w:hAnsi="Bookman Old Style"/>
        </w:rPr>
        <w:t xml:space="preserve"> </w:t>
      </w:r>
      <w:r w:rsidRPr="00846781">
        <w:rPr>
          <w:rFonts w:ascii="Bookman Old Style" w:hAnsi="Bookman Old Style"/>
          <w:b/>
          <w:lang w:eastAsia="pl-PL"/>
        </w:rPr>
        <w:t xml:space="preserve">– </w:t>
      </w:r>
      <w:r w:rsidRPr="0076451E">
        <w:rPr>
          <w:rFonts w:ascii="Bookman Old Style" w:hAnsi="Bookman Old Style"/>
          <w:bCs/>
          <w:lang w:eastAsia="pl-PL"/>
        </w:rPr>
        <w:t xml:space="preserve">wzór </w:t>
      </w:r>
      <w:r w:rsidRPr="0076451E">
        <w:rPr>
          <w:rFonts w:ascii="Bookman Old Style" w:hAnsi="Bookman Old Style"/>
          <w:bCs/>
        </w:rPr>
        <w:t xml:space="preserve">oświadczenia </w:t>
      </w:r>
      <w:r w:rsidR="00823ADF" w:rsidRPr="0076451E">
        <w:rPr>
          <w:rFonts w:ascii="Bookman Old Style" w:hAnsi="Bookman Old Style"/>
          <w:bCs/>
          <w:u w:val="single"/>
        </w:rPr>
        <w:t>dotyczące przynależności do tej samej grupy kapitałowej</w:t>
      </w:r>
    </w:p>
    <w:p w14:paraId="634CFF85" w14:textId="1A54F330" w:rsidR="00EF3771" w:rsidRPr="0076451E" w:rsidRDefault="00EF3771" w:rsidP="00EF3771">
      <w:pPr>
        <w:shd w:val="clear" w:color="auto" w:fill="FFFFFF"/>
        <w:spacing w:after="0" w:line="240" w:lineRule="auto"/>
        <w:rPr>
          <w:rFonts w:ascii="Bookman Old Style" w:hAnsi="Bookman Old Style"/>
          <w:bCs/>
          <w:lang w:eastAsia="pl-PL"/>
        </w:rPr>
      </w:pPr>
    </w:p>
    <w:p w14:paraId="54819907" w14:textId="77777777" w:rsidR="00EF3771" w:rsidRPr="00846781" w:rsidRDefault="00EF3771" w:rsidP="00EF3771">
      <w:pPr>
        <w:spacing w:after="0" w:line="240" w:lineRule="auto"/>
        <w:ind w:left="4850" w:firstLine="708"/>
        <w:rPr>
          <w:rFonts w:ascii="Bookman Old Style" w:eastAsia="Times New Roman" w:hAnsi="Bookman Old Style"/>
          <w:b/>
          <w:lang w:bidi="en-US"/>
        </w:rPr>
      </w:pPr>
      <w:r w:rsidRPr="00846781">
        <w:rPr>
          <w:rFonts w:ascii="Bookman Old Style" w:eastAsia="Times New Roman" w:hAnsi="Bookman Old Style"/>
          <w:b/>
          <w:lang w:bidi="en-US"/>
        </w:rPr>
        <w:t>Zamawiający:</w:t>
      </w:r>
    </w:p>
    <w:p w14:paraId="0AD89024" w14:textId="77777777" w:rsidR="00EF3771" w:rsidRPr="00846781" w:rsidRDefault="00EF3771" w:rsidP="00EF3771">
      <w:pPr>
        <w:spacing w:after="0" w:line="240" w:lineRule="auto"/>
        <w:ind w:left="5439" w:firstLine="119"/>
        <w:rPr>
          <w:rFonts w:ascii="Bookman Old Style" w:eastAsia="Times New Roman" w:hAnsi="Bookman Old Style"/>
          <w:b/>
          <w:spacing w:val="-8"/>
          <w:lang w:bidi="en-US"/>
        </w:rPr>
      </w:pPr>
      <w:r w:rsidRPr="00846781">
        <w:rPr>
          <w:rFonts w:ascii="Bookman Old Style" w:eastAsia="Times New Roman" w:hAnsi="Bookman Old Style"/>
          <w:b/>
          <w:spacing w:val="-8"/>
          <w:lang w:bidi="en-US"/>
        </w:rPr>
        <w:t>Polska Akademia Nauk</w:t>
      </w:r>
    </w:p>
    <w:p w14:paraId="311E6C74" w14:textId="77777777" w:rsidR="00EF3771" w:rsidRPr="00846781" w:rsidRDefault="00EF3771" w:rsidP="00EF3771">
      <w:pPr>
        <w:spacing w:after="0" w:line="240" w:lineRule="auto"/>
        <w:ind w:left="5320" w:firstLine="238"/>
        <w:rPr>
          <w:rFonts w:ascii="Bookman Old Style" w:eastAsia="Times New Roman" w:hAnsi="Bookman Old Style"/>
          <w:spacing w:val="-8"/>
          <w:lang w:bidi="en-US"/>
        </w:rPr>
      </w:pPr>
      <w:r w:rsidRPr="00846781">
        <w:rPr>
          <w:rFonts w:ascii="Bookman Old Style" w:eastAsia="Times New Roman" w:hAnsi="Bookman Old Style"/>
          <w:spacing w:val="-8"/>
          <w:lang w:bidi="en-US"/>
        </w:rPr>
        <w:t>Plac Defilad 1</w:t>
      </w:r>
    </w:p>
    <w:p w14:paraId="77335A88" w14:textId="77777777" w:rsidR="00EF3771" w:rsidRPr="00846781" w:rsidRDefault="00EF3771" w:rsidP="00EF3771">
      <w:pPr>
        <w:spacing w:after="0" w:line="240" w:lineRule="auto"/>
        <w:ind w:left="5320" w:firstLine="238"/>
        <w:rPr>
          <w:rFonts w:ascii="Bookman Old Style" w:eastAsia="Times New Roman" w:hAnsi="Bookman Old Style"/>
          <w:lang w:bidi="en-US"/>
        </w:rPr>
      </w:pPr>
      <w:r w:rsidRPr="00846781">
        <w:rPr>
          <w:rFonts w:ascii="Bookman Old Style" w:eastAsia="Times New Roman" w:hAnsi="Bookman Old Style"/>
          <w:spacing w:val="-8"/>
          <w:lang w:bidi="en-US"/>
        </w:rPr>
        <w:t>00-901 Warszawa</w:t>
      </w:r>
    </w:p>
    <w:p w14:paraId="0DFE80FF" w14:textId="77777777" w:rsidR="00EF3771" w:rsidRPr="00846781" w:rsidRDefault="00EF3771" w:rsidP="00EF3771">
      <w:pPr>
        <w:spacing w:after="0" w:line="240" w:lineRule="auto"/>
        <w:rPr>
          <w:rFonts w:ascii="Bookman Old Style" w:hAnsi="Bookman Old Style" w:cs="Arial"/>
          <w:b/>
          <w:lang w:eastAsia="pl-PL"/>
        </w:rPr>
      </w:pPr>
      <w:r w:rsidRPr="00846781">
        <w:rPr>
          <w:rFonts w:ascii="Bookman Old Style" w:hAnsi="Bookman Old Style" w:cs="Arial"/>
          <w:b/>
          <w:lang w:eastAsia="pl-PL"/>
        </w:rPr>
        <w:t>Wykonawca:</w:t>
      </w:r>
    </w:p>
    <w:p w14:paraId="77A76BAF" w14:textId="77777777" w:rsidR="00EF3771" w:rsidRPr="00846781" w:rsidRDefault="00EF3771" w:rsidP="00EF3771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846781">
        <w:rPr>
          <w:rFonts w:ascii="Bookman Old Style" w:hAnsi="Bookman Old Style" w:cs="Arial"/>
          <w:lang w:eastAsia="pl-PL"/>
        </w:rPr>
        <w:t>………………………………………</w:t>
      </w:r>
    </w:p>
    <w:p w14:paraId="6CDB097D" w14:textId="77777777" w:rsidR="00EF3771" w:rsidRPr="00846781" w:rsidRDefault="00EF3771" w:rsidP="00EF3771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CEiDG</w:t>
      </w:r>
      <w:proofErr w:type="spellEnd"/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)</w:t>
      </w:r>
    </w:p>
    <w:p w14:paraId="2A07F66D" w14:textId="77777777" w:rsidR="00EF3771" w:rsidRPr="00846781" w:rsidRDefault="00EF3771" w:rsidP="00EF3771">
      <w:pPr>
        <w:spacing w:after="0" w:line="240" w:lineRule="auto"/>
        <w:rPr>
          <w:rFonts w:ascii="Bookman Old Style" w:hAnsi="Bookman Old Style" w:cs="Arial"/>
          <w:u w:val="single"/>
          <w:lang w:eastAsia="pl-PL"/>
        </w:rPr>
      </w:pPr>
      <w:r w:rsidRPr="00846781">
        <w:rPr>
          <w:rFonts w:ascii="Bookman Old Style" w:hAnsi="Bookman Old Style" w:cs="Arial"/>
          <w:u w:val="single"/>
          <w:lang w:eastAsia="pl-PL"/>
        </w:rPr>
        <w:t>reprezentowany przez:</w:t>
      </w:r>
    </w:p>
    <w:p w14:paraId="0E856A60" w14:textId="77777777" w:rsidR="00EF3771" w:rsidRPr="00846781" w:rsidRDefault="00EF3771" w:rsidP="00EF3771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846781">
        <w:rPr>
          <w:rFonts w:ascii="Bookman Old Style" w:hAnsi="Bookman Old Style" w:cs="Arial"/>
          <w:lang w:eastAsia="pl-PL"/>
        </w:rPr>
        <w:t>………………………………………</w:t>
      </w:r>
    </w:p>
    <w:p w14:paraId="2F4E8FE3" w14:textId="77777777" w:rsidR="00EF3771" w:rsidRPr="00846781" w:rsidRDefault="00EF3771" w:rsidP="00EF3771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(imię, nazwisko, stanowisko/podstawa do reprezentacji)</w:t>
      </w:r>
    </w:p>
    <w:p w14:paraId="6F81E6DB" w14:textId="03D98A4A" w:rsidR="008E2139" w:rsidRPr="00846781" w:rsidRDefault="008E2139" w:rsidP="008E2139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/>
          <w:color w:val="000000"/>
          <w:lang w:eastAsia="pl-PL"/>
        </w:rPr>
      </w:pPr>
      <w:r w:rsidRPr="00846781">
        <w:rPr>
          <w:rFonts w:ascii="Bookman Old Style" w:hAnsi="Bookman Old Style"/>
          <w:b/>
          <w:bCs/>
          <w:color w:val="000000"/>
          <w:lang w:eastAsia="pl-PL"/>
        </w:rPr>
        <w:t>Oświadczenie Wykonawcy</w:t>
      </w:r>
    </w:p>
    <w:p w14:paraId="65825066" w14:textId="0D586144" w:rsidR="008E2139" w:rsidRPr="00846781" w:rsidRDefault="008E2139" w:rsidP="008E2139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/>
          <w:b/>
          <w:bCs/>
          <w:color w:val="000000"/>
          <w:lang w:eastAsia="pl-PL"/>
        </w:rPr>
      </w:pPr>
      <w:r w:rsidRPr="00846781">
        <w:rPr>
          <w:rFonts w:ascii="Bookman Old Style" w:hAnsi="Bookman Old Style"/>
          <w:b/>
          <w:bCs/>
          <w:color w:val="000000"/>
          <w:lang w:eastAsia="pl-PL"/>
        </w:rPr>
        <w:t>DOTYCZĄCE PRZYNALEŻNOŚCI DO TEJ SAMEJ GRUPY KAPITAŁOWEJ</w:t>
      </w:r>
    </w:p>
    <w:p w14:paraId="1298315E" w14:textId="77777777" w:rsidR="00823ADF" w:rsidRPr="00846781" w:rsidRDefault="00823ADF" w:rsidP="008E2139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/>
          <w:color w:val="000000"/>
          <w:sz w:val="23"/>
          <w:szCs w:val="23"/>
          <w:lang w:eastAsia="pl-PL"/>
        </w:rPr>
      </w:pPr>
    </w:p>
    <w:p w14:paraId="5353482C" w14:textId="5AA8BFF0" w:rsidR="008E2139" w:rsidRPr="00846781" w:rsidRDefault="00823ADF" w:rsidP="00823ADF">
      <w:pPr>
        <w:jc w:val="both"/>
        <w:rPr>
          <w:rFonts w:ascii="Bookman Old Style" w:hAnsi="Bookman Old Style"/>
        </w:rPr>
      </w:pPr>
      <w:r w:rsidRPr="00846781">
        <w:rPr>
          <w:rFonts w:ascii="Bookman Old Style" w:hAnsi="Bookman Old Style"/>
        </w:rPr>
        <w:t>Na potrzeby postępowania o udzielenie zamówienia publicznego pn</w:t>
      </w:r>
      <w:r w:rsidR="007D7558">
        <w:rPr>
          <w:rFonts w:ascii="Bookman Old Style" w:hAnsi="Bookman Old Style"/>
        </w:rPr>
        <w:t xml:space="preserve">. </w:t>
      </w:r>
      <w:r w:rsidR="007D7558" w:rsidRPr="007D7558">
        <w:rPr>
          <w:rFonts w:ascii="Bookman Old Style" w:hAnsi="Bookman Old Style"/>
          <w:b/>
          <w:bCs/>
        </w:rPr>
        <w:t>„</w:t>
      </w:r>
      <w:r w:rsidR="007D7558" w:rsidRPr="007D7558">
        <w:rPr>
          <w:rFonts w:ascii="Bookman Old Style" w:hAnsi="Bookman Old Style"/>
          <w:b/>
        </w:rPr>
        <w:t>Wykonanie robót budowlanych wraz z aranżacją (holu windowego i  korytarzy) w zakresie remontu piętra XXVI w PKiN</w:t>
      </w:r>
      <w:r w:rsidR="007D7558" w:rsidRPr="007D7558">
        <w:rPr>
          <w:rFonts w:ascii="Bookman Old Style" w:hAnsi="Bookman Old Style"/>
          <w:b/>
          <w:bCs/>
        </w:rPr>
        <w:t>”</w:t>
      </w:r>
      <w:r w:rsidRPr="00846781">
        <w:rPr>
          <w:rFonts w:ascii="Bookman Old Style" w:eastAsia="Times New Roman" w:hAnsi="Bookman Old Style" w:cs="Arial"/>
          <w:b/>
          <w:lang w:eastAsia="pl-PL"/>
        </w:rPr>
        <w:t>, znak sprawy nr ZZP.261.</w:t>
      </w:r>
      <w:r w:rsidR="007F4A06">
        <w:rPr>
          <w:rFonts w:ascii="Bookman Old Style" w:eastAsia="Times New Roman" w:hAnsi="Bookman Old Style" w:cs="Arial"/>
          <w:b/>
          <w:lang w:eastAsia="pl-PL"/>
        </w:rPr>
        <w:t>6</w:t>
      </w:r>
      <w:r w:rsidRPr="00846781">
        <w:rPr>
          <w:rFonts w:ascii="Bookman Old Style" w:eastAsia="Times New Roman" w:hAnsi="Bookman Old Style" w:cs="Arial"/>
          <w:b/>
          <w:lang w:eastAsia="pl-PL"/>
        </w:rPr>
        <w:t>.2021</w:t>
      </w:r>
      <w:r w:rsidRPr="00846781">
        <w:rPr>
          <w:rFonts w:ascii="Bookman Old Style" w:eastAsia="Times New Roman" w:hAnsi="Bookman Old Style" w:cs="Arial"/>
          <w:lang w:eastAsia="pl-PL"/>
        </w:rPr>
        <w:t xml:space="preserve">, </w:t>
      </w:r>
      <w:r w:rsidRPr="00846781">
        <w:rPr>
          <w:rFonts w:ascii="Bookman Old Style" w:hAnsi="Bookman Old Style"/>
        </w:rPr>
        <w:t>prowadzonego przez Polską Akademię Nauk w Warszawie</w:t>
      </w:r>
      <w:r w:rsidR="008E2139" w:rsidRPr="00846781">
        <w:rPr>
          <w:rFonts w:ascii="Bookman Old Style" w:hAnsi="Bookman Old Style"/>
          <w:i/>
          <w:iCs/>
          <w:color w:val="000000"/>
          <w:lang w:eastAsia="pl-PL"/>
        </w:rPr>
        <w:t xml:space="preserve">, </w:t>
      </w:r>
      <w:r w:rsidR="008E2139" w:rsidRPr="00846781">
        <w:rPr>
          <w:rFonts w:ascii="Bookman Old Style" w:hAnsi="Bookman Old Style"/>
          <w:color w:val="000000"/>
          <w:lang w:eastAsia="pl-PL"/>
        </w:rPr>
        <w:t xml:space="preserve">oświadczam, co następuje: </w:t>
      </w:r>
    </w:p>
    <w:p w14:paraId="3EDF70CF" w14:textId="14B657FA" w:rsidR="00823ADF" w:rsidRPr="00846781" w:rsidRDefault="00823ADF" w:rsidP="00823ADF">
      <w:pPr>
        <w:shd w:val="clear" w:color="auto" w:fill="D9D9D9" w:themeFill="background1" w:themeFillShade="D9"/>
        <w:spacing w:before="80"/>
        <w:jc w:val="center"/>
        <w:rPr>
          <w:rFonts w:ascii="Bookman Old Style" w:hAnsi="Bookman Old Style" w:cs="Tahoma"/>
          <w:b/>
        </w:rPr>
      </w:pPr>
      <w:r w:rsidRPr="00846781">
        <w:rPr>
          <w:rFonts w:ascii="Bookman Old Style" w:hAnsi="Bookman Old Style" w:cs="Tahoma"/>
          <w:b/>
          <w:highlight w:val="lightGray"/>
        </w:rPr>
        <w:t xml:space="preserve">INFORMACJA DOTYCZĄCA </w:t>
      </w:r>
      <w:r w:rsidRPr="00846781">
        <w:rPr>
          <w:rFonts w:ascii="Bookman Old Style" w:hAnsi="Bookman Old Style" w:cs="Tahoma"/>
          <w:b/>
        </w:rPr>
        <w:t>WYKONAWCY</w:t>
      </w:r>
    </w:p>
    <w:p w14:paraId="76B30C9F" w14:textId="3259DA47" w:rsidR="008E2139" w:rsidRPr="00846781" w:rsidRDefault="008E2139" w:rsidP="008E2139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/>
          <w:color w:val="000000"/>
          <w:lang w:eastAsia="pl-PL"/>
        </w:rPr>
      </w:pPr>
      <w:r w:rsidRPr="00846781">
        <w:rPr>
          <w:rFonts w:ascii="Bookman Old Style" w:hAnsi="Bookman Old Style"/>
          <w:color w:val="000000"/>
          <w:lang w:eastAsia="pl-PL"/>
        </w:rPr>
        <w:t xml:space="preserve">po zapoznaniu się z informacją z otwarcia ofert zamieszczoną przez Zamawiającego na stronie prowadzonego postępowania oświadczam, </w:t>
      </w:r>
      <w:r w:rsidRPr="00846781">
        <w:rPr>
          <w:rFonts w:ascii="Bookman Old Style" w:hAnsi="Bookman Old Style"/>
          <w:b/>
          <w:bCs/>
          <w:color w:val="000000"/>
          <w:lang w:eastAsia="pl-PL"/>
        </w:rPr>
        <w:t>że należę do tej samej grupy kapitałowej</w:t>
      </w:r>
      <w:r w:rsidR="00823ADF" w:rsidRPr="00846781">
        <w:rPr>
          <w:rFonts w:ascii="Bookman Old Style" w:hAnsi="Bookman Old Style"/>
          <w:b/>
          <w:bCs/>
          <w:color w:val="000000"/>
          <w:lang w:eastAsia="pl-PL"/>
        </w:rPr>
        <w:t>,</w:t>
      </w:r>
      <w:r w:rsidRPr="00846781">
        <w:rPr>
          <w:rFonts w:ascii="Bookman Old Style" w:hAnsi="Bookman Old Style"/>
          <w:b/>
          <w:bCs/>
          <w:color w:val="000000"/>
          <w:lang w:eastAsia="pl-PL"/>
        </w:rPr>
        <w:t xml:space="preserve"> </w:t>
      </w:r>
      <w:r w:rsidRPr="00846781">
        <w:rPr>
          <w:rFonts w:ascii="Bookman Old Style" w:hAnsi="Bookman Old Style"/>
          <w:color w:val="000000"/>
          <w:lang w:eastAsia="pl-PL"/>
        </w:rPr>
        <w:t>o której mowa w art. 108 ust. 1 pkt 5 ustawy Pzp, w skład której wchodzi/ą Wykonawca/y, który/</w:t>
      </w:r>
      <w:proofErr w:type="spellStart"/>
      <w:r w:rsidRPr="00846781">
        <w:rPr>
          <w:rFonts w:ascii="Bookman Old Style" w:hAnsi="Bookman Old Style"/>
          <w:color w:val="000000"/>
          <w:lang w:eastAsia="pl-PL"/>
        </w:rPr>
        <w:t>rzy</w:t>
      </w:r>
      <w:proofErr w:type="spellEnd"/>
      <w:r w:rsidRPr="00846781">
        <w:rPr>
          <w:rFonts w:ascii="Bookman Old Style" w:hAnsi="Bookman Old Style"/>
          <w:color w:val="000000"/>
          <w:lang w:eastAsia="pl-PL"/>
        </w:rPr>
        <w:t xml:space="preserve"> złożył/li ofertę: </w:t>
      </w:r>
    </w:p>
    <w:p w14:paraId="4DF81BA8" w14:textId="77777777" w:rsidR="008E2139" w:rsidRPr="00846781" w:rsidRDefault="008E2139" w:rsidP="008E2139">
      <w:pPr>
        <w:autoSpaceDE w:val="0"/>
        <w:autoSpaceDN w:val="0"/>
        <w:adjustRightInd w:val="0"/>
        <w:spacing w:after="27" w:line="240" w:lineRule="auto"/>
        <w:rPr>
          <w:rFonts w:ascii="Bookman Old Style" w:hAnsi="Bookman Old Style"/>
          <w:color w:val="000000"/>
          <w:lang w:eastAsia="pl-PL"/>
        </w:rPr>
      </w:pPr>
      <w:r w:rsidRPr="00846781">
        <w:rPr>
          <w:rFonts w:ascii="Bookman Old Style" w:hAnsi="Bookman Old Style"/>
          <w:color w:val="000000"/>
          <w:lang w:eastAsia="pl-PL"/>
        </w:rPr>
        <w:t xml:space="preserve">1. …………………………………………………………. </w:t>
      </w:r>
    </w:p>
    <w:p w14:paraId="4249EB73" w14:textId="77777777" w:rsidR="008E2139" w:rsidRPr="00846781" w:rsidRDefault="008E2139" w:rsidP="008E2139">
      <w:pPr>
        <w:autoSpaceDE w:val="0"/>
        <w:autoSpaceDN w:val="0"/>
        <w:adjustRightInd w:val="0"/>
        <w:spacing w:after="27" w:line="240" w:lineRule="auto"/>
        <w:rPr>
          <w:rFonts w:ascii="Bookman Old Style" w:hAnsi="Bookman Old Style"/>
          <w:color w:val="000000"/>
          <w:lang w:eastAsia="pl-PL"/>
        </w:rPr>
      </w:pPr>
      <w:r w:rsidRPr="00846781">
        <w:rPr>
          <w:rFonts w:ascii="Bookman Old Style" w:hAnsi="Bookman Old Style"/>
          <w:color w:val="000000"/>
          <w:lang w:eastAsia="pl-PL"/>
        </w:rPr>
        <w:t xml:space="preserve">2. …………………………………………………………. </w:t>
      </w:r>
    </w:p>
    <w:p w14:paraId="28DA7870" w14:textId="77777777" w:rsidR="008E2139" w:rsidRPr="00846781" w:rsidRDefault="008E2139" w:rsidP="008E2139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/>
          <w:color w:val="000000"/>
          <w:lang w:eastAsia="pl-PL"/>
        </w:rPr>
      </w:pPr>
      <w:r w:rsidRPr="00846781">
        <w:rPr>
          <w:rFonts w:ascii="Bookman Old Style" w:hAnsi="Bookman Old Style"/>
          <w:color w:val="000000"/>
          <w:lang w:eastAsia="pl-PL"/>
        </w:rPr>
        <w:t xml:space="preserve">3. …………………………………………….…………… </w:t>
      </w:r>
    </w:p>
    <w:p w14:paraId="604B3C79" w14:textId="77777777" w:rsidR="008E2139" w:rsidRPr="00846781" w:rsidRDefault="008E2139" w:rsidP="008E2139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/>
          <w:color w:val="000000"/>
          <w:lang w:eastAsia="pl-PL"/>
        </w:rPr>
      </w:pPr>
    </w:p>
    <w:p w14:paraId="415BDB5A" w14:textId="7432E7F9" w:rsidR="008E2139" w:rsidRPr="00846781" w:rsidRDefault="008E2139" w:rsidP="008E2139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/>
          <w:color w:val="000000"/>
          <w:lang w:eastAsia="pl-PL"/>
        </w:rPr>
      </w:pPr>
      <w:r w:rsidRPr="00846781">
        <w:rPr>
          <w:rFonts w:ascii="Bookman Old Style" w:hAnsi="Bookman Old Style"/>
          <w:color w:val="000000"/>
          <w:lang w:eastAsia="pl-PL"/>
        </w:rPr>
        <w:t xml:space="preserve">Jednocześnie oświadczam, że w związku z ww. okolicznością, przedstawiam następujące informacje i dowody, że powiązania z ww. podmiotami nie prowadzą do zakłócenia konkurencji w niniejszym postępowaniu: </w:t>
      </w:r>
    </w:p>
    <w:p w14:paraId="7BFAED06" w14:textId="17FC1C64" w:rsidR="008E2139" w:rsidRPr="00846781" w:rsidRDefault="008E2139" w:rsidP="008E2139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/>
          <w:color w:val="000000"/>
          <w:lang w:eastAsia="pl-PL"/>
        </w:rPr>
      </w:pPr>
      <w:r w:rsidRPr="00846781">
        <w:rPr>
          <w:rFonts w:ascii="Bookman Old Style" w:hAnsi="Bookman Old Style"/>
          <w:color w:val="000000"/>
          <w:lang w:eastAsia="pl-PL"/>
        </w:rPr>
        <w:t>…………………………………………………………………………………………..……………..……...........…………………………………………………………………………………………….……………….……………………………………………</w:t>
      </w:r>
      <w:r w:rsidR="0006680E">
        <w:rPr>
          <w:rFonts w:ascii="Bookman Old Style" w:hAnsi="Bookman Old Style"/>
          <w:color w:val="000000"/>
          <w:lang w:eastAsia="pl-PL"/>
        </w:rPr>
        <w:t>………..</w:t>
      </w:r>
      <w:r w:rsidRPr="00846781">
        <w:rPr>
          <w:rFonts w:ascii="Bookman Old Style" w:hAnsi="Bookman Old Style"/>
          <w:color w:val="000000"/>
          <w:lang w:eastAsia="pl-PL"/>
        </w:rPr>
        <w:t xml:space="preserve">………………………………………….. </w:t>
      </w:r>
    </w:p>
    <w:p w14:paraId="6463FD82" w14:textId="77777777" w:rsidR="008E2139" w:rsidRPr="00846781" w:rsidRDefault="008E2139" w:rsidP="008E2139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/>
          <w:lang w:eastAsia="pl-PL"/>
        </w:rPr>
      </w:pPr>
    </w:p>
    <w:p w14:paraId="3D2D2EDC" w14:textId="77777777" w:rsidR="00823ADF" w:rsidRPr="00846781" w:rsidRDefault="00823ADF" w:rsidP="00823ADF">
      <w:pPr>
        <w:shd w:val="clear" w:color="auto" w:fill="D9D9D9" w:themeFill="background1" w:themeFillShade="D9"/>
        <w:spacing w:before="80"/>
        <w:jc w:val="center"/>
        <w:rPr>
          <w:rFonts w:ascii="Bookman Old Style" w:hAnsi="Bookman Old Style" w:cs="Tahoma"/>
          <w:b/>
        </w:rPr>
      </w:pPr>
      <w:r w:rsidRPr="00846781">
        <w:rPr>
          <w:rFonts w:ascii="Bookman Old Style" w:hAnsi="Bookman Old Style" w:cs="Tahoma"/>
          <w:b/>
        </w:rPr>
        <w:t>OŚWIADCZENIE DOTYCZĄCE PODANYCH INFORMACJI:</w:t>
      </w:r>
    </w:p>
    <w:p w14:paraId="3C95BB9B" w14:textId="2B26D34C" w:rsidR="00EF3771" w:rsidRPr="00846781" w:rsidRDefault="008E2139" w:rsidP="00823ADF">
      <w:pPr>
        <w:jc w:val="both"/>
        <w:rPr>
          <w:rFonts w:ascii="Bookman Old Style" w:hAnsi="Bookman Old Style" w:cs="Arial"/>
        </w:rPr>
      </w:pPr>
      <w:r w:rsidRPr="00846781">
        <w:rPr>
          <w:rFonts w:ascii="Bookman Old Style" w:hAnsi="Bookman Old Style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6A948976" w14:textId="77777777" w:rsidR="004148FC" w:rsidRPr="00846781" w:rsidRDefault="004148FC" w:rsidP="004148FC">
      <w:pPr>
        <w:spacing w:after="0" w:line="240" w:lineRule="auto"/>
        <w:ind w:left="142"/>
        <w:rPr>
          <w:rFonts w:ascii="Bookman Old Style" w:eastAsia="Times New Roman" w:hAnsi="Bookman Old Style" w:cs="Arial"/>
          <w:color w:val="FF0000"/>
          <w:sz w:val="20"/>
          <w:szCs w:val="20"/>
          <w:lang w:eastAsia="pl-PL"/>
        </w:rPr>
      </w:pPr>
      <w:r w:rsidRPr="00846781">
        <w:rPr>
          <w:rFonts w:ascii="Bookman Old Style" w:hAnsi="Bookman Old Style"/>
          <w:i/>
          <w:iCs/>
          <w:color w:val="FF0000"/>
          <w:sz w:val="20"/>
          <w:szCs w:val="20"/>
        </w:rPr>
        <w:t>Dokument musi być opatrzony przez osobę lub osoby uprawnione do reprezentowania firmy kwalifikowanym podpisem elektronicznym, podpisem zaufanym lub podpisem osobistym i przekazany Zamawiającemu wraz z dokumentami potwierdzającymi prawo do reprezentacji Wykonawcy przez osobę podpisującą ofertę.</w:t>
      </w:r>
    </w:p>
    <w:p w14:paraId="4DE7D91B" w14:textId="77777777" w:rsidR="000764B0" w:rsidRPr="00846781" w:rsidRDefault="000764B0">
      <w:pPr>
        <w:spacing w:after="0" w:line="240" w:lineRule="auto"/>
        <w:rPr>
          <w:rFonts w:ascii="Bookman Old Style" w:hAnsi="Bookman Old Style" w:cs="Arial"/>
        </w:rPr>
      </w:pPr>
      <w:r w:rsidRPr="00846781">
        <w:rPr>
          <w:rFonts w:ascii="Bookman Old Style" w:hAnsi="Bookman Old Style" w:cs="Arial"/>
        </w:rPr>
        <w:br w:type="page"/>
      </w:r>
    </w:p>
    <w:p w14:paraId="1B7C710D" w14:textId="3DE9D046" w:rsidR="00EF3771" w:rsidRPr="002913DC" w:rsidRDefault="00EF3771" w:rsidP="00EF3771">
      <w:pPr>
        <w:shd w:val="clear" w:color="auto" w:fill="FFFFFF"/>
        <w:spacing w:after="0" w:line="240" w:lineRule="auto"/>
        <w:rPr>
          <w:rFonts w:ascii="Bookman Old Style" w:hAnsi="Bookman Old Style"/>
          <w:b/>
          <w:u w:val="single"/>
          <w:lang w:eastAsia="pl-PL"/>
        </w:rPr>
      </w:pPr>
      <w:r w:rsidRPr="00846781">
        <w:rPr>
          <w:rFonts w:ascii="Bookman Old Style" w:eastAsia="Times New Roman" w:hAnsi="Bookman Old Style"/>
          <w:b/>
          <w:bCs/>
          <w:lang w:bidi="en-US"/>
        </w:rPr>
        <w:lastRenderedPageBreak/>
        <w:t>Załącznik nr 3B do SWZ</w:t>
      </w:r>
      <w:r w:rsidRPr="00846781">
        <w:rPr>
          <w:rFonts w:ascii="Bookman Old Style" w:eastAsia="Times New Roman" w:hAnsi="Bookman Old Style"/>
          <w:lang w:bidi="en-US"/>
        </w:rPr>
        <w:t xml:space="preserve"> </w:t>
      </w:r>
      <w:r w:rsidRPr="00846781">
        <w:rPr>
          <w:rFonts w:ascii="Bookman Old Style" w:hAnsi="Bookman Old Style"/>
        </w:rPr>
        <w:t xml:space="preserve"> </w:t>
      </w:r>
      <w:r w:rsidRPr="00846781">
        <w:rPr>
          <w:rFonts w:ascii="Bookman Old Style" w:hAnsi="Bookman Old Style"/>
          <w:b/>
          <w:lang w:eastAsia="pl-PL"/>
        </w:rPr>
        <w:t xml:space="preserve">– </w:t>
      </w:r>
      <w:r w:rsidRPr="0076451E">
        <w:rPr>
          <w:rFonts w:ascii="Bookman Old Style" w:hAnsi="Bookman Old Style"/>
          <w:bCs/>
          <w:lang w:eastAsia="pl-PL"/>
        </w:rPr>
        <w:t xml:space="preserve">wzór </w:t>
      </w:r>
      <w:r w:rsidR="00823ADF" w:rsidRPr="0076451E">
        <w:rPr>
          <w:rFonts w:ascii="Bookman Old Style" w:hAnsi="Bookman Old Style"/>
          <w:bCs/>
        </w:rPr>
        <w:t xml:space="preserve">oświadczenia </w:t>
      </w:r>
      <w:r w:rsidR="00823ADF" w:rsidRPr="0076451E">
        <w:rPr>
          <w:rFonts w:ascii="Bookman Old Style" w:hAnsi="Bookman Old Style"/>
          <w:bCs/>
          <w:u w:val="single"/>
        </w:rPr>
        <w:t xml:space="preserve">dotyczące </w:t>
      </w:r>
      <w:r w:rsidR="00823ADF" w:rsidRPr="002913DC">
        <w:rPr>
          <w:rFonts w:ascii="Bookman Old Style" w:hAnsi="Bookman Old Style"/>
          <w:b/>
          <w:u w:val="single"/>
        </w:rPr>
        <w:t>braku przynależności do tej samej grupy kapitałowej</w:t>
      </w:r>
    </w:p>
    <w:p w14:paraId="1009BF57" w14:textId="77777777" w:rsidR="00EF3771" w:rsidRPr="00846781" w:rsidRDefault="00EF3771" w:rsidP="00EF3771">
      <w:pPr>
        <w:spacing w:after="0" w:line="240" w:lineRule="auto"/>
        <w:jc w:val="right"/>
        <w:rPr>
          <w:rFonts w:ascii="Bookman Old Style" w:hAnsi="Bookman Old Style"/>
        </w:rPr>
      </w:pPr>
    </w:p>
    <w:p w14:paraId="60FE283F" w14:textId="77777777" w:rsidR="00EF3771" w:rsidRPr="00846781" w:rsidRDefault="00EF3771" w:rsidP="00EF3771">
      <w:pPr>
        <w:shd w:val="clear" w:color="auto" w:fill="FFFFFF"/>
        <w:spacing w:after="0" w:line="240" w:lineRule="auto"/>
        <w:jc w:val="right"/>
        <w:rPr>
          <w:rFonts w:ascii="Bookman Old Style" w:eastAsia="Times New Roman" w:hAnsi="Bookman Old Style"/>
          <w:lang w:bidi="en-US"/>
        </w:rPr>
      </w:pPr>
    </w:p>
    <w:p w14:paraId="115AE935" w14:textId="77777777" w:rsidR="00EF3771" w:rsidRPr="00846781" w:rsidRDefault="00EF3771" w:rsidP="00EF3771">
      <w:pPr>
        <w:spacing w:after="0" w:line="240" w:lineRule="auto"/>
        <w:ind w:left="4850" w:firstLine="708"/>
        <w:rPr>
          <w:rFonts w:ascii="Bookman Old Style" w:eastAsia="Times New Roman" w:hAnsi="Bookman Old Style"/>
          <w:b/>
          <w:lang w:bidi="en-US"/>
        </w:rPr>
      </w:pPr>
      <w:r w:rsidRPr="00846781">
        <w:rPr>
          <w:rFonts w:ascii="Bookman Old Style" w:eastAsia="Times New Roman" w:hAnsi="Bookman Old Style"/>
          <w:b/>
          <w:lang w:bidi="en-US"/>
        </w:rPr>
        <w:t>Zamawiający:</w:t>
      </w:r>
    </w:p>
    <w:p w14:paraId="67B15471" w14:textId="77777777" w:rsidR="00EF3771" w:rsidRPr="00846781" w:rsidRDefault="00EF3771" w:rsidP="00EF3771">
      <w:pPr>
        <w:spacing w:after="0" w:line="240" w:lineRule="auto"/>
        <w:ind w:left="5439" w:firstLine="119"/>
        <w:rPr>
          <w:rFonts w:ascii="Bookman Old Style" w:eastAsia="Times New Roman" w:hAnsi="Bookman Old Style"/>
          <w:b/>
          <w:spacing w:val="-8"/>
          <w:lang w:bidi="en-US"/>
        </w:rPr>
      </w:pPr>
      <w:r w:rsidRPr="00846781">
        <w:rPr>
          <w:rFonts w:ascii="Bookman Old Style" w:eastAsia="Times New Roman" w:hAnsi="Bookman Old Style"/>
          <w:b/>
          <w:spacing w:val="-8"/>
          <w:lang w:bidi="en-US"/>
        </w:rPr>
        <w:t>Polska Akademia Nauk</w:t>
      </w:r>
    </w:p>
    <w:p w14:paraId="19016A1D" w14:textId="77777777" w:rsidR="00EF3771" w:rsidRPr="00846781" w:rsidRDefault="00EF3771" w:rsidP="00EF3771">
      <w:pPr>
        <w:spacing w:after="0" w:line="240" w:lineRule="auto"/>
        <w:ind w:left="5320" w:firstLine="238"/>
        <w:rPr>
          <w:rFonts w:ascii="Bookman Old Style" w:eastAsia="Times New Roman" w:hAnsi="Bookman Old Style"/>
          <w:spacing w:val="-8"/>
          <w:lang w:bidi="en-US"/>
        </w:rPr>
      </w:pPr>
      <w:r w:rsidRPr="00846781">
        <w:rPr>
          <w:rFonts w:ascii="Bookman Old Style" w:eastAsia="Times New Roman" w:hAnsi="Bookman Old Style"/>
          <w:spacing w:val="-8"/>
          <w:lang w:bidi="en-US"/>
        </w:rPr>
        <w:t>Plac Defilad 1</w:t>
      </w:r>
    </w:p>
    <w:p w14:paraId="6650A610" w14:textId="77777777" w:rsidR="00EF3771" w:rsidRPr="00846781" w:rsidRDefault="00EF3771" w:rsidP="00EF3771">
      <w:pPr>
        <w:spacing w:after="0" w:line="240" w:lineRule="auto"/>
        <w:ind w:left="5320" w:firstLine="238"/>
        <w:rPr>
          <w:rFonts w:ascii="Bookman Old Style" w:eastAsia="Times New Roman" w:hAnsi="Bookman Old Style"/>
          <w:lang w:bidi="en-US"/>
        </w:rPr>
      </w:pPr>
      <w:r w:rsidRPr="00846781">
        <w:rPr>
          <w:rFonts w:ascii="Bookman Old Style" w:eastAsia="Times New Roman" w:hAnsi="Bookman Old Style"/>
          <w:spacing w:val="-8"/>
          <w:lang w:bidi="en-US"/>
        </w:rPr>
        <w:t>00-901 Warszawa</w:t>
      </w:r>
    </w:p>
    <w:p w14:paraId="3EFF9140" w14:textId="77777777" w:rsidR="00EF3771" w:rsidRPr="00846781" w:rsidRDefault="00EF3771" w:rsidP="00EF3771">
      <w:pPr>
        <w:spacing w:after="0" w:line="240" w:lineRule="auto"/>
        <w:rPr>
          <w:rFonts w:ascii="Bookman Old Style" w:hAnsi="Bookman Old Style"/>
          <w:b/>
        </w:rPr>
      </w:pPr>
    </w:p>
    <w:p w14:paraId="6D740B21" w14:textId="77777777" w:rsidR="00EF3771" w:rsidRPr="00846781" w:rsidRDefault="00EF3771" w:rsidP="00EF3771">
      <w:pPr>
        <w:spacing w:after="0" w:line="240" w:lineRule="auto"/>
        <w:rPr>
          <w:rFonts w:ascii="Bookman Old Style" w:hAnsi="Bookman Old Style" w:cs="Arial"/>
          <w:b/>
          <w:lang w:eastAsia="pl-PL"/>
        </w:rPr>
      </w:pPr>
      <w:r w:rsidRPr="00846781">
        <w:rPr>
          <w:rFonts w:ascii="Bookman Old Style" w:hAnsi="Bookman Old Style" w:cs="Arial"/>
          <w:b/>
          <w:lang w:eastAsia="pl-PL"/>
        </w:rPr>
        <w:t>Wykonawca:</w:t>
      </w:r>
    </w:p>
    <w:p w14:paraId="17DBEAC0" w14:textId="77777777" w:rsidR="00EF3771" w:rsidRPr="00846781" w:rsidRDefault="00EF3771" w:rsidP="00EF3771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846781">
        <w:rPr>
          <w:rFonts w:ascii="Bookman Old Style" w:hAnsi="Bookman Old Style" w:cs="Arial"/>
          <w:lang w:eastAsia="pl-PL"/>
        </w:rPr>
        <w:t>………………………………………</w:t>
      </w:r>
    </w:p>
    <w:p w14:paraId="6AC981AB" w14:textId="77777777" w:rsidR="00EF3771" w:rsidRPr="00846781" w:rsidRDefault="00EF3771" w:rsidP="00EF3771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CEiDG</w:t>
      </w:r>
      <w:proofErr w:type="spellEnd"/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)</w:t>
      </w:r>
    </w:p>
    <w:p w14:paraId="4F80669F" w14:textId="77777777" w:rsidR="00EF3771" w:rsidRPr="00846781" w:rsidRDefault="00EF3771" w:rsidP="00EF3771">
      <w:pPr>
        <w:spacing w:after="0" w:line="240" w:lineRule="auto"/>
        <w:rPr>
          <w:rFonts w:ascii="Bookman Old Style" w:hAnsi="Bookman Old Style" w:cs="Arial"/>
          <w:u w:val="single"/>
          <w:lang w:eastAsia="pl-PL"/>
        </w:rPr>
      </w:pPr>
      <w:r w:rsidRPr="00846781">
        <w:rPr>
          <w:rFonts w:ascii="Bookman Old Style" w:hAnsi="Bookman Old Style" w:cs="Arial"/>
          <w:u w:val="single"/>
          <w:lang w:eastAsia="pl-PL"/>
        </w:rPr>
        <w:t>reprezentowany przez:</w:t>
      </w:r>
    </w:p>
    <w:p w14:paraId="0BEDB203" w14:textId="77777777" w:rsidR="00EF3771" w:rsidRPr="00846781" w:rsidRDefault="00EF3771" w:rsidP="00EF3771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846781">
        <w:rPr>
          <w:rFonts w:ascii="Bookman Old Style" w:hAnsi="Bookman Old Style" w:cs="Arial"/>
          <w:lang w:eastAsia="pl-PL"/>
        </w:rPr>
        <w:t>………………………………………</w:t>
      </w:r>
    </w:p>
    <w:p w14:paraId="38D2E52C" w14:textId="77777777" w:rsidR="00EF3771" w:rsidRPr="00846781" w:rsidRDefault="00EF3771" w:rsidP="00EF3771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(imię, nazwisko, stanowisko/podstawa do reprezentacji)</w:t>
      </w:r>
    </w:p>
    <w:p w14:paraId="723B3662" w14:textId="77777777" w:rsidR="00823ADF" w:rsidRPr="00846781" w:rsidRDefault="00823ADF" w:rsidP="00823ADF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/>
          <w:b/>
          <w:bCs/>
          <w:color w:val="000000"/>
          <w:sz w:val="23"/>
          <w:szCs w:val="23"/>
          <w:lang w:eastAsia="pl-PL"/>
        </w:rPr>
      </w:pPr>
    </w:p>
    <w:p w14:paraId="5E581B7C" w14:textId="445BB5C0" w:rsidR="00823ADF" w:rsidRPr="00846781" w:rsidRDefault="00823ADF" w:rsidP="00823ADF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/>
          <w:color w:val="000000"/>
          <w:lang w:eastAsia="pl-PL"/>
        </w:rPr>
      </w:pPr>
      <w:r w:rsidRPr="00846781">
        <w:rPr>
          <w:rFonts w:ascii="Bookman Old Style" w:hAnsi="Bookman Old Style"/>
          <w:b/>
          <w:bCs/>
          <w:color w:val="000000"/>
          <w:lang w:eastAsia="pl-PL"/>
        </w:rPr>
        <w:t>Oświadczenie Wykonawcy</w:t>
      </w:r>
    </w:p>
    <w:p w14:paraId="0E4F83B5" w14:textId="7523569C" w:rsidR="00EF3771" w:rsidRPr="00846781" w:rsidRDefault="00823ADF" w:rsidP="00823ADF">
      <w:pPr>
        <w:jc w:val="center"/>
        <w:rPr>
          <w:rFonts w:ascii="Bookman Old Style" w:hAnsi="Bookman Old Style" w:cs="Arial"/>
        </w:rPr>
      </w:pPr>
      <w:r w:rsidRPr="00846781">
        <w:rPr>
          <w:rFonts w:ascii="Bookman Old Style" w:hAnsi="Bookman Old Style"/>
          <w:b/>
          <w:bCs/>
          <w:color w:val="000000"/>
          <w:lang w:eastAsia="pl-PL"/>
        </w:rPr>
        <w:t>DOTYCZĄCE BRAKU PRZYNALEŻNOŚCI DO TEJ SAMEJ GRUPY KAPITAŁOWEJ</w:t>
      </w:r>
    </w:p>
    <w:p w14:paraId="246EA925" w14:textId="16D82E7C" w:rsidR="00823ADF" w:rsidRPr="00846781" w:rsidRDefault="00823ADF" w:rsidP="00823ADF">
      <w:pPr>
        <w:jc w:val="both"/>
        <w:rPr>
          <w:rFonts w:ascii="Bookman Old Style" w:hAnsi="Bookman Old Style"/>
        </w:rPr>
      </w:pPr>
      <w:r w:rsidRPr="00846781">
        <w:rPr>
          <w:rFonts w:ascii="Bookman Old Style" w:hAnsi="Bookman Old Style"/>
        </w:rPr>
        <w:t xml:space="preserve">Na potrzeby postępowania o udzielenie zamówienia publicznego pn. </w:t>
      </w:r>
      <w:r w:rsidR="008F7D93" w:rsidRPr="007D7558">
        <w:rPr>
          <w:rFonts w:ascii="Bookman Old Style" w:hAnsi="Bookman Old Style"/>
          <w:b/>
          <w:bCs/>
        </w:rPr>
        <w:t>„</w:t>
      </w:r>
      <w:r w:rsidR="008F7D93" w:rsidRPr="007D7558">
        <w:rPr>
          <w:rFonts w:ascii="Bookman Old Style" w:hAnsi="Bookman Old Style"/>
          <w:b/>
        </w:rPr>
        <w:t>Wykonanie robót budowlanych wraz z aranżacją (holu windowego i  korytarzy) w zakresie remontu piętra XXVI w PKiN</w:t>
      </w:r>
      <w:r w:rsidR="008F7D93" w:rsidRPr="007D7558">
        <w:rPr>
          <w:rFonts w:ascii="Bookman Old Style" w:hAnsi="Bookman Old Style"/>
          <w:b/>
          <w:bCs/>
        </w:rPr>
        <w:t>”</w:t>
      </w:r>
      <w:r w:rsidRPr="00846781">
        <w:rPr>
          <w:rFonts w:ascii="Bookman Old Style" w:eastAsia="Times New Roman" w:hAnsi="Bookman Old Style" w:cs="Arial"/>
          <w:b/>
          <w:lang w:eastAsia="pl-PL"/>
        </w:rPr>
        <w:t>, znak sprawy nr ZZP.261.</w:t>
      </w:r>
      <w:r w:rsidR="007F4A06">
        <w:rPr>
          <w:rFonts w:ascii="Bookman Old Style" w:eastAsia="Times New Roman" w:hAnsi="Bookman Old Style" w:cs="Arial"/>
          <w:b/>
          <w:lang w:eastAsia="pl-PL"/>
        </w:rPr>
        <w:t>6</w:t>
      </w:r>
      <w:r w:rsidRPr="00846781">
        <w:rPr>
          <w:rFonts w:ascii="Bookman Old Style" w:eastAsia="Times New Roman" w:hAnsi="Bookman Old Style" w:cs="Arial"/>
          <w:b/>
          <w:lang w:eastAsia="pl-PL"/>
        </w:rPr>
        <w:t>.2021</w:t>
      </w:r>
      <w:r w:rsidRPr="00846781">
        <w:rPr>
          <w:rFonts w:ascii="Bookman Old Style" w:eastAsia="Times New Roman" w:hAnsi="Bookman Old Style" w:cs="Arial"/>
          <w:lang w:eastAsia="pl-PL"/>
        </w:rPr>
        <w:t xml:space="preserve">, </w:t>
      </w:r>
      <w:r w:rsidRPr="00846781">
        <w:rPr>
          <w:rFonts w:ascii="Bookman Old Style" w:hAnsi="Bookman Old Style"/>
        </w:rPr>
        <w:t>prowadzonego przez Polską Akademię Nauk w Warszawie</w:t>
      </w:r>
      <w:r w:rsidRPr="00846781">
        <w:rPr>
          <w:rFonts w:ascii="Bookman Old Style" w:hAnsi="Bookman Old Style"/>
          <w:i/>
          <w:iCs/>
          <w:color w:val="000000"/>
          <w:sz w:val="23"/>
          <w:szCs w:val="23"/>
          <w:lang w:eastAsia="pl-PL"/>
        </w:rPr>
        <w:t xml:space="preserve">, </w:t>
      </w:r>
      <w:r w:rsidRPr="00846781">
        <w:rPr>
          <w:rFonts w:ascii="Bookman Old Style" w:hAnsi="Bookman Old Style"/>
          <w:color w:val="000000"/>
          <w:sz w:val="23"/>
          <w:szCs w:val="23"/>
          <w:lang w:eastAsia="pl-PL"/>
        </w:rPr>
        <w:t xml:space="preserve">oświadczam, co następuje: </w:t>
      </w:r>
    </w:p>
    <w:p w14:paraId="00BA3F25" w14:textId="77777777" w:rsidR="00823ADF" w:rsidRPr="00846781" w:rsidRDefault="00823ADF" w:rsidP="00823ADF">
      <w:pPr>
        <w:shd w:val="clear" w:color="auto" w:fill="D9D9D9" w:themeFill="background1" w:themeFillShade="D9"/>
        <w:spacing w:before="80"/>
        <w:jc w:val="center"/>
        <w:rPr>
          <w:rFonts w:ascii="Bookman Old Style" w:hAnsi="Bookman Old Style" w:cs="Tahoma"/>
          <w:b/>
        </w:rPr>
      </w:pPr>
      <w:r w:rsidRPr="00846781">
        <w:rPr>
          <w:rFonts w:ascii="Bookman Old Style" w:hAnsi="Bookman Old Style" w:cs="Tahoma"/>
          <w:b/>
          <w:highlight w:val="lightGray"/>
        </w:rPr>
        <w:t xml:space="preserve">INFORMACJA DOTYCZĄCA </w:t>
      </w:r>
      <w:r w:rsidRPr="00846781">
        <w:rPr>
          <w:rFonts w:ascii="Bookman Old Style" w:hAnsi="Bookman Old Style" w:cs="Tahoma"/>
          <w:b/>
        </w:rPr>
        <w:t>WYKONAWCY</w:t>
      </w:r>
    </w:p>
    <w:p w14:paraId="137D3131" w14:textId="5780094F" w:rsidR="00EF3771" w:rsidRPr="00846781" w:rsidRDefault="00823ADF" w:rsidP="00823ADF">
      <w:pPr>
        <w:jc w:val="both"/>
        <w:rPr>
          <w:rFonts w:ascii="Bookman Old Style" w:hAnsi="Bookman Old Style"/>
        </w:rPr>
      </w:pPr>
      <w:r w:rsidRPr="00846781">
        <w:rPr>
          <w:rFonts w:ascii="Bookman Old Style" w:hAnsi="Bookman Old Style"/>
        </w:rPr>
        <w:t xml:space="preserve">po zapoznaniu się z informacją z otwarcia ofert zamieszczoną przez Zamawiającego na stronie prowadzonego postępowania oświadczam, </w:t>
      </w:r>
      <w:r w:rsidRPr="00846781">
        <w:rPr>
          <w:rFonts w:ascii="Bookman Old Style" w:hAnsi="Bookman Old Style"/>
          <w:b/>
          <w:bCs/>
        </w:rPr>
        <w:t>że nie należę do tej samej grupy kapitałowej</w:t>
      </w:r>
      <w:r w:rsidRPr="00846781">
        <w:rPr>
          <w:rFonts w:ascii="Bookman Old Style" w:hAnsi="Bookman Old Style"/>
        </w:rPr>
        <w:t xml:space="preserve"> w rozumieniu ustawy z dnia 16 lutego 2007 r. o ochronie konkurencji </w:t>
      </w:r>
      <w:r w:rsidR="008522BB" w:rsidRPr="00846781">
        <w:rPr>
          <w:rFonts w:ascii="Bookman Old Style" w:hAnsi="Bookman Old Style"/>
        </w:rPr>
        <w:br/>
      </w:r>
      <w:r w:rsidRPr="00846781">
        <w:rPr>
          <w:rFonts w:ascii="Bookman Old Style" w:hAnsi="Bookman Old Style"/>
        </w:rPr>
        <w:t>i konsumentów (t .j. Dz. U. z 2020 r., poz. 1076 ze zm.), w skład której wchodzi inny Wykonawca, który złożył ofertę w przedmiotowym postępowaniu.</w:t>
      </w:r>
    </w:p>
    <w:p w14:paraId="33760C9A" w14:textId="77777777" w:rsidR="00823ADF" w:rsidRPr="00846781" w:rsidRDefault="00823ADF" w:rsidP="00823ADF">
      <w:pPr>
        <w:shd w:val="clear" w:color="auto" w:fill="D9D9D9" w:themeFill="background1" w:themeFillShade="D9"/>
        <w:spacing w:before="80"/>
        <w:jc w:val="center"/>
        <w:rPr>
          <w:rFonts w:ascii="Bookman Old Style" w:hAnsi="Bookman Old Style" w:cs="Tahoma"/>
          <w:b/>
        </w:rPr>
      </w:pPr>
      <w:r w:rsidRPr="00846781">
        <w:rPr>
          <w:rFonts w:ascii="Bookman Old Style" w:hAnsi="Bookman Old Style" w:cs="Tahoma"/>
          <w:b/>
        </w:rPr>
        <w:t>OŚWIADCZENIE DOTYCZĄCE PODANYCH INFORMACJI:</w:t>
      </w:r>
    </w:p>
    <w:p w14:paraId="3825E32D" w14:textId="52CE4357" w:rsidR="00EF3771" w:rsidRPr="00846781" w:rsidRDefault="00823ADF" w:rsidP="00823ADF">
      <w:pPr>
        <w:jc w:val="both"/>
        <w:rPr>
          <w:rFonts w:ascii="Bookman Old Style" w:hAnsi="Bookman Old Style"/>
        </w:rPr>
      </w:pPr>
      <w:r w:rsidRPr="00846781">
        <w:rPr>
          <w:rFonts w:ascii="Bookman Old Style" w:hAnsi="Bookman Old Style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50308CE2" w14:textId="77777777" w:rsidR="004148FC" w:rsidRPr="00846781" w:rsidRDefault="004148FC" w:rsidP="004148FC">
      <w:pPr>
        <w:spacing w:after="0" w:line="240" w:lineRule="auto"/>
        <w:ind w:left="142"/>
        <w:rPr>
          <w:rFonts w:ascii="Bookman Old Style" w:eastAsia="Times New Roman" w:hAnsi="Bookman Old Style" w:cs="Arial"/>
          <w:color w:val="FF0000"/>
          <w:sz w:val="20"/>
          <w:szCs w:val="20"/>
          <w:lang w:eastAsia="pl-PL"/>
        </w:rPr>
      </w:pPr>
      <w:r w:rsidRPr="00846781">
        <w:rPr>
          <w:rFonts w:ascii="Bookman Old Style" w:hAnsi="Bookman Old Style"/>
          <w:i/>
          <w:iCs/>
          <w:color w:val="FF0000"/>
          <w:sz w:val="20"/>
          <w:szCs w:val="20"/>
        </w:rPr>
        <w:t>Dokument musi być opatrzony przez osobę lub osoby uprawnione do reprezentowania firmy kwalifikowanym podpisem elektronicznym, podpisem zaufanym lub podpisem osobistym i przekazany Zamawiającemu wraz z dokumentami potwierdzającymi prawo do reprezentacji Wykonawcy przez osobę podpisującą ofertę.</w:t>
      </w:r>
    </w:p>
    <w:p w14:paraId="0DC63F4A" w14:textId="77777777" w:rsidR="000764B0" w:rsidRPr="00846781" w:rsidRDefault="000764B0">
      <w:pPr>
        <w:spacing w:after="0" w:line="240" w:lineRule="auto"/>
        <w:rPr>
          <w:rFonts w:ascii="Bookman Old Style" w:hAnsi="Bookman Old Style" w:cs="Arial"/>
        </w:rPr>
      </w:pPr>
      <w:r w:rsidRPr="00846781">
        <w:rPr>
          <w:rFonts w:ascii="Bookman Old Style" w:hAnsi="Bookman Old Style" w:cs="Arial"/>
        </w:rPr>
        <w:br w:type="page"/>
      </w:r>
    </w:p>
    <w:p w14:paraId="638ED7FD" w14:textId="77777777" w:rsidR="0006680E" w:rsidRDefault="0006680E" w:rsidP="00B40308">
      <w:pPr>
        <w:jc w:val="right"/>
        <w:rPr>
          <w:rFonts w:ascii="Bookman Old Style" w:hAnsi="Bookman Old Style" w:cs="Arial"/>
          <w:b/>
        </w:rPr>
        <w:sectPr w:rsidR="0006680E" w:rsidSect="00E570A0">
          <w:footerReference w:type="default" r:id="rId12"/>
          <w:pgSz w:w="11906" w:h="16838"/>
          <w:pgMar w:top="1418" w:right="1418" w:bottom="1418" w:left="1134" w:header="709" w:footer="533" w:gutter="0"/>
          <w:cols w:space="708"/>
          <w:docGrid w:linePitch="360"/>
        </w:sectPr>
      </w:pPr>
    </w:p>
    <w:p w14:paraId="1728ED7E" w14:textId="0BDACA48" w:rsidR="00B40308" w:rsidRPr="00846781" w:rsidRDefault="00B40308" w:rsidP="00E55B9F">
      <w:pPr>
        <w:spacing w:after="0" w:line="240" w:lineRule="auto"/>
        <w:jc w:val="right"/>
        <w:rPr>
          <w:rFonts w:ascii="Bookman Old Style" w:hAnsi="Bookman Old Style" w:cs="Arial"/>
          <w:b/>
        </w:rPr>
      </w:pPr>
      <w:r w:rsidRPr="00846781">
        <w:rPr>
          <w:rFonts w:ascii="Bookman Old Style" w:hAnsi="Bookman Old Style" w:cs="Arial"/>
          <w:b/>
        </w:rPr>
        <w:lastRenderedPageBreak/>
        <w:t xml:space="preserve">Załącznik nr 4 do SWZ </w:t>
      </w:r>
    </w:p>
    <w:p w14:paraId="44BFFFB4" w14:textId="2CBF5149" w:rsidR="00B40308" w:rsidRPr="00CE6D7D" w:rsidRDefault="00B40308" w:rsidP="00E55B9F">
      <w:pPr>
        <w:spacing w:after="0" w:line="240" w:lineRule="auto"/>
        <w:ind w:left="9965" w:firstLine="357"/>
        <w:rPr>
          <w:rFonts w:ascii="Bookman Old Style" w:hAnsi="Bookman Old Style"/>
          <w:spacing w:val="-9"/>
          <w:lang w:bidi="en-US"/>
        </w:rPr>
      </w:pPr>
    </w:p>
    <w:p w14:paraId="5A550476" w14:textId="77777777" w:rsidR="00B40308" w:rsidRPr="00846781" w:rsidRDefault="00B40308" w:rsidP="00E55B9F">
      <w:pPr>
        <w:spacing w:after="0" w:line="240" w:lineRule="auto"/>
        <w:rPr>
          <w:rFonts w:ascii="Bookman Old Style" w:hAnsi="Bookman Old Style" w:cs="Arial"/>
          <w:b/>
          <w:lang w:eastAsia="pl-PL"/>
        </w:rPr>
      </w:pPr>
      <w:r w:rsidRPr="00846781">
        <w:rPr>
          <w:rFonts w:ascii="Bookman Old Style" w:hAnsi="Bookman Old Style" w:cs="Arial"/>
          <w:b/>
          <w:lang w:eastAsia="pl-PL"/>
        </w:rPr>
        <w:t>Wykonawca:</w:t>
      </w:r>
    </w:p>
    <w:p w14:paraId="0A990B05" w14:textId="77777777" w:rsidR="00B40308" w:rsidRPr="00846781" w:rsidRDefault="00B40308" w:rsidP="00E55B9F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846781">
        <w:rPr>
          <w:rFonts w:ascii="Bookman Old Style" w:hAnsi="Bookman Old Style" w:cs="Arial"/>
          <w:lang w:eastAsia="pl-PL"/>
        </w:rPr>
        <w:t>………………………………………</w:t>
      </w:r>
    </w:p>
    <w:p w14:paraId="2C4884BA" w14:textId="77777777" w:rsidR="00B40308" w:rsidRPr="00846781" w:rsidRDefault="00B40308" w:rsidP="00E55B9F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CEiDG</w:t>
      </w:r>
      <w:proofErr w:type="spellEnd"/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)</w:t>
      </w:r>
    </w:p>
    <w:p w14:paraId="7518991A" w14:textId="77777777" w:rsidR="00B40308" w:rsidRPr="00846781" w:rsidRDefault="00B40308" w:rsidP="00E55B9F">
      <w:pPr>
        <w:spacing w:after="0" w:line="240" w:lineRule="auto"/>
        <w:rPr>
          <w:rFonts w:ascii="Bookman Old Style" w:hAnsi="Bookman Old Style" w:cs="Arial"/>
          <w:u w:val="single"/>
          <w:lang w:eastAsia="pl-PL"/>
        </w:rPr>
      </w:pPr>
      <w:r w:rsidRPr="00846781">
        <w:rPr>
          <w:rFonts w:ascii="Bookman Old Style" w:hAnsi="Bookman Old Style" w:cs="Arial"/>
          <w:u w:val="single"/>
          <w:lang w:eastAsia="pl-PL"/>
        </w:rPr>
        <w:t>reprezentowany przez:</w:t>
      </w:r>
    </w:p>
    <w:p w14:paraId="4BB669DD" w14:textId="77777777" w:rsidR="00B40308" w:rsidRPr="00846781" w:rsidRDefault="00B40308" w:rsidP="00E55B9F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846781">
        <w:rPr>
          <w:rFonts w:ascii="Bookman Old Style" w:hAnsi="Bookman Old Style" w:cs="Arial"/>
          <w:lang w:eastAsia="pl-PL"/>
        </w:rPr>
        <w:t>………………………………………</w:t>
      </w:r>
    </w:p>
    <w:p w14:paraId="30082106" w14:textId="77777777" w:rsidR="00B40308" w:rsidRPr="00846781" w:rsidRDefault="00B40308" w:rsidP="00E55B9F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(imię, nazwisko, stanowisko/podstawa do reprezentacji)</w:t>
      </w:r>
    </w:p>
    <w:p w14:paraId="47F2D64C" w14:textId="77777777" w:rsidR="00AB23BD" w:rsidRDefault="00AB23BD" w:rsidP="0006680E">
      <w:pPr>
        <w:spacing w:after="0" w:line="240" w:lineRule="auto"/>
        <w:rPr>
          <w:rFonts w:ascii="Bookman Old Style" w:hAnsi="Bookman Old Style" w:cs="Tahoma"/>
          <w:b/>
          <w:sz w:val="20"/>
          <w:szCs w:val="20"/>
          <w:u w:val="single"/>
          <w:lang w:eastAsia="hi-IN"/>
        </w:rPr>
      </w:pPr>
    </w:p>
    <w:p w14:paraId="4B8DB19F" w14:textId="77777777" w:rsidR="00AB23BD" w:rsidRDefault="00AB23BD" w:rsidP="0006680E">
      <w:pPr>
        <w:spacing w:after="0" w:line="240" w:lineRule="auto"/>
        <w:rPr>
          <w:rFonts w:ascii="Bookman Old Style" w:hAnsi="Bookman Old Style" w:cs="Tahoma"/>
          <w:b/>
          <w:sz w:val="20"/>
          <w:szCs w:val="20"/>
          <w:u w:val="single"/>
          <w:lang w:eastAsia="hi-IN"/>
        </w:rPr>
      </w:pPr>
    </w:p>
    <w:p w14:paraId="261F7A95" w14:textId="77777777" w:rsidR="00AB23BD" w:rsidRPr="0014481D" w:rsidRDefault="00AB23BD" w:rsidP="00AB23BD">
      <w:pPr>
        <w:spacing w:after="0" w:line="240" w:lineRule="auto"/>
        <w:jc w:val="center"/>
        <w:rPr>
          <w:rFonts w:ascii="Bookman Old Style" w:eastAsia="Times New Roman" w:hAnsi="Bookman Old Style"/>
          <w:b/>
          <w:lang w:eastAsia="pl-PL"/>
        </w:rPr>
      </w:pPr>
      <w:r w:rsidRPr="0014481D">
        <w:rPr>
          <w:rFonts w:ascii="Bookman Old Style" w:eastAsia="Times New Roman" w:hAnsi="Bookman Old Style"/>
          <w:b/>
          <w:lang w:eastAsia="pl-PL"/>
        </w:rPr>
        <w:t>Wykaz wykonanych robót budowlanych</w:t>
      </w:r>
    </w:p>
    <w:p w14:paraId="20AE7E79" w14:textId="77777777" w:rsidR="00AB23BD" w:rsidRPr="0014481D" w:rsidRDefault="00AB23BD" w:rsidP="00AB23BD">
      <w:pPr>
        <w:spacing w:after="0" w:line="240" w:lineRule="auto"/>
        <w:rPr>
          <w:rFonts w:ascii="Bookman Old Style" w:eastAsia="Times New Roman" w:hAnsi="Bookman Old Style"/>
          <w:b/>
          <w:lang w:eastAsia="pl-PL"/>
        </w:rPr>
      </w:pPr>
    </w:p>
    <w:p w14:paraId="6136A15A" w14:textId="190A3A06" w:rsidR="00AB23BD" w:rsidRPr="0014481D" w:rsidRDefault="00AB23BD" w:rsidP="00AB23BD">
      <w:pPr>
        <w:spacing w:after="0" w:line="240" w:lineRule="auto"/>
        <w:jc w:val="center"/>
        <w:rPr>
          <w:rFonts w:ascii="Bookman Old Style" w:eastAsia="Times New Roman" w:hAnsi="Bookman Old Style"/>
          <w:sz w:val="20"/>
          <w:szCs w:val="20"/>
          <w:lang w:eastAsia="pl-PL"/>
        </w:rPr>
      </w:pPr>
      <w:r w:rsidRPr="0014481D">
        <w:rPr>
          <w:rFonts w:ascii="Bookman Old Style" w:eastAsia="Times New Roman" w:hAnsi="Bookman Old Style"/>
          <w:sz w:val="20"/>
          <w:szCs w:val="20"/>
          <w:lang w:eastAsia="pl-PL"/>
        </w:rPr>
        <w:t>(zgodnie z warunkiem określonym w</w:t>
      </w:r>
      <w:r w:rsidRPr="0014481D">
        <w:rPr>
          <w:rFonts w:ascii="Bookman Old Style" w:hAnsi="Bookman Old Style"/>
          <w:kern w:val="1"/>
          <w:sz w:val="20"/>
          <w:szCs w:val="20"/>
        </w:rPr>
        <w:t xml:space="preserve"> Rozdziale </w:t>
      </w:r>
      <w:r w:rsidRPr="0014481D">
        <w:rPr>
          <w:rFonts w:ascii="Bookman Old Style" w:hAnsi="Bookman Old Style"/>
          <w:sz w:val="20"/>
          <w:szCs w:val="20"/>
          <w:lang w:eastAsia="pl-PL"/>
        </w:rPr>
        <w:t xml:space="preserve">VI ust. 1 pkt </w:t>
      </w:r>
      <w:r w:rsidR="00351A3C">
        <w:rPr>
          <w:rFonts w:ascii="Bookman Old Style" w:hAnsi="Bookman Old Style"/>
          <w:sz w:val="20"/>
          <w:szCs w:val="20"/>
          <w:lang w:eastAsia="pl-PL"/>
        </w:rPr>
        <w:t>4</w:t>
      </w:r>
      <w:r w:rsidRPr="0014481D">
        <w:rPr>
          <w:rFonts w:ascii="Bookman Old Style" w:hAnsi="Bookman Old Style"/>
          <w:sz w:val="20"/>
          <w:szCs w:val="20"/>
          <w:lang w:eastAsia="pl-PL"/>
        </w:rPr>
        <w:t xml:space="preserve"> lit. </w:t>
      </w:r>
      <w:r w:rsidR="00351A3C">
        <w:rPr>
          <w:rFonts w:ascii="Bookman Old Style" w:hAnsi="Bookman Old Style"/>
          <w:sz w:val="20"/>
          <w:szCs w:val="20"/>
          <w:lang w:eastAsia="pl-PL"/>
        </w:rPr>
        <w:t>a</w:t>
      </w:r>
      <w:r w:rsidRPr="0014481D">
        <w:rPr>
          <w:rFonts w:ascii="Bookman Old Style" w:hAnsi="Bookman Old Style"/>
          <w:sz w:val="20"/>
          <w:szCs w:val="20"/>
          <w:lang w:eastAsia="pl-PL"/>
        </w:rPr>
        <w:t xml:space="preserve">) </w:t>
      </w:r>
      <w:r w:rsidRPr="0014481D">
        <w:rPr>
          <w:rFonts w:ascii="Bookman Old Style" w:hAnsi="Bookman Old Style"/>
          <w:kern w:val="1"/>
          <w:sz w:val="20"/>
          <w:szCs w:val="20"/>
        </w:rPr>
        <w:t>SWZ</w:t>
      </w:r>
      <w:r w:rsidRPr="0014481D">
        <w:rPr>
          <w:rFonts w:ascii="Bookman Old Style" w:eastAsia="Times New Roman" w:hAnsi="Bookman Old Style"/>
          <w:sz w:val="20"/>
          <w:szCs w:val="20"/>
          <w:lang w:eastAsia="pl-PL"/>
        </w:rPr>
        <w:t>)</w:t>
      </w:r>
    </w:p>
    <w:p w14:paraId="07D8D8C8" w14:textId="7E7C0BC8" w:rsidR="00AB23BD" w:rsidRPr="0014481D" w:rsidRDefault="00AB23BD" w:rsidP="00AB23BD">
      <w:pPr>
        <w:spacing w:after="0" w:line="240" w:lineRule="auto"/>
        <w:contextualSpacing/>
        <w:jc w:val="both"/>
        <w:rPr>
          <w:rFonts w:ascii="Bookman Old Style" w:eastAsia="Times New Roman" w:hAnsi="Bookman Old Style"/>
          <w:lang w:eastAsia="pl-PL"/>
        </w:rPr>
      </w:pPr>
      <w:r w:rsidRPr="0014481D">
        <w:rPr>
          <w:rFonts w:ascii="Bookman Old Style" w:hAnsi="Bookman Old Style"/>
          <w:u w:color="000000"/>
        </w:rPr>
        <w:t xml:space="preserve">Dotyczy: postępowania o udzielenie zamówienia publicznego, prowadzonego w trybie </w:t>
      </w:r>
      <w:r w:rsidR="00351A3C">
        <w:rPr>
          <w:rFonts w:ascii="Bookman Old Style" w:hAnsi="Bookman Old Style"/>
          <w:u w:color="000000"/>
        </w:rPr>
        <w:t>podstawowym</w:t>
      </w:r>
      <w:r w:rsidRPr="0014481D">
        <w:rPr>
          <w:rFonts w:ascii="Bookman Old Style" w:hAnsi="Bookman Old Style"/>
          <w:u w:color="000000"/>
        </w:rPr>
        <w:t xml:space="preserve"> </w:t>
      </w:r>
      <w:r w:rsidRPr="0014481D">
        <w:rPr>
          <w:rFonts w:ascii="Bookman Old Style" w:hAnsi="Bookman Old Style"/>
        </w:rPr>
        <w:t>pn.</w:t>
      </w:r>
      <w:r>
        <w:rPr>
          <w:rFonts w:ascii="Bookman Old Style" w:hAnsi="Bookman Old Style"/>
        </w:rPr>
        <w:t>:</w:t>
      </w:r>
      <w:r w:rsidRPr="00027DA8">
        <w:rPr>
          <w:rFonts w:ascii="Bookman Old Style" w:hAnsi="Bookman Old Style"/>
        </w:rPr>
        <w:t xml:space="preserve"> </w:t>
      </w:r>
      <w:r w:rsidR="008F7D93" w:rsidRPr="007D7558">
        <w:rPr>
          <w:rFonts w:ascii="Bookman Old Style" w:hAnsi="Bookman Old Style"/>
          <w:b/>
          <w:bCs/>
        </w:rPr>
        <w:t>„</w:t>
      </w:r>
      <w:r w:rsidR="008F7D93" w:rsidRPr="007D7558">
        <w:rPr>
          <w:rFonts w:ascii="Bookman Old Style" w:hAnsi="Bookman Old Style"/>
          <w:b/>
        </w:rPr>
        <w:t>Wykonanie robót budowlanych wraz z aranżacją (holu windowego i  korytarzy) w zakresie remontu piętra XXVI w PKiN</w:t>
      </w:r>
      <w:r w:rsidR="008F7D93" w:rsidRPr="007D7558">
        <w:rPr>
          <w:rFonts w:ascii="Bookman Old Style" w:hAnsi="Bookman Old Style"/>
          <w:b/>
          <w:bCs/>
        </w:rPr>
        <w:t>”</w:t>
      </w:r>
      <w:r w:rsidRPr="0014481D">
        <w:rPr>
          <w:rFonts w:ascii="Bookman Old Style" w:eastAsia="Times New Roman" w:hAnsi="Bookman Old Style"/>
          <w:lang w:bidi="en-US"/>
        </w:rPr>
        <w:t xml:space="preserve">– </w:t>
      </w:r>
      <w:r w:rsidRPr="008F7D93">
        <w:rPr>
          <w:rFonts w:ascii="Bookman Old Style" w:eastAsia="Times New Roman" w:hAnsi="Bookman Old Style"/>
          <w:b/>
          <w:lang w:bidi="en-US"/>
        </w:rPr>
        <w:t>znak sprawy nr ZZP.261.</w:t>
      </w:r>
      <w:r w:rsidR="007F4A06">
        <w:rPr>
          <w:rFonts w:ascii="Bookman Old Style" w:eastAsia="Times New Roman" w:hAnsi="Bookman Old Style"/>
          <w:b/>
          <w:lang w:bidi="en-US"/>
        </w:rPr>
        <w:t>6</w:t>
      </w:r>
      <w:r w:rsidRPr="008F7D93">
        <w:rPr>
          <w:rFonts w:ascii="Bookman Old Style" w:eastAsia="Times New Roman" w:hAnsi="Bookman Old Style"/>
          <w:b/>
          <w:lang w:bidi="en-US"/>
        </w:rPr>
        <w:t>.2021</w:t>
      </w:r>
      <w:r w:rsidRPr="001F5F0B">
        <w:rPr>
          <w:rFonts w:ascii="Bookman Old Style" w:eastAsia="Times New Roman" w:hAnsi="Bookman Old Style"/>
          <w:lang w:bidi="en-US"/>
        </w:rPr>
        <w:t>.</w:t>
      </w:r>
      <w:r w:rsidRPr="001F5F0B">
        <w:rPr>
          <w:rFonts w:ascii="Bookman Old Style" w:hAnsi="Bookman Old Style"/>
        </w:rPr>
        <w:t xml:space="preserve"> </w:t>
      </w:r>
    </w:p>
    <w:p w14:paraId="25013764" w14:textId="77777777" w:rsidR="00AB23BD" w:rsidRPr="0014481D" w:rsidRDefault="00AB23BD" w:rsidP="00AB23BD">
      <w:pPr>
        <w:spacing w:after="0" w:line="240" w:lineRule="auto"/>
        <w:jc w:val="both"/>
        <w:rPr>
          <w:rFonts w:ascii="Bookman Old Style" w:hAnsi="Bookman Old Style"/>
          <w:i/>
        </w:rPr>
      </w:pPr>
    </w:p>
    <w:tbl>
      <w:tblPr>
        <w:tblpPr w:leftFromText="141" w:rightFromText="141" w:vertAnchor="text" w:horzAnchor="margin" w:tblpY="55"/>
        <w:tblW w:w="962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1"/>
        <w:gridCol w:w="3140"/>
        <w:gridCol w:w="5948"/>
      </w:tblGrid>
      <w:tr w:rsidR="00AB23BD" w:rsidRPr="0014481D" w14:paraId="0F755379" w14:textId="77777777" w:rsidTr="00AB23BD">
        <w:trPr>
          <w:trHeight w:val="555"/>
        </w:trPr>
        <w:tc>
          <w:tcPr>
            <w:tcW w:w="9629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3AB6BCCA" w14:textId="77777777" w:rsidR="00AB23BD" w:rsidRPr="0014481D" w:rsidRDefault="00AB23BD" w:rsidP="00AB23B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lang w:eastAsia="pl-PL"/>
              </w:rPr>
              <w:t>ROBOTA BUDOWLANA [1]</w:t>
            </w:r>
          </w:p>
        </w:tc>
      </w:tr>
      <w:tr w:rsidR="00AB23BD" w:rsidRPr="0014481D" w14:paraId="23CA1743" w14:textId="77777777" w:rsidTr="00FF04AF">
        <w:trPr>
          <w:trHeight w:val="675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00461" w14:textId="77777777" w:rsidR="00AB23BD" w:rsidRPr="0014481D" w:rsidRDefault="00AB23BD" w:rsidP="00AB23B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4B24A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 xml:space="preserve">Wykonawca </w:t>
            </w: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br/>
              <w:t xml:space="preserve">   (nazwa)</w:t>
            </w:r>
          </w:p>
        </w:tc>
        <w:tc>
          <w:tcPr>
            <w:tcW w:w="5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88B6F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lang w:eastAsia="pl-PL"/>
              </w:rPr>
            </w:pPr>
          </w:p>
        </w:tc>
      </w:tr>
      <w:tr w:rsidR="00AB23BD" w:rsidRPr="0014481D" w14:paraId="422454CE" w14:textId="77777777" w:rsidTr="00FF04AF">
        <w:trPr>
          <w:trHeight w:val="148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B3B6F" w14:textId="77777777" w:rsidR="00AB23BD" w:rsidRPr="0014481D" w:rsidRDefault="00AB23BD" w:rsidP="00AB23B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3DFD9" w14:textId="430AAF48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Przedmiot umowy</w:t>
            </w: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br/>
            </w: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(opis pozwalający na stwierdzenie spełniania warunku</w:t>
            </w: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określonego </w:t>
            </w: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br/>
              <w:t xml:space="preserve">w Rozdz. VI ust. 1 pkt </w:t>
            </w:r>
            <w:r w:rsidR="00E27CBB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4</w:t>
            </w: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 lit</w:t>
            </w:r>
            <w:r w:rsidR="00FF04AF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.</w:t>
            </w: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 </w:t>
            </w:r>
            <w:r w:rsidR="00E27CBB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a</w:t>
            </w: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) </w:t>
            </w:r>
            <w:r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SWZ</w:t>
            </w: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; </w:t>
            </w:r>
          </w:p>
          <w:p w14:paraId="25BF6F76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bCs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Cs/>
                <w:sz w:val="20"/>
                <w:szCs w:val="20"/>
                <w:lang w:eastAsia="pl-PL"/>
              </w:rPr>
              <w:t>(należy wpisywać wyłącznie roboty obejmujące swoim zakresem wykonanie przedmiotu zamówienia).</w:t>
            </w:r>
          </w:p>
        </w:tc>
        <w:tc>
          <w:tcPr>
            <w:tcW w:w="5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3BD5C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lang w:eastAsia="pl-PL"/>
              </w:rPr>
            </w:pPr>
          </w:p>
        </w:tc>
      </w:tr>
      <w:tr w:rsidR="00AB23BD" w:rsidRPr="0014481D" w14:paraId="570B8E71" w14:textId="77777777" w:rsidTr="00FF04AF">
        <w:trPr>
          <w:trHeight w:val="630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62946" w14:textId="77777777" w:rsidR="00AB23BD" w:rsidRPr="0014481D" w:rsidRDefault="00AB23BD" w:rsidP="00AB23B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A0C03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Wartość robót</w:t>
            </w:r>
          </w:p>
          <w:p w14:paraId="73ABC805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(brutto)</w:t>
            </w:r>
          </w:p>
        </w:tc>
        <w:tc>
          <w:tcPr>
            <w:tcW w:w="5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56E77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lang w:eastAsia="pl-PL"/>
              </w:rPr>
            </w:pPr>
          </w:p>
        </w:tc>
      </w:tr>
      <w:tr w:rsidR="00AB23BD" w:rsidRPr="0014481D" w14:paraId="69C51ED3" w14:textId="77777777" w:rsidTr="00FF04AF">
        <w:trPr>
          <w:trHeight w:val="720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45C44" w14:textId="77777777" w:rsidR="00AB23BD" w:rsidRPr="0014481D" w:rsidRDefault="00AB23BD" w:rsidP="00AB23B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48707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Termin wykonania</w:t>
            </w: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br/>
              <w:t>(</w:t>
            </w:r>
            <w:proofErr w:type="spellStart"/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dd</w:t>
            </w:r>
            <w:proofErr w:type="spellEnd"/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-mm-</w:t>
            </w:r>
            <w:proofErr w:type="spellStart"/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rr</w:t>
            </w:r>
            <w:proofErr w:type="spellEnd"/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5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CE7CB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lang w:eastAsia="pl-PL"/>
              </w:rPr>
            </w:pPr>
          </w:p>
        </w:tc>
      </w:tr>
      <w:tr w:rsidR="00AB23BD" w:rsidRPr="0014481D" w14:paraId="1BB5F0B6" w14:textId="77777777" w:rsidTr="00FF04AF">
        <w:trPr>
          <w:trHeight w:val="975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C7AD0" w14:textId="77777777" w:rsidR="00AB23BD" w:rsidRPr="0014481D" w:rsidRDefault="00AB23BD" w:rsidP="00AB23B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06890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Odbiorca robót</w:t>
            </w: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br/>
              <w:t xml:space="preserve">(nazwa i adres) </w:t>
            </w:r>
          </w:p>
        </w:tc>
        <w:tc>
          <w:tcPr>
            <w:tcW w:w="5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81E79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lang w:eastAsia="pl-PL"/>
              </w:rPr>
            </w:pPr>
          </w:p>
        </w:tc>
      </w:tr>
      <w:tr w:rsidR="00AB23BD" w:rsidRPr="0014481D" w14:paraId="5ACAC514" w14:textId="77777777" w:rsidTr="00FF04AF">
        <w:trPr>
          <w:trHeight w:val="780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02732" w14:textId="77777777" w:rsidR="00AB23BD" w:rsidRPr="0014481D" w:rsidRDefault="00AB23BD" w:rsidP="00AB23B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C8208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 xml:space="preserve">Sposób dysponowania </w:t>
            </w: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br/>
              <w:t xml:space="preserve">(niepotrzebne skreślić) </w:t>
            </w:r>
          </w:p>
        </w:tc>
        <w:tc>
          <w:tcPr>
            <w:tcW w:w="5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530B8" w14:textId="77777777" w:rsidR="00AB23BD" w:rsidRPr="0014481D" w:rsidRDefault="00AB23BD" w:rsidP="00AB23B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Zasób własny Wykonawcy / zasób podmiotu trzeciego </w:t>
            </w:r>
          </w:p>
        </w:tc>
      </w:tr>
    </w:tbl>
    <w:p w14:paraId="2FF77FFC" w14:textId="77777777" w:rsidR="00AB23BD" w:rsidRPr="0014481D" w:rsidRDefault="00AB23BD" w:rsidP="00AB23BD">
      <w:pPr>
        <w:spacing w:after="0" w:line="240" w:lineRule="auto"/>
        <w:jc w:val="both"/>
        <w:rPr>
          <w:rFonts w:ascii="Bookman Old Style" w:hAnsi="Bookman Old Style"/>
          <w:i/>
        </w:rPr>
      </w:pPr>
    </w:p>
    <w:p w14:paraId="44F5B9B8" w14:textId="77777777" w:rsidR="00AB23BD" w:rsidRDefault="00AB23BD" w:rsidP="00AB23BD">
      <w:pPr>
        <w:spacing w:after="0" w:line="240" w:lineRule="auto"/>
        <w:jc w:val="both"/>
        <w:rPr>
          <w:rFonts w:ascii="Bookman Old Style" w:hAnsi="Bookman Old Style"/>
          <w:i/>
        </w:rPr>
      </w:pPr>
    </w:p>
    <w:p w14:paraId="21E29326" w14:textId="77777777" w:rsidR="00AB23BD" w:rsidRDefault="00AB23BD" w:rsidP="00AB23BD">
      <w:pPr>
        <w:spacing w:after="0" w:line="240" w:lineRule="auto"/>
        <w:jc w:val="both"/>
        <w:rPr>
          <w:rFonts w:ascii="Bookman Old Style" w:hAnsi="Bookman Old Style"/>
          <w:i/>
        </w:rPr>
      </w:pPr>
    </w:p>
    <w:tbl>
      <w:tblPr>
        <w:tblpPr w:leftFromText="141" w:rightFromText="141" w:vertAnchor="text" w:horzAnchor="margin" w:tblpY="55"/>
        <w:tblW w:w="962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1"/>
        <w:gridCol w:w="3140"/>
        <w:gridCol w:w="5948"/>
      </w:tblGrid>
      <w:tr w:rsidR="00AB23BD" w:rsidRPr="0014481D" w14:paraId="3D58737D" w14:textId="77777777" w:rsidTr="00AB23BD">
        <w:trPr>
          <w:trHeight w:val="555"/>
        </w:trPr>
        <w:tc>
          <w:tcPr>
            <w:tcW w:w="9629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0C33E157" w14:textId="77777777" w:rsidR="00AB23BD" w:rsidRPr="0014481D" w:rsidRDefault="00AB23BD" w:rsidP="00AB23B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lang w:eastAsia="pl-PL"/>
              </w:rPr>
              <w:t>ROBOTA BUDOWLANA [</w:t>
            </w:r>
            <w:r>
              <w:rPr>
                <w:rFonts w:ascii="Bookman Old Style" w:eastAsia="Times New Roman" w:hAnsi="Bookman Old Style"/>
                <w:b/>
                <w:bCs/>
                <w:lang w:eastAsia="pl-PL"/>
              </w:rPr>
              <w:t>2</w:t>
            </w:r>
            <w:r w:rsidRPr="0014481D">
              <w:rPr>
                <w:rFonts w:ascii="Bookman Old Style" w:eastAsia="Times New Roman" w:hAnsi="Bookman Old Style"/>
                <w:b/>
                <w:bCs/>
                <w:lang w:eastAsia="pl-PL"/>
              </w:rPr>
              <w:t>]</w:t>
            </w:r>
          </w:p>
        </w:tc>
      </w:tr>
      <w:tr w:rsidR="00AB23BD" w:rsidRPr="0014481D" w14:paraId="4C84645F" w14:textId="77777777" w:rsidTr="00FF04AF">
        <w:trPr>
          <w:trHeight w:val="675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354AF" w14:textId="77777777" w:rsidR="00AB23BD" w:rsidRPr="0014481D" w:rsidRDefault="00AB23BD" w:rsidP="00AB23B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481FB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 xml:space="preserve">Wykonawca </w:t>
            </w: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br/>
              <w:t xml:space="preserve">   (nazwa)</w:t>
            </w:r>
          </w:p>
        </w:tc>
        <w:tc>
          <w:tcPr>
            <w:tcW w:w="5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B742B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lang w:eastAsia="pl-PL"/>
              </w:rPr>
            </w:pPr>
          </w:p>
        </w:tc>
      </w:tr>
      <w:tr w:rsidR="00AB23BD" w:rsidRPr="0014481D" w14:paraId="52E71F18" w14:textId="77777777" w:rsidTr="00FF04AF">
        <w:trPr>
          <w:trHeight w:val="148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B66AF" w14:textId="77777777" w:rsidR="00AB23BD" w:rsidRPr="0014481D" w:rsidRDefault="00AB23BD" w:rsidP="00AB23B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lastRenderedPageBreak/>
              <w:t>2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EF6B4" w14:textId="57809C5F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Przedmiot umowy</w:t>
            </w: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br/>
            </w: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(opis pozwalający na stwierdzenie spełniania warunku</w:t>
            </w: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określonego </w:t>
            </w: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br/>
              <w:t xml:space="preserve">w Rozdz. VI ust. 1 pkt </w:t>
            </w:r>
            <w:r w:rsidR="00FF04AF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4</w:t>
            </w: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 lit</w:t>
            </w:r>
            <w:r w:rsidR="00FF04AF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.</w:t>
            </w: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 </w:t>
            </w:r>
            <w:r w:rsidR="00FF04AF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a</w:t>
            </w: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) </w:t>
            </w:r>
            <w:r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SWZ</w:t>
            </w:r>
            <w:r w:rsidR="00266DA7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)</w:t>
            </w: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; </w:t>
            </w:r>
          </w:p>
          <w:p w14:paraId="49FB3AE5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bCs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Cs/>
                <w:sz w:val="20"/>
                <w:szCs w:val="20"/>
                <w:lang w:eastAsia="pl-PL"/>
              </w:rPr>
              <w:t>(należy wpisywać wyłącznie roboty obejmujące swoim zakresem wykonanie przedmiotu zamówienia).</w:t>
            </w:r>
          </w:p>
        </w:tc>
        <w:tc>
          <w:tcPr>
            <w:tcW w:w="5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0F456C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lang w:eastAsia="pl-PL"/>
              </w:rPr>
            </w:pPr>
          </w:p>
        </w:tc>
      </w:tr>
      <w:tr w:rsidR="00AB23BD" w:rsidRPr="0014481D" w14:paraId="53228F53" w14:textId="77777777" w:rsidTr="00FF04AF">
        <w:trPr>
          <w:trHeight w:val="630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0B3EA" w14:textId="77777777" w:rsidR="00AB23BD" w:rsidRPr="0014481D" w:rsidRDefault="00AB23BD" w:rsidP="00AB23B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2C378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Wartość robót</w:t>
            </w:r>
          </w:p>
          <w:p w14:paraId="3FB1938F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(brutto)</w:t>
            </w:r>
          </w:p>
        </w:tc>
        <w:tc>
          <w:tcPr>
            <w:tcW w:w="5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69AEF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lang w:eastAsia="pl-PL"/>
              </w:rPr>
            </w:pPr>
          </w:p>
        </w:tc>
      </w:tr>
      <w:tr w:rsidR="00AB23BD" w:rsidRPr="0014481D" w14:paraId="2B0BBBAE" w14:textId="77777777" w:rsidTr="00FF04AF">
        <w:trPr>
          <w:trHeight w:val="720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E14E72" w14:textId="77777777" w:rsidR="00AB23BD" w:rsidRPr="0014481D" w:rsidRDefault="00AB23BD" w:rsidP="00AB23B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B6FD0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Termin wykonania</w:t>
            </w: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br/>
              <w:t>(</w:t>
            </w:r>
            <w:proofErr w:type="spellStart"/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dd</w:t>
            </w:r>
            <w:proofErr w:type="spellEnd"/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-mm-</w:t>
            </w:r>
            <w:proofErr w:type="spellStart"/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rr</w:t>
            </w:r>
            <w:proofErr w:type="spellEnd"/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5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D56E7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lang w:eastAsia="pl-PL"/>
              </w:rPr>
            </w:pPr>
          </w:p>
        </w:tc>
      </w:tr>
      <w:tr w:rsidR="00AB23BD" w:rsidRPr="0014481D" w14:paraId="4FE7363B" w14:textId="77777777" w:rsidTr="00FF04AF">
        <w:trPr>
          <w:trHeight w:val="975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BBAEE" w14:textId="77777777" w:rsidR="00AB23BD" w:rsidRPr="0014481D" w:rsidRDefault="00AB23BD" w:rsidP="00AB23B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F298F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Odbiorca robót</w:t>
            </w: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br/>
              <w:t xml:space="preserve">(nazwa i adres) </w:t>
            </w:r>
          </w:p>
        </w:tc>
        <w:tc>
          <w:tcPr>
            <w:tcW w:w="5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A1868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lang w:eastAsia="pl-PL"/>
              </w:rPr>
            </w:pPr>
          </w:p>
        </w:tc>
      </w:tr>
      <w:tr w:rsidR="00AB23BD" w:rsidRPr="0014481D" w14:paraId="14E0AD77" w14:textId="77777777" w:rsidTr="00FF04AF">
        <w:trPr>
          <w:trHeight w:val="780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85736" w14:textId="77777777" w:rsidR="00AB23BD" w:rsidRPr="0014481D" w:rsidRDefault="00AB23BD" w:rsidP="00AB23B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6B464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 xml:space="preserve">Sposób dysponowania </w:t>
            </w: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br/>
              <w:t xml:space="preserve">(niepotrzebne skreślić) </w:t>
            </w:r>
          </w:p>
        </w:tc>
        <w:tc>
          <w:tcPr>
            <w:tcW w:w="5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3513F" w14:textId="77777777" w:rsidR="00AB23BD" w:rsidRPr="0014481D" w:rsidRDefault="00AB23BD" w:rsidP="00AB23B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Zasób własny Wykonawcy / zasób podmiotu trzeciego </w:t>
            </w:r>
          </w:p>
        </w:tc>
      </w:tr>
    </w:tbl>
    <w:p w14:paraId="0A6B5DF7" w14:textId="77777777" w:rsidR="00AB23BD" w:rsidRDefault="00AB23BD" w:rsidP="00AB23BD">
      <w:pPr>
        <w:spacing w:after="0" w:line="240" w:lineRule="auto"/>
        <w:jc w:val="both"/>
        <w:rPr>
          <w:rFonts w:ascii="Bookman Old Style" w:hAnsi="Bookman Old Style"/>
          <w:i/>
        </w:rPr>
      </w:pPr>
    </w:p>
    <w:p w14:paraId="540074E4" w14:textId="77777777" w:rsidR="00AB23BD" w:rsidRDefault="00AB23BD" w:rsidP="00AB23BD">
      <w:pPr>
        <w:spacing w:after="0" w:line="240" w:lineRule="auto"/>
        <w:jc w:val="both"/>
        <w:rPr>
          <w:rFonts w:ascii="Bookman Old Style" w:hAnsi="Bookman Old Style"/>
          <w:i/>
        </w:rPr>
      </w:pPr>
    </w:p>
    <w:p w14:paraId="18934440" w14:textId="77777777" w:rsidR="00AB23BD" w:rsidRPr="0014481D" w:rsidRDefault="00AB23BD" w:rsidP="00AB23BD">
      <w:pPr>
        <w:spacing w:after="0" w:line="240" w:lineRule="auto"/>
        <w:jc w:val="both"/>
        <w:rPr>
          <w:rFonts w:ascii="Bookman Old Style" w:eastAsia="Times New Roman" w:hAnsi="Bookman Old Style"/>
          <w:i/>
          <w:sz w:val="20"/>
          <w:szCs w:val="20"/>
          <w:lang w:eastAsia="pl-PL" w:bidi="en-US"/>
        </w:rPr>
      </w:pPr>
      <w:r w:rsidRPr="0014481D">
        <w:rPr>
          <w:rFonts w:ascii="Bookman Old Style" w:eastAsia="Times New Roman" w:hAnsi="Bookman Old Style"/>
          <w:i/>
          <w:sz w:val="20"/>
          <w:szCs w:val="20"/>
          <w:lang w:eastAsia="pl-PL" w:bidi="en-US"/>
        </w:rPr>
        <w:t xml:space="preserve">* </w:t>
      </w:r>
      <w:r w:rsidRPr="0014481D">
        <w:rPr>
          <w:rFonts w:ascii="Bookman Old Style" w:hAnsi="Bookman Old Style"/>
          <w:i/>
          <w:sz w:val="20"/>
          <w:szCs w:val="20"/>
        </w:rPr>
        <w:t>Do wykazu należy załączyć dowody określające, że ww. roboty budowlane zostały wykonane należycie oraz wskazujące czy zostały wykonane zgodnie z przepisami prawa budowlanego i prawidłowo ukończone.</w:t>
      </w:r>
      <w:r w:rsidRPr="0014481D">
        <w:rPr>
          <w:rFonts w:ascii="Bookman Old Style" w:hAnsi="Bookman Old Style"/>
          <w:i/>
          <w:sz w:val="20"/>
          <w:szCs w:val="20"/>
          <w:lang w:bidi="en-US"/>
        </w:rPr>
        <w:t xml:space="preserve"> Dowodami, o którym mowa w zdaniu poprzedzającym są referencje lub inne dokumenty wystawione przez podmiot</w:t>
      </w:r>
      <w:r>
        <w:rPr>
          <w:rFonts w:ascii="Bookman Old Style" w:hAnsi="Bookman Old Style"/>
          <w:i/>
          <w:sz w:val="20"/>
          <w:szCs w:val="20"/>
          <w:lang w:bidi="en-US"/>
        </w:rPr>
        <w:t>,</w:t>
      </w:r>
      <w:r w:rsidRPr="0014481D">
        <w:rPr>
          <w:rFonts w:ascii="Bookman Old Style" w:hAnsi="Bookman Old Style"/>
          <w:i/>
          <w:sz w:val="20"/>
          <w:szCs w:val="20"/>
          <w:lang w:bidi="en-US"/>
        </w:rPr>
        <w:t xml:space="preserve"> na rzecz którego roboty budowlane były wykonywane, a jeżeli z uzasadnionych przyczyn o obiektywnym charakterze Wykonawca nie jest w stanie uzyskać tych dokumentów – inne dokumenty</w:t>
      </w:r>
      <w:r w:rsidRPr="0014481D">
        <w:rPr>
          <w:rFonts w:ascii="Bookman Old Style" w:hAnsi="Bookman Old Style"/>
          <w:i/>
          <w:sz w:val="20"/>
          <w:szCs w:val="20"/>
        </w:rPr>
        <w:t>.</w:t>
      </w:r>
    </w:p>
    <w:p w14:paraId="68509DC0" w14:textId="77777777" w:rsidR="00AB23BD" w:rsidRDefault="00AB23BD" w:rsidP="0006680E">
      <w:pPr>
        <w:spacing w:after="0" w:line="240" w:lineRule="auto"/>
        <w:rPr>
          <w:rFonts w:ascii="Bookman Old Style" w:hAnsi="Bookman Old Style" w:cs="Tahoma"/>
          <w:b/>
          <w:sz w:val="20"/>
          <w:szCs w:val="20"/>
          <w:u w:val="single"/>
          <w:lang w:eastAsia="hi-IN"/>
        </w:rPr>
      </w:pPr>
    </w:p>
    <w:p w14:paraId="0C0452DE" w14:textId="77777777" w:rsidR="00AB23BD" w:rsidRDefault="00AB23BD" w:rsidP="0006680E">
      <w:pPr>
        <w:spacing w:after="0" w:line="240" w:lineRule="auto"/>
        <w:rPr>
          <w:rFonts w:ascii="Bookman Old Style" w:hAnsi="Bookman Old Style" w:cs="Tahoma"/>
          <w:b/>
          <w:sz w:val="20"/>
          <w:szCs w:val="20"/>
          <w:u w:val="single"/>
          <w:lang w:eastAsia="hi-IN"/>
        </w:rPr>
      </w:pPr>
    </w:p>
    <w:p w14:paraId="7199924A" w14:textId="77777777" w:rsidR="004148FC" w:rsidRPr="00846781" w:rsidRDefault="004148FC" w:rsidP="004148FC">
      <w:pPr>
        <w:spacing w:after="0" w:line="240" w:lineRule="auto"/>
        <w:ind w:left="142"/>
        <w:rPr>
          <w:rFonts w:ascii="Bookman Old Style" w:eastAsia="Times New Roman" w:hAnsi="Bookman Old Style" w:cs="Arial"/>
          <w:color w:val="FF0000"/>
          <w:sz w:val="20"/>
          <w:szCs w:val="20"/>
          <w:lang w:eastAsia="pl-PL"/>
        </w:rPr>
      </w:pPr>
      <w:r w:rsidRPr="00846781">
        <w:rPr>
          <w:rFonts w:ascii="Bookman Old Style" w:hAnsi="Bookman Old Style"/>
          <w:i/>
          <w:iCs/>
          <w:color w:val="FF0000"/>
          <w:sz w:val="20"/>
          <w:szCs w:val="20"/>
        </w:rPr>
        <w:t>Dokument musi być opatrzony przez osobę lub osoby uprawnione do reprezentowania firmy kwalifikowanym podpisem elektronicznym, podpisem zaufanym lub podpisem osobistym i przekazany Zamawiającemu wraz z dokumentami potwierdzającymi prawo do reprezentacji Wykonawcy przez osobę podpisującą ofertę.</w:t>
      </w:r>
    </w:p>
    <w:p w14:paraId="0FEC8C3A" w14:textId="77777777" w:rsidR="0006680E" w:rsidRDefault="0006680E" w:rsidP="002F196E">
      <w:pPr>
        <w:jc w:val="right"/>
        <w:rPr>
          <w:rFonts w:ascii="Bookman Old Style" w:hAnsi="Bookman Old Style" w:cs="Arial"/>
        </w:rPr>
        <w:sectPr w:rsidR="0006680E" w:rsidSect="00AB23BD">
          <w:pgSz w:w="11906" w:h="16838"/>
          <w:pgMar w:top="1418" w:right="1418" w:bottom="1418" w:left="1134" w:header="709" w:footer="533" w:gutter="0"/>
          <w:cols w:space="708"/>
          <w:docGrid w:linePitch="360"/>
        </w:sectPr>
      </w:pPr>
    </w:p>
    <w:p w14:paraId="74EB08D0" w14:textId="199CAA6B" w:rsidR="00BA5BF4" w:rsidRPr="00846781" w:rsidRDefault="00BA5BF4">
      <w:pPr>
        <w:spacing w:after="0" w:line="240" w:lineRule="auto"/>
        <w:rPr>
          <w:rFonts w:ascii="Bookman Old Style" w:hAnsi="Bookman Old Style" w:cs="Arial"/>
        </w:rPr>
      </w:pPr>
    </w:p>
    <w:p w14:paraId="5DEC4E61" w14:textId="6CE3A983" w:rsidR="002F196E" w:rsidRPr="00846781" w:rsidRDefault="002F196E" w:rsidP="002F196E">
      <w:pPr>
        <w:jc w:val="right"/>
        <w:rPr>
          <w:rFonts w:ascii="Bookman Old Style" w:hAnsi="Bookman Old Style" w:cs="Arial"/>
          <w:b/>
        </w:rPr>
      </w:pPr>
      <w:r w:rsidRPr="00846781">
        <w:rPr>
          <w:rFonts w:ascii="Bookman Old Style" w:hAnsi="Bookman Old Style" w:cs="Arial"/>
          <w:b/>
        </w:rPr>
        <w:t xml:space="preserve">Załącznik nr 5 do SWZ </w:t>
      </w:r>
    </w:p>
    <w:p w14:paraId="6ED07806" w14:textId="77777777" w:rsidR="002F196E" w:rsidRPr="00846781" w:rsidRDefault="002F196E" w:rsidP="00643D95">
      <w:pPr>
        <w:spacing w:after="0" w:line="240" w:lineRule="auto"/>
        <w:ind w:left="5320" w:hanging="217"/>
        <w:rPr>
          <w:rFonts w:ascii="Bookman Old Style" w:hAnsi="Bookman Old Style"/>
          <w:b/>
          <w:lang w:bidi="en-US"/>
        </w:rPr>
      </w:pPr>
      <w:r w:rsidRPr="00846781">
        <w:rPr>
          <w:rFonts w:ascii="Bookman Old Style" w:hAnsi="Bookman Old Style"/>
          <w:b/>
          <w:lang w:bidi="en-US"/>
        </w:rPr>
        <w:t>Zamawiający:</w:t>
      </w:r>
    </w:p>
    <w:p w14:paraId="4E9978C3" w14:textId="77777777" w:rsidR="002F196E" w:rsidRPr="00846781" w:rsidRDefault="002F196E" w:rsidP="00643D95">
      <w:pPr>
        <w:spacing w:after="0" w:line="240" w:lineRule="auto"/>
        <w:ind w:left="5320" w:hanging="217"/>
        <w:rPr>
          <w:rFonts w:ascii="Bookman Old Style" w:hAnsi="Bookman Old Style"/>
          <w:b/>
          <w:spacing w:val="-8"/>
          <w:lang w:bidi="en-US"/>
        </w:rPr>
      </w:pPr>
      <w:r w:rsidRPr="00846781">
        <w:rPr>
          <w:rFonts w:ascii="Bookman Old Style" w:hAnsi="Bookman Old Style"/>
          <w:b/>
          <w:spacing w:val="-8"/>
          <w:lang w:bidi="en-US"/>
        </w:rPr>
        <w:t>Polska Akademia Nauk</w:t>
      </w:r>
    </w:p>
    <w:p w14:paraId="70BAB0F8" w14:textId="77777777" w:rsidR="002F196E" w:rsidRPr="00846781" w:rsidRDefault="002F196E" w:rsidP="00643D95">
      <w:pPr>
        <w:spacing w:after="0" w:line="240" w:lineRule="auto"/>
        <w:ind w:left="5717" w:hanging="614"/>
        <w:rPr>
          <w:rFonts w:ascii="Bookman Old Style" w:hAnsi="Bookman Old Style"/>
          <w:lang w:bidi="en-US"/>
        </w:rPr>
      </w:pPr>
      <w:r w:rsidRPr="00846781">
        <w:rPr>
          <w:rFonts w:ascii="Bookman Old Style" w:hAnsi="Bookman Old Style"/>
          <w:spacing w:val="-8"/>
          <w:lang w:bidi="en-US"/>
        </w:rPr>
        <w:t>pl. Defilad 1, 00-901 Warszawa</w:t>
      </w:r>
    </w:p>
    <w:p w14:paraId="45241C05" w14:textId="77777777" w:rsidR="002F196E" w:rsidRPr="00846781" w:rsidRDefault="002F196E" w:rsidP="00643D95">
      <w:pPr>
        <w:spacing w:after="0" w:line="240" w:lineRule="auto"/>
        <w:ind w:left="5717" w:hanging="614"/>
        <w:rPr>
          <w:rFonts w:ascii="Bookman Old Style" w:hAnsi="Bookman Old Style"/>
          <w:spacing w:val="-9"/>
          <w:lang w:val="de-DE" w:bidi="en-US"/>
        </w:rPr>
      </w:pPr>
      <w:r w:rsidRPr="00846781">
        <w:rPr>
          <w:rFonts w:ascii="Bookman Old Style" w:hAnsi="Bookman Old Style"/>
          <w:spacing w:val="-9"/>
          <w:lang w:val="de-DE" w:bidi="en-US"/>
        </w:rPr>
        <w:t>NIP: 5251575083, REGON: 000325713</w:t>
      </w:r>
    </w:p>
    <w:p w14:paraId="1553C476" w14:textId="77777777" w:rsidR="002F196E" w:rsidRPr="00846781" w:rsidRDefault="002F196E" w:rsidP="00643D95">
      <w:pPr>
        <w:spacing w:after="0" w:line="240" w:lineRule="auto"/>
        <w:ind w:left="5598" w:hanging="495"/>
        <w:rPr>
          <w:rFonts w:ascii="Bookman Old Style" w:hAnsi="Bookman Old Style"/>
          <w:spacing w:val="-9"/>
          <w:lang w:val="de-DE" w:bidi="en-US"/>
        </w:rPr>
      </w:pPr>
      <w:r w:rsidRPr="00846781">
        <w:rPr>
          <w:rFonts w:ascii="Bookman Old Style" w:hAnsi="Bookman Old Style"/>
          <w:spacing w:val="-9"/>
          <w:lang w:val="de-DE" w:bidi="en-US"/>
        </w:rPr>
        <w:t xml:space="preserve">Tel.: (22) 182 62 30, </w:t>
      </w:r>
      <w:hyperlink r:id="rId13" w:history="1">
        <w:r w:rsidRPr="00846781">
          <w:rPr>
            <w:rStyle w:val="Hipercze"/>
            <w:rFonts w:ascii="Bookman Old Style" w:hAnsi="Bookman Old Style"/>
            <w:lang w:val="de-DE" w:bidi="en-US"/>
          </w:rPr>
          <w:t>zp@pan.pl</w:t>
        </w:r>
      </w:hyperlink>
    </w:p>
    <w:p w14:paraId="49792787" w14:textId="77777777" w:rsidR="002F196E" w:rsidRPr="00846781" w:rsidRDefault="002F196E" w:rsidP="00643D95">
      <w:pPr>
        <w:spacing w:after="0" w:line="240" w:lineRule="auto"/>
        <w:rPr>
          <w:rFonts w:ascii="Bookman Old Style" w:hAnsi="Bookman Old Style" w:cs="Arial"/>
          <w:b/>
          <w:lang w:eastAsia="pl-PL"/>
        </w:rPr>
      </w:pPr>
      <w:r w:rsidRPr="00846781">
        <w:rPr>
          <w:rFonts w:ascii="Bookman Old Style" w:hAnsi="Bookman Old Style" w:cs="Arial"/>
          <w:b/>
          <w:lang w:eastAsia="pl-PL"/>
        </w:rPr>
        <w:t>Wykonawca:</w:t>
      </w:r>
    </w:p>
    <w:p w14:paraId="47EE54A3" w14:textId="77777777" w:rsidR="002F196E" w:rsidRPr="00846781" w:rsidRDefault="002F196E" w:rsidP="00643D95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846781">
        <w:rPr>
          <w:rFonts w:ascii="Bookman Old Style" w:hAnsi="Bookman Old Style" w:cs="Arial"/>
          <w:lang w:eastAsia="pl-PL"/>
        </w:rPr>
        <w:t>………………………………………</w:t>
      </w:r>
    </w:p>
    <w:p w14:paraId="1D31CEF4" w14:textId="77777777" w:rsidR="002F196E" w:rsidRPr="00846781" w:rsidRDefault="002F196E" w:rsidP="00643D95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CEiDG</w:t>
      </w:r>
      <w:proofErr w:type="spellEnd"/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)</w:t>
      </w:r>
    </w:p>
    <w:p w14:paraId="1ADD2309" w14:textId="77777777" w:rsidR="002F196E" w:rsidRPr="00846781" w:rsidRDefault="002F196E" w:rsidP="00643D95">
      <w:pPr>
        <w:spacing w:after="0" w:line="240" w:lineRule="auto"/>
        <w:rPr>
          <w:rFonts w:ascii="Bookman Old Style" w:hAnsi="Bookman Old Style" w:cs="Arial"/>
          <w:u w:val="single"/>
          <w:lang w:eastAsia="pl-PL"/>
        </w:rPr>
      </w:pPr>
      <w:r w:rsidRPr="00846781">
        <w:rPr>
          <w:rFonts w:ascii="Bookman Old Style" w:hAnsi="Bookman Old Style" w:cs="Arial"/>
          <w:u w:val="single"/>
          <w:lang w:eastAsia="pl-PL"/>
        </w:rPr>
        <w:t>reprezentowany przez:</w:t>
      </w:r>
    </w:p>
    <w:p w14:paraId="3095D32F" w14:textId="77777777" w:rsidR="002F196E" w:rsidRPr="00846781" w:rsidRDefault="002F196E" w:rsidP="00643D95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846781">
        <w:rPr>
          <w:rFonts w:ascii="Bookman Old Style" w:hAnsi="Bookman Old Style" w:cs="Arial"/>
          <w:lang w:eastAsia="pl-PL"/>
        </w:rPr>
        <w:t>………………………………………</w:t>
      </w:r>
    </w:p>
    <w:p w14:paraId="7ED36D6A" w14:textId="77777777" w:rsidR="002F196E" w:rsidRPr="00846781" w:rsidRDefault="002F196E" w:rsidP="00643D95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(imię, nazwisko, stanowisko/podstawa do reprezentacji)</w:t>
      </w:r>
    </w:p>
    <w:p w14:paraId="10197652" w14:textId="77777777" w:rsidR="002F196E" w:rsidRPr="00846781" w:rsidRDefault="002F196E" w:rsidP="002F196E">
      <w:pPr>
        <w:rPr>
          <w:rFonts w:ascii="Bookman Old Style" w:hAnsi="Bookman Old Style" w:cs="Arial"/>
          <w:lang w:eastAsia="pl-PL"/>
        </w:rPr>
      </w:pPr>
    </w:p>
    <w:p w14:paraId="3BDCD02D" w14:textId="77777777" w:rsidR="002F196E" w:rsidRPr="00846781" w:rsidRDefault="002F196E" w:rsidP="002F196E">
      <w:pPr>
        <w:jc w:val="center"/>
        <w:rPr>
          <w:rFonts w:ascii="Bookman Old Style" w:hAnsi="Bookman Old Style" w:cs="Arial"/>
          <w:b/>
        </w:rPr>
      </w:pPr>
      <w:r w:rsidRPr="00846781">
        <w:rPr>
          <w:rFonts w:ascii="Bookman Old Style" w:hAnsi="Bookman Old Style" w:cs="Arial"/>
          <w:b/>
        </w:rPr>
        <w:t>WYKAZ OSÓB,</w:t>
      </w:r>
    </w:p>
    <w:p w14:paraId="212B2484" w14:textId="77777777" w:rsidR="002F196E" w:rsidRPr="00846781" w:rsidRDefault="002F196E" w:rsidP="002F196E">
      <w:pPr>
        <w:jc w:val="center"/>
        <w:rPr>
          <w:rFonts w:ascii="Bookman Old Style" w:hAnsi="Bookman Old Style" w:cs="Arial"/>
          <w:b/>
        </w:rPr>
      </w:pPr>
      <w:r w:rsidRPr="00846781">
        <w:rPr>
          <w:rFonts w:ascii="Bookman Old Style" w:hAnsi="Bookman Old Style" w:cs="Arial"/>
          <w:b/>
        </w:rPr>
        <w:t>skierowanych przez wykonawcę do realizacji zamówienia publicznego</w:t>
      </w:r>
    </w:p>
    <w:p w14:paraId="0F24B173" w14:textId="77DCF575" w:rsidR="002F196E" w:rsidRPr="008F7D93" w:rsidRDefault="002F196E" w:rsidP="002F196E">
      <w:pPr>
        <w:shd w:val="clear" w:color="auto" w:fill="FFFFFF"/>
        <w:rPr>
          <w:rFonts w:ascii="Bookman Old Style" w:hAnsi="Bookman Old Style"/>
          <w:b/>
          <w:bCs/>
          <w:lang w:bidi="en-US"/>
        </w:rPr>
      </w:pPr>
      <w:r w:rsidRPr="00846781">
        <w:rPr>
          <w:rFonts w:ascii="Bookman Old Style" w:hAnsi="Bookman Old Style" w:cs="Arial"/>
          <w:lang w:eastAsia="pl-PL"/>
        </w:rPr>
        <w:t xml:space="preserve">W związku z ubieganiem się o udzielenie zamówienia publicznego na </w:t>
      </w:r>
      <w:r w:rsidRPr="00846781">
        <w:rPr>
          <w:rFonts w:ascii="Bookman Old Style" w:hAnsi="Bookman Old Style" w:cs="Arial"/>
          <w:shd w:val="clear" w:color="auto" w:fill="FFFFFF"/>
          <w:lang w:eastAsia="pl-PL"/>
        </w:rPr>
        <w:t xml:space="preserve">wykonanie usługi: </w:t>
      </w:r>
      <w:r w:rsidRPr="00846781">
        <w:rPr>
          <w:rFonts w:ascii="Bookman Old Style" w:hAnsi="Bookman Old Style"/>
          <w:b/>
        </w:rPr>
        <w:t>„</w:t>
      </w:r>
      <w:r w:rsidR="008F7D93" w:rsidRPr="007D7558">
        <w:rPr>
          <w:rFonts w:ascii="Bookman Old Style" w:hAnsi="Bookman Old Style"/>
          <w:b/>
        </w:rPr>
        <w:t>Wykonanie robót budowlanych wraz z aranżacją (holu windowego i  korytarzy) w zakresie remontu piętra XXVI w PKiN</w:t>
      </w:r>
      <w:r w:rsidR="008F7D93" w:rsidRPr="007D7558">
        <w:rPr>
          <w:rFonts w:ascii="Bookman Old Style" w:hAnsi="Bookman Old Style"/>
          <w:b/>
          <w:bCs/>
        </w:rPr>
        <w:t xml:space="preserve">” </w:t>
      </w:r>
      <w:r w:rsidRPr="008F7D93">
        <w:rPr>
          <w:rFonts w:ascii="Bookman Old Style" w:hAnsi="Bookman Old Style"/>
          <w:b/>
        </w:rPr>
        <w:t xml:space="preserve">- </w:t>
      </w:r>
      <w:r w:rsidRPr="008F7D93">
        <w:rPr>
          <w:rFonts w:ascii="Bookman Old Style" w:hAnsi="Bookman Old Style"/>
          <w:b/>
          <w:lang w:eastAsia="pl-PL"/>
        </w:rPr>
        <w:t xml:space="preserve">znak sprawy nr </w:t>
      </w:r>
      <w:r w:rsidRPr="008F7D93">
        <w:rPr>
          <w:rFonts w:ascii="Bookman Old Style" w:hAnsi="Bookman Old Style"/>
          <w:b/>
          <w:lang w:bidi="en-US"/>
        </w:rPr>
        <w:t>ZZP.</w:t>
      </w:r>
      <w:r w:rsidRPr="008F7D93">
        <w:rPr>
          <w:rFonts w:ascii="Bookman Old Style" w:hAnsi="Bookman Old Style"/>
          <w:b/>
          <w:bCs/>
          <w:lang w:bidi="en-US"/>
        </w:rPr>
        <w:t>261</w:t>
      </w:r>
      <w:r w:rsidR="00E202B5" w:rsidRPr="008F7D93">
        <w:rPr>
          <w:rFonts w:ascii="Bookman Old Style" w:hAnsi="Bookman Old Style"/>
          <w:b/>
          <w:bCs/>
          <w:lang w:bidi="en-US"/>
        </w:rPr>
        <w:t>.</w:t>
      </w:r>
      <w:r w:rsidR="007F4A06">
        <w:rPr>
          <w:rFonts w:ascii="Bookman Old Style" w:hAnsi="Bookman Old Style"/>
          <w:b/>
          <w:bCs/>
          <w:lang w:bidi="en-US"/>
        </w:rPr>
        <w:t>6</w:t>
      </w:r>
      <w:r w:rsidR="00E202B5" w:rsidRPr="008F7D93">
        <w:rPr>
          <w:rFonts w:ascii="Bookman Old Style" w:hAnsi="Bookman Old Style"/>
          <w:b/>
          <w:bCs/>
          <w:lang w:bidi="en-US"/>
        </w:rPr>
        <w:t>.</w:t>
      </w:r>
      <w:r w:rsidR="004148FC" w:rsidRPr="008F7D93">
        <w:rPr>
          <w:rFonts w:ascii="Bookman Old Style" w:hAnsi="Bookman Old Style"/>
          <w:b/>
          <w:bCs/>
          <w:lang w:bidi="en-US"/>
        </w:rPr>
        <w:t>2021</w:t>
      </w:r>
    </w:p>
    <w:p w14:paraId="715F2A99" w14:textId="4B6D1BBC" w:rsidR="002F196E" w:rsidRPr="00266DA7" w:rsidRDefault="002F196E" w:rsidP="002F196E">
      <w:pPr>
        <w:pStyle w:val="Bezodstpw"/>
        <w:jc w:val="both"/>
        <w:rPr>
          <w:rFonts w:ascii="Bookman Old Style" w:eastAsia="Times New Roman" w:hAnsi="Bookman Old Style" w:cs="Arial"/>
          <w:kern w:val="1"/>
          <w:lang w:eastAsia="pl-PL" w:bidi="hi-IN"/>
        </w:rPr>
      </w:pPr>
      <w:r w:rsidRPr="00266DA7">
        <w:rPr>
          <w:rFonts w:ascii="Bookman Old Style" w:eastAsia="Times New Roman" w:hAnsi="Bookman Old Style" w:cs="Arial"/>
          <w:kern w:val="1"/>
          <w:lang w:eastAsia="pl-PL" w:bidi="hi-IN"/>
        </w:rPr>
        <w:t xml:space="preserve">Opis sposobu dokonywania oceny spełniania warunku zawarto w Rozdziale VI ust. 1 pkt </w:t>
      </w:r>
      <w:r w:rsidR="00815C81" w:rsidRPr="00266DA7">
        <w:rPr>
          <w:rFonts w:ascii="Bookman Old Style" w:eastAsia="Times New Roman" w:hAnsi="Bookman Old Style" w:cs="Arial"/>
          <w:kern w:val="1"/>
          <w:lang w:eastAsia="pl-PL" w:bidi="hi-IN"/>
        </w:rPr>
        <w:t>4</w:t>
      </w:r>
      <w:r w:rsidR="00266DA7" w:rsidRPr="00266DA7">
        <w:rPr>
          <w:rFonts w:ascii="Bookman Old Style" w:eastAsia="Times New Roman" w:hAnsi="Bookman Old Style" w:cs="Arial"/>
          <w:kern w:val="1"/>
          <w:lang w:eastAsia="pl-PL" w:bidi="hi-IN"/>
        </w:rPr>
        <w:t xml:space="preserve"> lit. </w:t>
      </w:r>
      <w:r w:rsidRPr="00266DA7">
        <w:rPr>
          <w:rFonts w:ascii="Bookman Old Style" w:eastAsia="Times New Roman" w:hAnsi="Bookman Old Style" w:cs="Arial"/>
          <w:kern w:val="1"/>
          <w:lang w:eastAsia="pl-PL" w:bidi="hi-IN"/>
        </w:rPr>
        <w:t xml:space="preserve">b) </w:t>
      </w:r>
      <w:r w:rsidR="004148FC" w:rsidRPr="00266DA7">
        <w:rPr>
          <w:rFonts w:ascii="Bookman Old Style" w:eastAsia="Times New Roman" w:hAnsi="Bookman Old Style" w:cs="Arial"/>
          <w:kern w:val="1"/>
          <w:lang w:eastAsia="pl-PL" w:bidi="hi-IN"/>
        </w:rPr>
        <w:t>SWZ</w:t>
      </w:r>
      <w:r w:rsidRPr="00266DA7">
        <w:rPr>
          <w:rFonts w:ascii="Bookman Old Style" w:eastAsia="Times New Roman" w:hAnsi="Bookman Old Style" w:cs="Arial"/>
          <w:kern w:val="1"/>
          <w:lang w:eastAsia="pl-PL" w:bidi="hi-IN"/>
        </w:rPr>
        <w:t>:</w:t>
      </w:r>
    </w:p>
    <w:p w14:paraId="75CB6697" w14:textId="172BB67A" w:rsidR="00AB23BD" w:rsidRDefault="00AB23BD" w:rsidP="002F196E">
      <w:pPr>
        <w:pStyle w:val="Bezodstpw"/>
        <w:jc w:val="both"/>
        <w:rPr>
          <w:rFonts w:ascii="Bookman Old Style" w:eastAsia="Times New Roman" w:hAnsi="Bookman Old Style" w:cs="Arial"/>
          <w:kern w:val="1"/>
          <w:lang w:eastAsia="pl-PL" w:bidi="hi-IN"/>
        </w:rPr>
      </w:pPr>
    </w:p>
    <w:p w14:paraId="03043779" w14:textId="53D0C591" w:rsidR="00AB23BD" w:rsidRDefault="00AB23BD" w:rsidP="002F196E">
      <w:pPr>
        <w:pStyle w:val="Bezodstpw"/>
        <w:jc w:val="both"/>
        <w:rPr>
          <w:rFonts w:ascii="Bookman Old Style" w:eastAsia="Times New Roman" w:hAnsi="Bookman Old Style" w:cs="Arial"/>
          <w:kern w:val="1"/>
          <w:lang w:eastAsia="pl-PL" w:bidi="hi-IN"/>
        </w:rPr>
      </w:pPr>
    </w:p>
    <w:tbl>
      <w:tblPr>
        <w:tblpPr w:leftFromText="141" w:rightFromText="141" w:vertAnchor="text" w:horzAnchor="margin" w:tblpY="55"/>
        <w:tblW w:w="963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1"/>
        <w:gridCol w:w="3782"/>
        <w:gridCol w:w="5309"/>
      </w:tblGrid>
      <w:tr w:rsidR="00AB23BD" w:rsidRPr="0014481D" w14:paraId="50080DFD" w14:textId="77777777" w:rsidTr="00AB23BD">
        <w:trPr>
          <w:trHeight w:val="555"/>
        </w:trPr>
        <w:tc>
          <w:tcPr>
            <w:tcW w:w="963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598B4CA4" w14:textId="77777777" w:rsidR="00AB23BD" w:rsidRPr="0014481D" w:rsidRDefault="00AB23BD" w:rsidP="00AB23B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lang w:eastAsia="pl-PL"/>
              </w:rPr>
              <w:t xml:space="preserve">OSOBA SKIEROWANA DO REALIZACJI ZAMÓWIENIA </w:t>
            </w:r>
          </w:p>
        </w:tc>
      </w:tr>
      <w:tr w:rsidR="00AB23BD" w:rsidRPr="0014481D" w14:paraId="2DD2123A" w14:textId="77777777" w:rsidTr="00AB23BD">
        <w:trPr>
          <w:trHeight w:val="675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D77A7" w14:textId="77777777" w:rsidR="00AB23BD" w:rsidRPr="0014481D" w:rsidRDefault="00AB23BD" w:rsidP="00AB23B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42C36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b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sz w:val="20"/>
                <w:szCs w:val="20"/>
                <w:lang w:eastAsia="pl-PL"/>
              </w:rPr>
              <w:t xml:space="preserve">Funkcja / zakres wykonywanych czynności </w:t>
            </w:r>
          </w:p>
        </w:tc>
        <w:tc>
          <w:tcPr>
            <w:tcW w:w="5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11F0F" w14:textId="77777777" w:rsidR="00AB23BD" w:rsidRPr="0014481D" w:rsidRDefault="00AB23BD" w:rsidP="00AB23B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sz w:val="20"/>
                <w:szCs w:val="20"/>
                <w:lang w:eastAsia="pl-PL"/>
              </w:rPr>
              <w:t>KIEROWNIK BUDOWY</w:t>
            </w:r>
          </w:p>
          <w:p w14:paraId="31E15DA3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</w:p>
        </w:tc>
      </w:tr>
      <w:tr w:rsidR="00AB23BD" w:rsidRPr="0014481D" w14:paraId="14458209" w14:textId="77777777" w:rsidTr="00AB23BD">
        <w:trPr>
          <w:trHeight w:val="585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21701" w14:textId="77777777" w:rsidR="00AB23BD" w:rsidRPr="0014481D" w:rsidRDefault="00AB23BD" w:rsidP="00AB23B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97CB3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 xml:space="preserve">Imię i nazwisko </w:t>
            </w:r>
          </w:p>
        </w:tc>
        <w:tc>
          <w:tcPr>
            <w:tcW w:w="5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191E8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</w:p>
          <w:p w14:paraId="72B12160" w14:textId="77777777" w:rsidR="00AB23B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…………………………………………………………</w:t>
            </w:r>
          </w:p>
          <w:p w14:paraId="26473192" w14:textId="58E6428E" w:rsidR="009A46ED" w:rsidRPr="009A46ED" w:rsidRDefault="009A46ED" w:rsidP="00AB23BD">
            <w:pPr>
              <w:spacing w:after="0" w:line="240" w:lineRule="auto"/>
              <w:rPr>
                <w:rFonts w:ascii="Bookman Old Style" w:eastAsia="Times New Roman" w:hAnsi="Bookman Old Style"/>
                <w:i/>
                <w:sz w:val="20"/>
                <w:szCs w:val="20"/>
                <w:lang w:eastAsia="pl-PL"/>
              </w:rPr>
            </w:pPr>
            <w:r w:rsidRPr="009A46ED">
              <w:rPr>
                <w:rFonts w:ascii="Bookman Old Style" w:eastAsia="Times New Roman" w:hAnsi="Bookman Old Style"/>
                <w:i/>
                <w:sz w:val="20"/>
                <w:szCs w:val="20"/>
                <w:lang w:eastAsia="pl-PL"/>
              </w:rPr>
              <w:t>(Podaje Wykonawca)</w:t>
            </w:r>
          </w:p>
        </w:tc>
      </w:tr>
      <w:tr w:rsidR="00AB23BD" w:rsidRPr="0014481D" w14:paraId="40157AA5" w14:textId="77777777" w:rsidTr="00AB23BD">
        <w:trPr>
          <w:trHeight w:val="630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A5E7F" w14:textId="77777777" w:rsidR="00AB23BD" w:rsidRPr="0014481D" w:rsidRDefault="00AB23BD" w:rsidP="00AB23B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81610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b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sz w:val="20"/>
                <w:szCs w:val="20"/>
                <w:lang w:eastAsia="pl-PL"/>
              </w:rPr>
              <w:t xml:space="preserve">Posiadane uprawnienia </w:t>
            </w:r>
          </w:p>
          <w:p w14:paraId="16E33B2F" w14:textId="069AB928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(Opis pozwalający na stwierdzenie spełniania wymagań określonych w Rozdz. VI ust. 1 pkt </w:t>
            </w:r>
            <w:r w:rsidR="00266DA7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4</w:t>
            </w: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 lit. </w:t>
            </w:r>
            <w:r w:rsidR="00266DA7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b</w:t>
            </w: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) </w:t>
            </w:r>
            <w:proofErr w:type="spellStart"/>
            <w:r w:rsidR="00B22CE0"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tiret</w:t>
            </w:r>
            <w:proofErr w:type="spellEnd"/>
            <w:r w:rsidR="00B22CE0"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  </w:t>
            </w:r>
            <w:r w:rsidR="00B22CE0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pierwszy </w:t>
            </w:r>
            <w:r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SWZ</w:t>
            </w: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) </w:t>
            </w:r>
          </w:p>
        </w:tc>
        <w:tc>
          <w:tcPr>
            <w:tcW w:w="5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2259C" w14:textId="6D8D5844" w:rsidR="00AB23BD" w:rsidRPr="0014481D" w:rsidRDefault="00AB23BD" w:rsidP="00AB23BD">
            <w:pPr>
              <w:autoSpaceDE w:val="0"/>
              <w:autoSpaceDN w:val="0"/>
              <w:adjustRightInd w:val="0"/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14481D">
              <w:rPr>
                <w:rFonts w:ascii="Bookman Old Style" w:hAnsi="Bookman Old Style"/>
                <w:sz w:val="20"/>
                <w:szCs w:val="20"/>
              </w:rPr>
              <w:t>uprawnienia kierownika budowy w robotach ogólnobudowlanych w specjalności konstrukcyjno-budowlanej w rozumieniu ustawy z dnia 7 lipca 1994r. Prawo budowla</w:t>
            </w:r>
            <w:r w:rsidRPr="00A422CF">
              <w:rPr>
                <w:rFonts w:ascii="Bookman Old Style" w:hAnsi="Bookman Old Style"/>
                <w:sz w:val="20"/>
                <w:szCs w:val="20"/>
              </w:rPr>
              <w:t xml:space="preserve">ne </w:t>
            </w:r>
            <w:r w:rsidR="00A422CF" w:rsidRPr="00A422CF">
              <w:rPr>
                <w:rFonts w:ascii="Bookman Old Style" w:eastAsia="Times New Roman" w:hAnsi="Bookman Old Style" w:cs="Bookman Old Style"/>
                <w:kern w:val="2"/>
                <w:sz w:val="20"/>
                <w:szCs w:val="20"/>
                <w:lang w:eastAsia="ar-SA"/>
              </w:rPr>
              <w:t xml:space="preserve">(Dz. U. z 2020 r., poz.1133 z </w:t>
            </w:r>
            <w:proofErr w:type="spellStart"/>
            <w:r w:rsidR="00A422CF" w:rsidRPr="00A422CF">
              <w:rPr>
                <w:rFonts w:ascii="Bookman Old Style" w:eastAsia="Times New Roman" w:hAnsi="Bookman Old Style" w:cs="Bookman Old Style"/>
                <w:kern w:val="2"/>
                <w:sz w:val="20"/>
                <w:szCs w:val="20"/>
                <w:lang w:eastAsia="ar-SA"/>
              </w:rPr>
              <w:t>późn</w:t>
            </w:r>
            <w:proofErr w:type="spellEnd"/>
            <w:r w:rsidR="00A422CF" w:rsidRPr="00A422CF">
              <w:rPr>
                <w:rFonts w:ascii="Bookman Old Style" w:eastAsia="Times New Roman" w:hAnsi="Bookman Old Style" w:cs="Bookman Old Style"/>
                <w:kern w:val="2"/>
                <w:sz w:val="20"/>
                <w:szCs w:val="20"/>
                <w:lang w:eastAsia="ar-SA"/>
              </w:rPr>
              <w:t>. zm.)</w:t>
            </w:r>
            <w:r w:rsidR="00A422CF" w:rsidRPr="0014481D">
              <w:rPr>
                <w:rFonts w:ascii="Bookman Old Style" w:eastAsia="Times New Roman" w:hAnsi="Bookman Old Style"/>
                <w:kern w:val="24"/>
                <w:sz w:val="20"/>
                <w:szCs w:val="20"/>
                <w:lang w:eastAsia="ar-SA"/>
              </w:rPr>
              <w:t xml:space="preserve"> </w:t>
            </w:r>
          </w:p>
          <w:p w14:paraId="1E49999B" w14:textId="77777777" w:rsidR="00AB23BD" w:rsidRPr="0014481D" w:rsidRDefault="00AB23BD" w:rsidP="00AB23BD">
            <w:pPr>
              <w:autoSpaceDE w:val="0"/>
              <w:autoSpaceDN w:val="0"/>
              <w:adjustRightInd w:val="0"/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</w:p>
          <w:p w14:paraId="0896912D" w14:textId="6184FF07" w:rsidR="00AB23BD" w:rsidRPr="0014481D" w:rsidRDefault="00AB23BD" w:rsidP="00AB23BD">
            <w:pPr>
              <w:autoSpaceDE w:val="0"/>
              <w:autoSpaceDN w:val="0"/>
              <w:adjustRightInd w:val="0"/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Zakres uprawnień: ……………..</w:t>
            </w:r>
            <w:r w:rsidR="009A46E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 </w:t>
            </w:r>
            <w:r w:rsidR="009A46ED" w:rsidRPr="009A46ED">
              <w:rPr>
                <w:rFonts w:ascii="Bookman Old Style" w:eastAsia="Times New Roman" w:hAnsi="Bookman Old Style"/>
                <w:i/>
                <w:sz w:val="20"/>
                <w:szCs w:val="20"/>
                <w:lang w:eastAsia="pl-PL"/>
              </w:rPr>
              <w:t>(Podaje Wykonawca)</w:t>
            </w:r>
          </w:p>
          <w:p w14:paraId="134C11DD" w14:textId="028DDFAF" w:rsidR="00AB23BD" w:rsidRPr="009A46ED" w:rsidRDefault="00AB23BD" w:rsidP="00AB23BD">
            <w:pPr>
              <w:autoSpaceDE w:val="0"/>
              <w:autoSpaceDN w:val="0"/>
              <w:adjustRightInd w:val="0"/>
              <w:spacing w:after="0" w:line="240" w:lineRule="auto"/>
              <w:rPr>
                <w:rFonts w:ascii="Bookman Old Style" w:eastAsia="Times New Roman" w:hAnsi="Bookman Old Style"/>
                <w:b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Numer uprawnień: ………………</w:t>
            </w:r>
            <w:r w:rsidR="009A46E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 </w:t>
            </w:r>
            <w:r w:rsidR="009A46ED" w:rsidRPr="009A46ED">
              <w:rPr>
                <w:rFonts w:ascii="Bookman Old Style" w:eastAsia="Times New Roman" w:hAnsi="Bookman Old Style"/>
                <w:i/>
                <w:sz w:val="20"/>
                <w:szCs w:val="20"/>
                <w:lang w:eastAsia="pl-PL"/>
              </w:rPr>
              <w:t>(Podaje Wykonawca)</w:t>
            </w:r>
          </w:p>
          <w:p w14:paraId="68560CB2" w14:textId="5B83668F" w:rsidR="00AB23BD" w:rsidRPr="0014481D" w:rsidRDefault="00AB23BD" w:rsidP="00AB23BD">
            <w:pPr>
              <w:autoSpaceDE w:val="0"/>
              <w:autoSpaceDN w:val="0"/>
              <w:adjustRightInd w:val="0"/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Data nadania uprawnień: ……</w:t>
            </w:r>
            <w:r w:rsidR="009A46E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.. </w:t>
            </w:r>
            <w:r w:rsidR="009A46ED" w:rsidRPr="009A46ED">
              <w:rPr>
                <w:rFonts w:ascii="Bookman Old Style" w:eastAsia="Times New Roman" w:hAnsi="Bookman Old Style"/>
                <w:i/>
                <w:sz w:val="20"/>
                <w:szCs w:val="20"/>
                <w:lang w:eastAsia="pl-PL"/>
              </w:rPr>
              <w:t>(Podaje Wykonawca)</w:t>
            </w:r>
          </w:p>
          <w:p w14:paraId="064B3969" w14:textId="77777777" w:rsidR="00AB23BD" w:rsidRDefault="00AB23BD" w:rsidP="00AB23BD">
            <w:pPr>
              <w:autoSpaceDE w:val="0"/>
              <w:autoSpaceDN w:val="0"/>
              <w:adjustRightInd w:val="0"/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Nazwa organu, który nadał uprawnienia: ……………</w:t>
            </w:r>
          </w:p>
          <w:p w14:paraId="4831F875" w14:textId="0EE61291" w:rsidR="009A46ED" w:rsidRPr="0014481D" w:rsidRDefault="009A46ED" w:rsidP="00AB23BD">
            <w:pPr>
              <w:autoSpaceDE w:val="0"/>
              <w:autoSpaceDN w:val="0"/>
              <w:adjustRightInd w:val="0"/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9A46ED">
              <w:rPr>
                <w:rFonts w:ascii="Bookman Old Style" w:eastAsia="Times New Roman" w:hAnsi="Bookman Old Style"/>
                <w:i/>
                <w:sz w:val="20"/>
                <w:szCs w:val="20"/>
                <w:lang w:eastAsia="pl-PL"/>
              </w:rPr>
              <w:t>(Podaje Wykonawca)</w:t>
            </w:r>
          </w:p>
        </w:tc>
      </w:tr>
      <w:tr w:rsidR="00AB23BD" w:rsidRPr="0014481D" w14:paraId="187FE41A" w14:textId="77777777" w:rsidTr="00AB23BD">
        <w:trPr>
          <w:trHeight w:val="842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ED320" w14:textId="77777777" w:rsidR="00AB23BD" w:rsidRPr="0014481D" w:rsidRDefault="00AB23BD" w:rsidP="00AB23B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63B88" w14:textId="77777777" w:rsidR="00AB23BD" w:rsidRPr="00993116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b/>
                <w:sz w:val="20"/>
                <w:szCs w:val="20"/>
                <w:lang w:eastAsia="pl-PL"/>
              </w:rPr>
            </w:pPr>
            <w:r w:rsidRPr="00993116">
              <w:rPr>
                <w:rFonts w:ascii="Bookman Old Style" w:eastAsia="Times New Roman" w:hAnsi="Bookman Old Style"/>
                <w:b/>
                <w:sz w:val="20"/>
                <w:szCs w:val="20"/>
                <w:lang w:eastAsia="pl-PL"/>
              </w:rPr>
              <w:t xml:space="preserve">Doświadczenie </w:t>
            </w:r>
          </w:p>
          <w:p w14:paraId="61E6A021" w14:textId="7915234D" w:rsidR="00AB23BD" w:rsidRPr="001F5F0B" w:rsidRDefault="00AB23BD" w:rsidP="00AB23BD">
            <w:pPr>
              <w:spacing w:after="0" w:line="240" w:lineRule="auto"/>
              <w:ind w:right="60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Osoba</w:t>
            </w:r>
            <w:r w:rsidRPr="008C6050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pełniła funkcję kierownika budowy lub kierownika robót przy </w:t>
            </w:r>
            <w:r w:rsidRPr="008C6050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robotach </w:t>
            </w:r>
            <w:r w:rsidR="00782B53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wykończenio</w:t>
            </w:r>
            <w:r w:rsidR="001E7FC9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w</w:t>
            </w:r>
            <w:r w:rsidR="00782B53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ych</w:t>
            </w:r>
            <w:r w:rsidRPr="008C6050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 </w:t>
            </w:r>
            <w:r w:rsidR="001E7FC9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lastRenderedPageBreak/>
              <w:t xml:space="preserve">wewnętrznych, </w:t>
            </w:r>
            <w:r w:rsidRPr="008C6050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w tym co najmniej jedna z nich prowadzona była </w:t>
            </w:r>
            <w:r w:rsidR="001E7FC9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w </w:t>
            </w:r>
            <w:r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budynku</w:t>
            </w:r>
            <w:r w:rsidRPr="008C6050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 wpisanym do </w:t>
            </w:r>
            <w:r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rejestru zabytków</w:t>
            </w:r>
            <w:r w:rsidRPr="008C6050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 </w:t>
            </w:r>
            <w:r w:rsidR="001E7FC9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lub Gminnej Ewidencji Zabytków</w:t>
            </w:r>
          </w:p>
        </w:tc>
        <w:tc>
          <w:tcPr>
            <w:tcW w:w="5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9F604" w14:textId="77777777" w:rsidR="00AB23BD" w:rsidRPr="004E198C" w:rsidRDefault="00AB23BD" w:rsidP="00AB23B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4E198C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lastRenderedPageBreak/>
              <w:t>nie / tak</w:t>
            </w:r>
            <w:r w:rsidRPr="004E198C">
              <w:rPr>
                <w:rStyle w:val="Odwoanieprzypisudolnego"/>
                <w:rFonts w:ascii="Bookman Old Style" w:hAnsi="Bookman Old Style"/>
                <w:lang w:eastAsia="pl-PL"/>
              </w:rPr>
              <w:footnoteReference w:id="10"/>
            </w:r>
          </w:p>
        </w:tc>
      </w:tr>
      <w:tr w:rsidR="00AB23BD" w:rsidRPr="0014481D" w14:paraId="17B08F15" w14:textId="77777777" w:rsidTr="00AB23BD">
        <w:trPr>
          <w:trHeight w:val="100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5E7B74" w14:textId="77777777" w:rsidR="00AB23BD" w:rsidRPr="0014481D" w:rsidRDefault="00AB23BD" w:rsidP="00AB23B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B31252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Podstawa do dysponowania osobą</w:t>
            </w: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br/>
              <w:t>(np. umowa o pracę, umowa cywilno-prawna, potencjał podmiotu trzeciego itp.)</w:t>
            </w:r>
          </w:p>
        </w:tc>
        <w:tc>
          <w:tcPr>
            <w:tcW w:w="5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28CF5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</w:p>
          <w:p w14:paraId="6476838B" w14:textId="461DA3E7" w:rsidR="00AB23B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…………………………………………………………</w:t>
            </w:r>
          </w:p>
          <w:p w14:paraId="7A25A65D" w14:textId="116C28A3" w:rsidR="007C70E8" w:rsidRPr="0014481D" w:rsidRDefault="007C70E8" w:rsidP="00AB23BD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9A46ED">
              <w:rPr>
                <w:rFonts w:ascii="Bookman Old Style" w:eastAsia="Times New Roman" w:hAnsi="Bookman Old Style"/>
                <w:i/>
                <w:sz w:val="20"/>
                <w:szCs w:val="20"/>
                <w:lang w:eastAsia="pl-PL"/>
              </w:rPr>
              <w:t>(Podaje Wykonawca)</w:t>
            </w:r>
          </w:p>
          <w:p w14:paraId="31A1651B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</w:p>
        </w:tc>
      </w:tr>
    </w:tbl>
    <w:p w14:paraId="6B6DDD09" w14:textId="77777777" w:rsidR="00AB23BD" w:rsidRPr="0014481D" w:rsidRDefault="00AB23BD" w:rsidP="00AB23BD">
      <w:pPr>
        <w:spacing w:after="0" w:line="240" w:lineRule="auto"/>
        <w:contextualSpacing/>
        <w:jc w:val="both"/>
        <w:rPr>
          <w:rFonts w:ascii="Bookman Old Style" w:eastAsia="Times New Roman" w:hAnsi="Bookman Old Style"/>
          <w:lang w:eastAsia="pl-PL"/>
        </w:rPr>
      </w:pPr>
    </w:p>
    <w:tbl>
      <w:tblPr>
        <w:tblpPr w:leftFromText="141" w:rightFromText="141" w:vertAnchor="text" w:horzAnchor="margin" w:tblpY="55"/>
        <w:tblW w:w="963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1"/>
        <w:gridCol w:w="3849"/>
        <w:gridCol w:w="5242"/>
      </w:tblGrid>
      <w:tr w:rsidR="00AB23BD" w:rsidRPr="0014481D" w14:paraId="6808385C" w14:textId="77777777" w:rsidTr="00AB23BD">
        <w:trPr>
          <w:trHeight w:val="555"/>
        </w:trPr>
        <w:tc>
          <w:tcPr>
            <w:tcW w:w="963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70C59C40" w14:textId="77777777" w:rsidR="00AB23BD" w:rsidRPr="0014481D" w:rsidRDefault="00AB23BD" w:rsidP="00AB23B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lang w:eastAsia="pl-PL"/>
              </w:rPr>
              <w:t xml:space="preserve">OSOBA SKIEROWANA DO REALIZACJI ZAMÓWIENIA </w:t>
            </w:r>
          </w:p>
        </w:tc>
      </w:tr>
      <w:tr w:rsidR="00AB23BD" w:rsidRPr="0014481D" w14:paraId="1906DA12" w14:textId="77777777" w:rsidTr="00AB23BD">
        <w:trPr>
          <w:trHeight w:val="675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71E08" w14:textId="77777777" w:rsidR="00AB23BD" w:rsidRPr="0014481D" w:rsidRDefault="00AB23BD" w:rsidP="00AB23B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7CF00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b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sz w:val="20"/>
                <w:szCs w:val="20"/>
                <w:lang w:eastAsia="pl-PL"/>
              </w:rPr>
              <w:t xml:space="preserve">Funkcja / zakres wykonywanych czynności </w:t>
            </w:r>
          </w:p>
        </w:tc>
        <w:tc>
          <w:tcPr>
            <w:tcW w:w="5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D38BF" w14:textId="77777777" w:rsidR="00AB23BD" w:rsidRPr="00A22CD4" w:rsidRDefault="00AB23BD" w:rsidP="00AB23BD">
            <w:pPr>
              <w:spacing w:after="0" w:line="240" w:lineRule="auto"/>
              <w:ind w:left="144" w:right="60"/>
              <w:jc w:val="both"/>
              <w:rPr>
                <w:rFonts w:ascii="Bookman Old Style" w:eastAsia="Times New Roman" w:hAnsi="Bookman Old Style"/>
                <w:b/>
                <w:sz w:val="20"/>
                <w:szCs w:val="20"/>
                <w:lang w:eastAsia="pl-PL"/>
              </w:rPr>
            </w:pPr>
            <w:r w:rsidRPr="00A22CD4">
              <w:rPr>
                <w:rFonts w:ascii="Bookman Old Style" w:eastAsia="Times New Roman" w:hAnsi="Bookman Old Style"/>
                <w:b/>
                <w:sz w:val="20"/>
                <w:szCs w:val="20"/>
                <w:lang w:eastAsia="pl-PL"/>
              </w:rPr>
              <w:t xml:space="preserve">Osoba z </w:t>
            </w:r>
            <w:r w:rsidRPr="00AD5F45">
              <w:rPr>
                <w:rFonts w:ascii="Bookman Old Style" w:hAnsi="Bookman Old Style"/>
                <w:b/>
                <w:sz w:val="20"/>
                <w:szCs w:val="20"/>
              </w:rPr>
              <w:t xml:space="preserve">uprawnieniami do pełnienia samodzielnych funkcji technicznych w budownictwie w specjalności instalacyjnej w zakresie sieci, instalacji i urządzeń elektrycznych i elektroenergetycznych bez ograniczeń. </w:t>
            </w:r>
          </w:p>
        </w:tc>
      </w:tr>
      <w:tr w:rsidR="00AB23BD" w:rsidRPr="0014481D" w14:paraId="4E2F2923" w14:textId="77777777" w:rsidTr="00AB23BD">
        <w:trPr>
          <w:trHeight w:val="585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8A07C" w14:textId="77777777" w:rsidR="00AB23BD" w:rsidRPr="0014481D" w:rsidRDefault="00AB23BD" w:rsidP="00AB23B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17484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 xml:space="preserve">Imię i nazwisko </w:t>
            </w:r>
          </w:p>
        </w:tc>
        <w:tc>
          <w:tcPr>
            <w:tcW w:w="5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F99A9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</w:p>
          <w:p w14:paraId="0F76BA98" w14:textId="7D5FA996" w:rsidR="00AB23B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…………………………………………………………</w:t>
            </w:r>
          </w:p>
          <w:p w14:paraId="59F9DE6B" w14:textId="61D6A3AF" w:rsidR="007C70E8" w:rsidRPr="0014481D" w:rsidRDefault="007C70E8" w:rsidP="00AB23BD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9A46ED">
              <w:rPr>
                <w:rFonts w:ascii="Bookman Old Style" w:eastAsia="Times New Roman" w:hAnsi="Bookman Old Style"/>
                <w:i/>
                <w:sz w:val="20"/>
                <w:szCs w:val="20"/>
                <w:lang w:eastAsia="pl-PL"/>
              </w:rPr>
              <w:t>(Podaje Wykonawca)</w:t>
            </w:r>
          </w:p>
          <w:p w14:paraId="58E116A9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</w:p>
        </w:tc>
      </w:tr>
      <w:tr w:rsidR="00AB23BD" w:rsidRPr="0014481D" w14:paraId="13EAADC5" w14:textId="77777777" w:rsidTr="00AB23BD">
        <w:trPr>
          <w:trHeight w:val="630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9F218" w14:textId="77777777" w:rsidR="00AB23BD" w:rsidRPr="0014481D" w:rsidRDefault="00AB23BD" w:rsidP="00AB23B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9360B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b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sz w:val="20"/>
                <w:szCs w:val="20"/>
                <w:lang w:eastAsia="pl-PL"/>
              </w:rPr>
              <w:t xml:space="preserve">Posiadane uprawnienia </w:t>
            </w:r>
          </w:p>
          <w:p w14:paraId="4CFB2E19" w14:textId="0DE6AA85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(Opis pozwalający na stwierdzenie spełniania wymagań określonych w Rozdz. VI ust. 1 pkt </w:t>
            </w:r>
            <w:r w:rsidR="00B22CE0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4</w:t>
            </w: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 lit. </w:t>
            </w:r>
            <w:r w:rsidR="00B22CE0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b</w:t>
            </w: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) </w:t>
            </w:r>
            <w:proofErr w:type="spellStart"/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tiret</w:t>
            </w:r>
            <w:proofErr w:type="spellEnd"/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  </w:t>
            </w:r>
            <w:r w:rsidR="00B22CE0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drugi </w:t>
            </w:r>
            <w:r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SWZ</w:t>
            </w: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) </w:t>
            </w:r>
          </w:p>
        </w:tc>
        <w:tc>
          <w:tcPr>
            <w:tcW w:w="5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4475A" w14:textId="77777777" w:rsidR="00AB23BD" w:rsidRPr="00A22CD4" w:rsidRDefault="00AB23BD" w:rsidP="00AB23BD">
            <w:pPr>
              <w:autoSpaceDE w:val="0"/>
              <w:autoSpaceDN w:val="0"/>
              <w:adjustRightInd w:val="0"/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  <w:r w:rsidRPr="00AD5F45">
              <w:rPr>
                <w:rFonts w:ascii="Bookman Old Style" w:hAnsi="Bookman Old Style"/>
                <w:sz w:val="20"/>
                <w:szCs w:val="20"/>
              </w:rPr>
              <w:t>uprawnieniami do pełnienia samodzielnych funkcji technicznych w budownictwie w specjalności instalacyjnej w zakresie sieci, instalacji i urządzeń elektrycznych i elektroenergetycznych bez ograniczeń.</w:t>
            </w:r>
          </w:p>
          <w:p w14:paraId="19D23279" w14:textId="77777777" w:rsidR="00AB23BD" w:rsidRPr="0014481D" w:rsidRDefault="00AB23BD" w:rsidP="00AB23BD">
            <w:pPr>
              <w:autoSpaceDE w:val="0"/>
              <w:autoSpaceDN w:val="0"/>
              <w:adjustRightInd w:val="0"/>
              <w:spacing w:after="0" w:line="240" w:lineRule="auto"/>
              <w:rPr>
                <w:rFonts w:ascii="Bookman Old Style" w:hAnsi="Bookman Old Style"/>
                <w:sz w:val="20"/>
                <w:szCs w:val="20"/>
              </w:rPr>
            </w:pPr>
          </w:p>
          <w:p w14:paraId="2FE6F937" w14:textId="2B032A6A" w:rsidR="00AB23BD" w:rsidRPr="0014481D" w:rsidRDefault="00AB23BD" w:rsidP="00AB23BD">
            <w:pPr>
              <w:autoSpaceDE w:val="0"/>
              <w:autoSpaceDN w:val="0"/>
              <w:adjustRightInd w:val="0"/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Zakres uprawnień: ……………..</w:t>
            </w:r>
            <w:r w:rsidR="007C70E8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 </w:t>
            </w:r>
            <w:r w:rsidR="007C70E8" w:rsidRPr="009A46ED">
              <w:rPr>
                <w:rFonts w:ascii="Bookman Old Style" w:eastAsia="Times New Roman" w:hAnsi="Bookman Old Style"/>
                <w:i/>
                <w:sz w:val="20"/>
                <w:szCs w:val="20"/>
                <w:lang w:eastAsia="pl-PL"/>
              </w:rPr>
              <w:t>(Podaje Wykonawca)</w:t>
            </w:r>
          </w:p>
          <w:p w14:paraId="4AF381BB" w14:textId="06BDFCDA" w:rsidR="00AB23BD" w:rsidRPr="0014481D" w:rsidRDefault="00AB23BD" w:rsidP="00AB23BD">
            <w:pPr>
              <w:autoSpaceDE w:val="0"/>
              <w:autoSpaceDN w:val="0"/>
              <w:adjustRightInd w:val="0"/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Numer uprawnień: …………</w:t>
            </w:r>
            <w:r w:rsidR="007C70E8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…. </w:t>
            </w:r>
            <w:r w:rsidR="007C70E8" w:rsidRPr="009A46ED">
              <w:rPr>
                <w:rFonts w:ascii="Bookman Old Style" w:eastAsia="Times New Roman" w:hAnsi="Bookman Old Style"/>
                <w:i/>
                <w:sz w:val="20"/>
                <w:szCs w:val="20"/>
                <w:lang w:eastAsia="pl-PL"/>
              </w:rPr>
              <w:t>(Podaje Wykonawca)</w:t>
            </w:r>
          </w:p>
          <w:p w14:paraId="7AC4B919" w14:textId="2E2CA2F5" w:rsidR="00AB23BD" w:rsidRPr="0014481D" w:rsidRDefault="00AB23BD" w:rsidP="00AB23BD">
            <w:pPr>
              <w:autoSpaceDE w:val="0"/>
              <w:autoSpaceDN w:val="0"/>
              <w:adjustRightInd w:val="0"/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Data nadania uprawnień: ……</w:t>
            </w:r>
            <w:r w:rsidR="007C70E8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 xml:space="preserve"> </w:t>
            </w:r>
            <w:r w:rsidR="007C70E8" w:rsidRPr="009A46ED">
              <w:rPr>
                <w:rFonts w:ascii="Bookman Old Style" w:eastAsia="Times New Roman" w:hAnsi="Bookman Old Style"/>
                <w:i/>
                <w:sz w:val="20"/>
                <w:szCs w:val="20"/>
                <w:lang w:eastAsia="pl-PL"/>
              </w:rPr>
              <w:t>(Podaje Wykonawca)</w:t>
            </w:r>
          </w:p>
          <w:p w14:paraId="6A42117E" w14:textId="77777777" w:rsidR="00AB23BD" w:rsidRDefault="00AB23BD" w:rsidP="00AB23BD">
            <w:pPr>
              <w:autoSpaceDE w:val="0"/>
              <w:autoSpaceDN w:val="0"/>
              <w:adjustRightInd w:val="0"/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Nazwa organu, który nadał uprawnienia: ……………</w:t>
            </w:r>
          </w:p>
          <w:p w14:paraId="67FDEFF0" w14:textId="03A5F9ED" w:rsidR="007C70E8" w:rsidRPr="0014481D" w:rsidRDefault="007C70E8" w:rsidP="00AB23BD">
            <w:pPr>
              <w:autoSpaceDE w:val="0"/>
              <w:autoSpaceDN w:val="0"/>
              <w:adjustRightInd w:val="0"/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9A46ED">
              <w:rPr>
                <w:rFonts w:ascii="Bookman Old Style" w:eastAsia="Times New Roman" w:hAnsi="Bookman Old Style"/>
                <w:i/>
                <w:sz w:val="20"/>
                <w:szCs w:val="20"/>
                <w:lang w:eastAsia="pl-PL"/>
              </w:rPr>
              <w:t>(Podaje Wykonawca)</w:t>
            </w:r>
          </w:p>
        </w:tc>
      </w:tr>
      <w:tr w:rsidR="00AB23BD" w:rsidRPr="0014481D" w14:paraId="0F2F5103" w14:textId="77777777" w:rsidTr="00AB23BD">
        <w:trPr>
          <w:trHeight w:val="1007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92167" w14:textId="77777777" w:rsidR="00AB23BD" w:rsidRPr="0014481D" w:rsidRDefault="00AB23BD" w:rsidP="00AB23BD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34728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b/>
                <w:bCs/>
                <w:sz w:val="20"/>
                <w:szCs w:val="20"/>
                <w:lang w:eastAsia="pl-PL"/>
              </w:rPr>
              <w:t>Podstawa do dysponowania osobą</w:t>
            </w: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br/>
              <w:t>(np. umowa o pracę, umowa cywilno-prawna, potencjał podmiotu trzeciego itp.)</w:t>
            </w:r>
          </w:p>
        </w:tc>
        <w:tc>
          <w:tcPr>
            <w:tcW w:w="5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DA219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</w:p>
          <w:p w14:paraId="54F06762" w14:textId="1171AE4D" w:rsidR="00AB23B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14481D"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  <w:t>…………………………………………………………</w:t>
            </w:r>
          </w:p>
          <w:p w14:paraId="51387219" w14:textId="7D7E16C6" w:rsidR="007C70E8" w:rsidRPr="0014481D" w:rsidRDefault="007C70E8" w:rsidP="00AB23BD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9A46ED">
              <w:rPr>
                <w:rFonts w:ascii="Bookman Old Style" w:eastAsia="Times New Roman" w:hAnsi="Bookman Old Style"/>
                <w:i/>
                <w:sz w:val="20"/>
                <w:szCs w:val="20"/>
                <w:lang w:eastAsia="pl-PL"/>
              </w:rPr>
              <w:t>(Podaje Wykonawca)</w:t>
            </w:r>
          </w:p>
          <w:p w14:paraId="25BAED53" w14:textId="77777777" w:rsidR="00AB23BD" w:rsidRPr="0014481D" w:rsidRDefault="00AB23BD" w:rsidP="00AB23BD">
            <w:pPr>
              <w:spacing w:after="0" w:line="240" w:lineRule="auto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</w:p>
        </w:tc>
      </w:tr>
    </w:tbl>
    <w:p w14:paraId="25439AFC" w14:textId="77777777" w:rsidR="00AB23BD" w:rsidRPr="0014481D" w:rsidRDefault="00AB23BD" w:rsidP="00AB23BD">
      <w:pPr>
        <w:spacing w:after="0" w:line="240" w:lineRule="auto"/>
        <w:contextualSpacing/>
        <w:jc w:val="both"/>
        <w:rPr>
          <w:rFonts w:ascii="Bookman Old Style" w:eastAsia="Times New Roman" w:hAnsi="Bookman Old Style"/>
          <w:sz w:val="20"/>
          <w:szCs w:val="20"/>
          <w:lang w:eastAsia="pl-PL"/>
        </w:rPr>
      </w:pPr>
    </w:p>
    <w:p w14:paraId="2D9D868C" w14:textId="77777777" w:rsidR="00AB23BD" w:rsidRPr="0014481D" w:rsidRDefault="00AB23BD" w:rsidP="00AB23BD">
      <w:pPr>
        <w:spacing w:after="0" w:line="240" w:lineRule="auto"/>
        <w:rPr>
          <w:rFonts w:ascii="Bookman Old Style" w:hAnsi="Bookman Old Style"/>
          <w:sz w:val="20"/>
          <w:szCs w:val="20"/>
        </w:rPr>
      </w:pPr>
      <w:r w:rsidRPr="0014481D">
        <w:rPr>
          <w:rFonts w:ascii="Bookman Old Style" w:hAnsi="Bookman Old Style"/>
          <w:b/>
          <w:sz w:val="20"/>
          <w:szCs w:val="20"/>
        </w:rPr>
        <w:t>*/</w:t>
      </w:r>
      <w:r w:rsidRPr="0014481D">
        <w:rPr>
          <w:rFonts w:ascii="Bookman Old Style" w:hAnsi="Bookman Old Style"/>
          <w:sz w:val="20"/>
          <w:szCs w:val="20"/>
        </w:rPr>
        <w:t xml:space="preserve"> dysponowanie osobą na podstawie np. umowy o pracę, umowy zlecenia, umowy o dzieło, oddanie do dyspozycji przez inny podmiot.</w:t>
      </w:r>
    </w:p>
    <w:p w14:paraId="0F3F69E7" w14:textId="77777777" w:rsidR="00AB23BD" w:rsidRPr="0014481D" w:rsidRDefault="00AB23BD" w:rsidP="00AB23BD">
      <w:pPr>
        <w:spacing w:after="0" w:line="240" w:lineRule="auto"/>
        <w:rPr>
          <w:rFonts w:ascii="Bookman Old Style" w:hAnsi="Bookman Old Style"/>
          <w:sz w:val="20"/>
          <w:szCs w:val="20"/>
        </w:rPr>
      </w:pPr>
    </w:p>
    <w:p w14:paraId="0ECE6982" w14:textId="77777777" w:rsidR="00AB23BD" w:rsidRPr="0014481D" w:rsidRDefault="00AB23BD" w:rsidP="00AB23B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/>
          <w:sz w:val="20"/>
          <w:szCs w:val="20"/>
        </w:rPr>
      </w:pPr>
      <w:r w:rsidRPr="0014481D">
        <w:rPr>
          <w:rFonts w:ascii="Bookman Old Style" w:hAnsi="Bookman Old Style"/>
          <w:iCs/>
          <w:sz w:val="20"/>
          <w:szCs w:val="20"/>
          <w:lang w:eastAsia="pl-PL"/>
        </w:rPr>
        <w:t>Uwaga:</w:t>
      </w:r>
      <w:r w:rsidRPr="0014481D">
        <w:rPr>
          <w:rFonts w:ascii="Bookman Old Style" w:hAnsi="Bookman Old Style"/>
          <w:i/>
          <w:iCs/>
          <w:sz w:val="20"/>
          <w:szCs w:val="20"/>
          <w:lang w:eastAsia="pl-PL"/>
        </w:rPr>
        <w:tab/>
      </w:r>
      <w:r w:rsidRPr="0014481D">
        <w:rPr>
          <w:rFonts w:ascii="Bookman Old Style" w:hAnsi="Bookman Old Style"/>
          <w:sz w:val="20"/>
          <w:szCs w:val="20"/>
        </w:rPr>
        <w:t>W przypadku</w:t>
      </w:r>
      <w:r>
        <w:rPr>
          <w:rFonts w:ascii="Bookman Old Style" w:hAnsi="Bookman Old Style"/>
          <w:sz w:val="20"/>
          <w:szCs w:val="20"/>
        </w:rPr>
        <w:t>,</w:t>
      </w:r>
      <w:r w:rsidRPr="0014481D">
        <w:rPr>
          <w:rFonts w:ascii="Bookman Old Style" w:hAnsi="Bookman Old Style"/>
          <w:sz w:val="20"/>
          <w:szCs w:val="20"/>
        </w:rPr>
        <w:t xml:space="preserve"> gdy </w:t>
      </w:r>
      <w:r w:rsidRPr="0014481D">
        <w:rPr>
          <w:rFonts w:ascii="Bookman Old Style" w:hAnsi="Bookman Old Style"/>
          <w:bCs/>
          <w:iCs/>
          <w:sz w:val="20"/>
          <w:szCs w:val="20"/>
        </w:rPr>
        <w:t>Wykonawca polega na osobach zdolnych do wykonania zamówienia innych podmiotów,</w:t>
      </w:r>
      <w:r w:rsidRPr="0014481D">
        <w:rPr>
          <w:rFonts w:ascii="Bookman Old Style" w:hAnsi="Bookman Old Style"/>
          <w:sz w:val="20"/>
          <w:szCs w:val="20"/>
        </w:rPr>
        <w:t xml:space="preserve"> w takiej sytuacji zobowiązany jest udowodnić Zamawiającemu, iż będzie dysponował zasobami niezbędnymi do realizacji zamówienia, w szczególności przedstawiając w tym celu pisemne zobowiązanie tych podmiotów do oddania mu do dyspozycji niezbędnych zasobów na okres korzystania z nich na potrzeby wykonania zamówienia. </w:t>
      </w:r>
    </w:p>
    <w:p w14:paraId="1FB2689C" w14:textId="77777777" w:rsidR="00AB23BD" w:rsidRPr="0014481D" w:rsidRDefault="00AB23BD" w:rsidP="00AB23BD">
      <w:pPr>
        <w:spacing w:after="0" w:line="240" w:lineRule="auto"/>
        <w:rPr>
          <w:rFonts w:ascii="Bookman Old Style" w:hAnsi="Bookman Old Style"/>
        </w:rPr>
      </w:pPr>
    </w:p>
    <w:p w14:paraId="2B8E1912" w14:textId="77777777" w:rsidR="004148FC" w:rsidRPr="00846781" w:rsidRDefault="004148FC" w:rsidP="004148FC">
      <w:pPr>
        <w:spacing w:after="0" w:line="240" w:lineRule="auto"/>
        <w:ind w:left="142"/>
        <w:rPr>
          <w:rFonts w:ascii="Bookman Old Style" w:eastAsia="Times New Roman" w:hAnsi="Bookman Old Style" w:cs="Arial"/>
          <w:color w:val="FF0000"/>
          <w:sz w:val="20"/>
          <w:szCs w:val="20"/>
          <w:lang w:eastAsia="pl-PL"/>
        </w:rPr>
      </w:pPr>
      <w:r w:rsidRPr="00846781">
        <w:rPr>
          <w:rFonts w:ascii="Bookman Old Style" w:hAnsi="Bookman Old Style"/>
          <w:i/>
          <w:iCs/>
          <w:color w:val="FF0000"/>
          <w:sz w:val="20"/>
          <w:szCs w:val="20"/>
        </w:rPr>
        <w:t>Dokument musi być opatrzony przez osobę lub osoby uprawnione do reprezentowania firmy kwalifikowanym podpisem elektronicznym, podpisem zaufanym lub podpisem osobistym i przekazany Zamawiającemu wraz z dokumentami potwierdzającymi prawo do reprezentacji Wykonawcy przez osobę podpisującą ofertę.</w:t>
      </w:r>
    </w:p>
    <w:p w14:paraId="6AE5BD16" w14:textId="72B98BE5" w:rsidR="00E202B5" w:rsidRPr="00846781" w:rsidRDefault="00E202B5">
      <w:pPr>
        <w:spacing w:after="0" w:line="240" w:lineRule="auto"/>
        <w:rPr>
          <w:rFonts w:ascii="Bookman Old Style" w:eastAsiaTheme="minorHAnsi" w:hAnsi="Bookman Old Style" w:cstheme="minorBidi"/>
          <w:strike/>
        </w:rPr>
      </w:pPr>
    </w:p>
    <w:p w14:paraId="32049FE2" w14:textId="77777777" w:rsidR="00B00F3A" w:rsidRDefault="00B00F3A" w:rsidP="002F58F2">
      <w:pPr>
        <w:spacing w:after="0" w:line="240" w:lineRule="auto"/>
        <w:ind w:firstLine="360"/>
        <w:contextualSpacing/>
        <w:jc w:val="right"/>
        <w:rPr>
          <w:rFonts w:ascii="Bookman Old Style" w:eastAsia="Times New Roman" w:hAnsi="Bookman Old Style"/>
          <w:b/>
          <w:lang w:bidi="en-US"/>
        </w:rPr>
      </w:pPr>
    </w:p>
    <w:p w14:paraId="35CB159A" w14:textId="77777777" w:rsidR="00B00F3A" w:rsidRDefault="00B00F3A" w:rsidP="002F58F2">
      <w:pPr>
        <w:spacing w:after="0" w:line="240" w:lineRule="auto"/>
        <w:ind w:firstLine="360"/>
        <w:contextualSpacing/>
        <w:jc w:val="right"/>
        <w:rPr>
          <w:rFonts w:ascii="Bookman Old Style" w:eastAsia="Times New Roman" w:hAnsi="Bookman Old Style"/>
          <w:b/>
          <w:lang w:bidi="en-US"/>
        </w:rPr>
      </w:pPr>
    </w:p>
    <w:p w14:paraId="1F74E80F" w14:textId="77777777" w:rsidR="00B00F3A" w:rsidRDefault="00B00F3A" w:rsidP="002F58F2">
      <w:pPr>
        <w:spacing w:after="0" w:line="240" w:lineRule="auto"/>
        <w:ind w:firstLine="360"/>
        <w:contextualSpacing/>
        <w:jc w:val="right"/>
        <w:rPr>
          <w:rFonts w:ascii="Bookman Old Style" w:eastAsia="Times New Roman" w:hAnsi="Bookman Old Style"/>
          <w:b/>
          <w:lang w:bidi="en-US"/>
        </w:rPr>
      </w:pPr>
    </w:p>
    <w:p w14:paraId="45A73936" w14:textId="77777777" w:rsidR="00B00F3A" w:rsidRDefault="00B00F3A" w:rsidP="002F58F2">
      <w:pPr>
        <w:spacing w:after="0" w:line="240" w:lineRule="auto"/>
        <w:ind w:firstLine="360"/>
        <w:contextualSpacing/>
        <w:jc w:val="right"/>
        <w:rPr>
          <w:rFonts w:ascii="Bookman Old Style" w:eastAsia="Times New Roman" w:hAnsi="Bookman Old Style"/>
          <w:b/>
          <w:lang w:bidi="en-US"/>
        </w:rPr>
      </w:pPr>
    </w:p>
    <w:p w14:paraId="1567A4BD" w14:textId="77777777" w:rsidR="00B00F3A" w:rsidRDefault="00B00F3A" w:rsidP="00856FA3">
      <w:pPr>
        <w:spacing w:after="0" w:line="240" w:lineRule="auto"/>
        <w:contextualSpacing/>
        <w:rPr>
          <w:rFonts w:ascii="Bookman Old Style" w:eastAsia="Times New Roman" w:hAnsi="Bookman Old Style"/>
          <w:b/>
          <w:lang w:bidi="en-US"/>
        </w:rPr>
      </w:pPr>
      <w:bookmarkStart w:id="3" w:name="_GoBack"/>
      <w:bookmarkEnd w:id="3"/>
    </w:p>
    <w:sectPr w:rsidR="00B00F3A" w:rsidSect="00E570A0">
      <w:pgSz w:w="11906" w:h="16838"/>
      <w:pgMar w:top="1418" w:right="1418" w:bottom="1418" w:left="1134" w:header="709" w:footer="5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46EE57" w14:textId="77777777" w:rsidR="00D134CF" w:rsidRDefault="00D134CF">
      <w:pPr>
        <w:spacing w:after="0" w:line="240" w:lineRule="auto"/>
      </w:pPr>
      <w:r>
        <w:separator/>
      </w:r>
    </w:p>
  </w:endnote>
  <w:endnote w:type="continuationSeparator" w:id="0">
    <w:p w14:paraId="44F4FABC" w14:textId="77777777" w:rsidR="00D134CF" w:rsidRDefault="00D134CF">
      <w:pPr>
        <w:spacing w:after="0" w:line="240" w:lineRule="auto"/>
      </w:pPr>
      <w:r>
        <w:continuationSeparator/>
      </w:r>
    </w:p>
  </w:endnote>
  <w:endnote w:type="continuationNotice" w:id="1">
    <w:p w14:paraId="1959CAC6" w14:textId="77777777" w:rsidR="00D134CF" w:rsidRDefault="00D134C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rdiaUPC">
    <w:charset w:val="DE"/>
    <w:family w:val="swiss"/>
    <w:pitch w:val="variable"/>
    <w:sig w:usb0="81000003" w:usb1="00000000" w:usb2="00000000" w:usb3="00000000" w:csb0="0001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9DE24B" w14:textId="77777777" w:rsidR="00D134CF" w:rsidRPr="00815C81" w:rsidRDefault="00D134CF">
    <w:pPr>
      <w:pStyle w:val="Stopka"/>
      <w:jc w:val="right"/>
      <w:rPr>
        <w:rFonts w:ascii="Bookman Old Style" w:hAnsi="Bookman Old Style"/>
        <w:sz w:val="20"/>
        <w:szCs w:val="20"/>
      </w:rPr>
    </w:pPr>
    <w:r w:rsidRPr="00815C81">
      <w:rPr>
        <w:rFonts w:ascii="Bookman Old Style" w:hAnsi="Bookman Old Style"/>
        <w:sz w:val="20"/>
        <w:szCs w:val="20"/>
      </w:rPr>
      <w:t xml:space="preserve">Strona </w:t>
    </w:r>
    <w:r w:rsidRPr="00815C81">
      <w:rPr>
        <w:rFonts w:ascii="Bookman Old Style" w:hAnsi="Bookman Old Style"/>
        <w:bCs/>
        <w:sz w:val="20"/>
        <w:szCs w:val="20"/>
      </w:rPr>
      <w:fldChar w:fldCharType="begin"/>
    </w:r>
    <w:r w:rsidRPr="00815C81">
      <w:rPr>
        <w:rFonts w:ascii="Bookman Old Style" w:hAnsi="Bookman Old Style"/>
        <w:bCs/>
        <w:sz w:val="20"/>
        <w:szCs w:val="20"/>
      </w:rPr>
      <w:instrText>PAGE</w:instrText>
    </w:r>
    <w:r w:rsidRPr="00815C81">
      <w:rPr>
        <w:rFonts w:ascii="Bookman Old Style" w:hAnsi="Bookman Old Style"/>
        <w:bCs/>
        <w:sz w:val="20"/>
        <w:szCs w:val="20"/>
      </w:rPr>
      <w:fldChar w:fldCharType="separate"/>
    </w:r>
    <w:r w:rsidRPr="00815C81">
      <w:rPr>
        <w:rFonts w:ascii="Bookman Old Style" w:hAnsi="Bookman Old Style"/>
        <w:bCs/>
        <w:noProof/>
        <w:sz w:val="20"/>
        <w:szCs w:val="20"/>
      </w:rPr>
      <w:t>62</w:t>
    </w:r>
    <w:r w:rsidRPr="00815C81">
      <w:rPr>
        <w:rFonts w:ascii="Bookman Old Style" w:hAnsi="Bookman Old Style"/>
        <w:bCs/>
        <w:sz w:val="20"/>
        <w:szCs w:val="20"/>
      </w:rPr>
      <w:fldChar w:fldCharType="end"/>
    </w:r>
    <w:r w:rsidRPr="00815C81">
      <w:rPr>
        <w:rFonts w:ascii="Bookman Old Style" w:hAnsi="Bookman Old Style"/>
        <w:sz w:val="20"/>
        <w:szCs w:val="20"/>
      </w:rPr>
      <w:t xml:space="preserve"> z </w:t>
    </w:r>
    <w:r w:rsidRPr="00815C81">
      <w:rPr>
        <w:rFonts w:ascii="Bookman Old Style" w:hAnsi="Bookman Old Style"/>
        <w:bCs/>
        <w:sz w:val="20"/>
        <w:szCs w:val="20"/>
      </w:rPr>
      <w:fldChar w:fldCharType="begin"/>
    </w:r>
    <w:r w:rsidRPr="00815C81">
      <w:rPr>
        <w:rFonts w:ascii="Bookman Old Style" w:hAnsi="Bookman Old Style"/>
        <w:bCs/>
        <w:sz w:val="20"/>
        <w:szCs w:val="20"/>
      </w:rPr>
      <w:instrText>NUMPAGES</w:instrText>
    </w:r>
    <w:r w:rsidRPr="00815C81">
      <w:rPr>
        <w:rFonts w:ascii="Bookman Old Style" w:hAnsi="Bookman Old Style"/>
        <w:bCs/>
        <w:sz w:val="20"/>
        <w:szCs w:val="20"/>
      </w:rPr>
      <w:fldChar w:fldCharType="separate"/>
    </w:r>
    <w:r w:rsidRPr="00815C81">
      <w:rPr>
        <w:rFonts w:ascii="Bookman Old Style" w:hAnsi="Bookman Old Style"/>
        <w:bCs/>
        <w:noProof/>
        <w:sz w:val="20"/>
        <w:szCs w:val="20"/>
      </w:rPr>
      <w:t>70</w:t>
    </w:r>
    <w:r w:rsidRPr="00815C81">
      <w:rPr>
        <w:rFonts w:ascii="Bookman Old Style" w:hAnsi="Bookman Old Style"/>
        <w:bCs/>
        <w:sz w:val="20"/>
        <w:szCs w:val="20"/>
      </w:rPr>
      <w:fldChar w:fldCharType="end"/>
    </w:r>
  </w:p>
  <w:p w14:paraId="33FF2120" w14:textId="77777777" w:rsidR="00D134CF" w:rsidRDefault="00D134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576066" w14:textId="77777777" w:rsidR="00D134CF" w:rsidRDefault="00D134CF">
      <w:pPr>
        <w:spacing w:after="0" w:line="240" w:lineRule="auto"/>
      </w:pPr>
      <w:r>
        <w:separator/>
      </w:r>
    </w:p>
  </w:footnote>
  <w:footnote w:type="continuationSeparator" w:id="0">
    <w:p w14:paraId="37C51C25" w14:textId="77777777" w:rsidR="00D134CF" w:rsidRDefault="00D134CF">
      <w:pPr>
        <w:spacing w:after="0" w:line="240" w:lineRule="auto"/>
      </w:pPr>
      <w:r>
        <w:continuationSeparator/>
      </w:r>
    </w:p>
  </w:footnote>
  <w:footnote w:type="continuationNotice" w:id="1">
    <w:p w14:paraId="5E1C755F" w14:textId="77777777" w:rsidR="00D134CF" w:rsidRDefault="00D134CF">
      <w:pPr>
        <w:spacing w:after="0" w:line="240" w:lineRule="auto"/>
      </w:pPr>
    </w:p>
  </w:footnote>
  <w:footnote w:id="2">
    <w:p w14:paraId="4D5A4277" w14:textId="77777777" w:rsidR="00D134CF" w:rsidRPr="009613B2" w:rsidRDefault="00D134CF" w:rsidP="009613B2">
      <w:pPr>
        <w:pStyle w:val="Tekstprzypisudolnego"/>
        <w:spacing w:before="0" w:line="240" w:lineRule="auto"/>
        <w:ind w:firstLine="0"/>
        <w:rPr>
          <w:sz w:val="16"/>
          <w:szCs w:val="16"/>
          <w:lang w:val="pl-PL"/>
        </w:rPr>
      </w:pPr>
      <w:r w:rsidRPr="009613B2">
        <w:rPr>
          <w:rStyle w:val="Odwoanieprzypisudolnego"/>
          <w:sz w:val="16"/>
          <w:szCs w:val="16"/>
        </w:rPr>
        <w:footnoteRef/>
      </w:r>
      <w:r w:rsidRPr="009613B2">
        <w:rPr>
          <w:sz w:val="16"/>
          <w:szCs w:val="16"/>
          <w:lang w:val="pl-PL"/>
        </w:rPr>
        <w:t xml:space="preserve">Wypełnia </w:t>
      </w:r>
      <w:r w:rsidRPr="009613B2">
        <w:rPr>
          <w:sz w:val="16"/>
          <w:szCs w:val="16"/>
        </w:rPr>
        <w:t>Wykonawca</w:t>
      </w:r>
      <w:r w:rsidRPr="009613B2">
        <w:rPr>
          <w:sz w:val="16"/>
          <w:szCs w:val="16"/>
          <w:lang w:val="pl-PL"/>
        </w:rPr>
        <w:t>.</w:t>
      </w:r>
    </w:p>
  </w:footnote>
  <w:footnote w:id="3">
    <w:p w14:paraId="37D09250" w14:textId="77777777" w:rsidR="00D134CF" w:rsidRPr="008522BB" w:rsidRDefault="00D134CF" w:rsidP="00474843">
      <w:pPr>
        <w:spacing w:after="0" w:line="240" w:lineRule="auto"/>
        <w:rPr>
          <w:rFonts w:ascii="Bookman Old Style" w:hAnsi="Bookman Old Style"/>
          <w:sz w:val="18"/>
          <w:szCs w:val="18"/>
        </w:rPr>
      </w:pPr>
      <w:r w:rsidRPr="009613B2">
        <w:rPr>
          <w:rStyle w:val="TekstprzypisudolnegoZnak"/>
          <w:rFonts w:ascii="Bookman Old Style" w:eastAsia="Calibri" w:hAnsi="Bookman Old Style"/>
          <w:sz w:val="18"/>
          <w:szCs w:val="18"/>
          <w:vertAlign w:val="superscript"/>
        </w:rPr>
        <w:footnoteRef/>
      </w:r>
      <w:r w:rsidRPr="009613B2">
        <w:rPr>
          <w:rFonts w:ascii="Bookman Old Style" w:hAnsi="Bookman Old Style"/>
          <w:sz w:val="18"/>
          <w:szCs w:val="18"/>
          <w:vertAlign w:val="superscript"/>
        </w:rPr>
        <w:t xml:space="preserve"> </w:t>
      </w:r>
      <w:r w:rsidRPr="008522BB">
        <w:rPr>
          <w:rFonts w:ascii="Bookman Old Style" w:hAnsi="Bookman Old Style"/>
          <w:sz w:val="18"/>
          <w:szCs w:val="18"/>
        </w:rPr>
        <w:t>Wykonawca skreśla niewłaściwe.</w:t>
      </w:r>
    </w:p>
  </w:footnote>
  <w:footnote w:id="4">
    <w:p w14:paraId="729FE8BD" w14:textId="77777777" w:rsidR="00D134CF" w:rsidRPr="00376386" w:rsidRDefault="00D134CF" w:rsidP="00376386">
      <w:pPr>
        <w:pStyle w:val="Tekstprzypisudolnego"/>
        <w:spacing w:before="0" w:line="240" w:lineRule="auto"/>
        <w:ind w:firstLine="0"/>
        <w:rPr>
          <w:rFonts w:ascii="Bookman Old Style" w:hAnsi="Bookman Old Style"/>
          <w:bCs/>
          <w:sz w:val="16"/>
          <w:szCs w:val="16"/>
        </w:rPr>
      </w:pPr>
      <w:r w:rsidRPr="00376386">
        <w:rPr>
          <w:rStyle w:val="Odwoanieprzypisudolnego"/>
          <w:rFonts w:ascii="Bookman Old Style" w:hAnsi="Bookman Old Style"/>
          <w:sz w:val="16"/>
          <w:szCs w:val="16"/>
        </w:rPr>
        <w:footnoteRef/>
      </w:r>
      <w:r w:rsidRPr="00376386">
        <w:rPr>
          <w:rFonts w:ascii="Bookman Old Style" w:hAnsi="Bookman Old Style"/>
          <w:sz w:val="16"/>
          <w:szCs w:val="16"/>
        </w:rPr>
        <w:t xml:space="preserve"> Wykonawca wypełnia tabelę tylko w przypadku, gdy wybór jego oferty prowadziłby do powstania u Zamawiającego obowiązku podatkowego zgodnie z przepisami o podatku od towarów i usług. </w:t>
      </w:r>
      <w:r w:rsidRPr="00376386">
        <w:rPr>
          <w:rFonts w:ascii="Bookman Old Style" w:hAnsi="Bookman Old Style"/>
          <w:bCs/>
          <w:sz w:val="16"/>
          <w:szCs w:val="16"/>
        </w:rPr>
        <w:t>Zamawiający informuje, że nie jest czynnym podatnikiem VAT.</w:t>
      </w:r>
    </w:p>
  </w:footnote>
  <w:footnote w:id="5">
    <w:p w14:paraId="693CA7BF" w14:textId="77777777" w:rsidR="00D134CF" w:rsidRPr="00376386" w:rsidRDefault="00D134CF" w:rsidP="00376386">
      <w:pPr>
        <w:pStyle w:val="Tekstprzypisudolnego"/>
        <w:spacing w:before="0" w:line="240" w:lineRule="auto"/>
        <w:ind w:firstLine="0"/>
        <w:rPr>
          <w:rFonts w:ascii="Bookman Old Style" w:hAnsi="Bookman Old Style" w:cstheme="minorHAnsi"/>
          <w:sz w:val="16"/>
          <w:szCs w:val="16"/>
        </w:rPr>
      </w:pPr>
      <w:r w:rsidRPr="00376386">
        <w:rPr>
          <w:rStyle w:val="Odwoanieprzypisudolnego"/>
          <w:rFonts w:ascii="Bookman Old Style" w:hAnsi="Bookman Old Style" w:cstheme="minorHAnsi"/>
          <w:sz w:val="16"/>
          <w:szCs w:val="16"/>
        </w:rPr>
        <w:footnoteRef/>
      </w:r>
      <w:r w:rsidRPr="00376386">
        <w:rPr>
          <w:rFonts w:ascii="Bookman Old Style" w:hAnsi="Bookman Old Style" w:cstheme="minorHAnsi"/>
          <w:sz w:val="16"/>
          <w:szCs w:val="16"/>
        </w:rPr>
        <w:t xml:space="preserve"> Wykonawca skreśla niepotrzebne.</w:t>
      </w:r>
    </w:p>
  </w:footnote>
  <w:footnote w:id="6">
    <w:p w14:paraId="56FC2F50" w14:textId="77777777" w:rsidR="00D134CF" w:rsidRPr="002036FB" w:rsidRDefault="00D134CF" w:rsidP="000868ED">
      <w:pPr>
        <w:pStyle w:val="Tekstprzypisudolnego"/>
        <w:spacing w:before="0" w:line="240" w:lineRule="auto"/>
        <w:ind w:firstLine="0"/>
        <w:rPr>
          <w:rFonts w:ascii="Bookman Old Style" w:hAnsi="Bookman Old Style" w:cstheme="minorHAnsi"/>
          <w:sz w:val="16"/>
          <w:szCs w:val="16"/>
        </w:rPr>
      </w:pPr>
      <w:r w:rsidRPr="002036FB">
        <w:rPr>
          <w:rStyle w:val="Odwoanieprzypisudolnego"/>
          <w:rFonts w:ascii="Bookman Old Style" w:hAnsi="Bookman Old Style" w:cstheme="minorHAnsi"/>
          <w:sz w:val="16"/>
          <w:szCs w:val="16"/>
        </w:rPr>
        <w:footnoteRef/>
      </w:r>
      <w:r w:rsidRPr="002036FB">
        <w:rPr>
          <w:rFonts w:ascii="Bookman Old Style" w:hAnsi="Bookman Old Style" w:cstheme="minorHAnsi"/>
          <w:sz w:val="16"/>
          <w:szCs w:val="16"/>
        </w:rPr>
        <w:t xml:space="preserve"> Wykonawca nie wypełnia tabeli w przypadku gdy nie wskazuje informacji stanowiących tajemnice przedsiębiorstwa.</w:t>
      </w:r>
    </w:p>
  </w:footnote>
  <w:footnote w:id="7">
    <w:p w14:paraId="23B0039B" w14:textId="77777777" w:rsidR="00D134CF" w:rsidRPr="002036FB" w:rsidRDefault="00D134CF" w:rsidP="000868ED">
      <w:pPr>
        <w:pStyle w:val="Tekstprzypisudolnego"/>
        <w:spacing w:before="0" w:line="240" w:lineRule="auto"/>
        <w:ind w:firstLine="0"/>
        <w:rPr>
          <w:rFonts w:ascii="Bookman Old Style" w:hAnsi="Bookman Old Style" w:cstheme="minorHAnsi"/>
          <w:sz w:val="16"/>
          <w:szCs w:val="16"/>
        </w:rPr>
      </w:pPr>
      <w:r w:rsidRPr="002036FB">
        <w:rPr>
          <w:rStyle w:val="Odwoanieprzypisudolnego"/>
          <w:rFonts w:ascii="Bookman Old Style" w:hAnsi="Bookman Old Style" w:cstheme="minorHAnsi"/>
          <w:sz w:val="16"/>
          <w:szCs w:val="16"/>
        </w:rPr>
        <w:footnoteRef/>
      </w:r>
      <w:r w:rsidRPr="002036FB">
        <w:rPr>
          <w:rFonts w:ascii="Bookman Old Style" w:hAnsi="Bookman Old Style" w:cstheme="minorHAnsi"/>
          <w:sz w:val="16"/>
          <w:szCs w:val="16"/>
        </w:rPr>
        <w:t xml:space="preserve"> Wykonawca skreśla niepotrzebne</w:t>
      </w:r>
    </w:p>
  </w:footnote>
  <w:footnote w:id="8">
    <w:p w14:paraId="5D2D0A9E" w14:textId="77777777" w:rsidR="00D134CF" w:rsidRPr="002036FB" w:rsidRDefault="00D134CF" w:rsidP="00C83159">
      <w:pPr>
        <w:spacing w:after="0" w:line="240" w:lineRule="auto"/>
        <w:rPr>
          <w:rFonts w:ascii="Bookman Old Style" w:hAnsi="Bookman Old Style"/>
          <w:sz w:val="16"/>
          <w:szCs w:val="16"/>
        </w:rPr>
      </w:pPr>
      <w:r w:rsidRPr="002036FB">
        <w:rPr>
          <w:rStyle w:val="TekstprzypisudolnegoZnak"/>
          <w:rFonts w:ascii="Bookman Old Style" w:eastAsia="Calibri" w:hAnsi="Bookman Old Style"/>
          <w:sz w:val="16"/>
          <w:szCs w:val="16"/>
        </w:rPr>
        <w:footnoteRef/>
      </w:r>
      <w:r w:rsidRPr="002036FB">
        <w:rPr>
          <w:rFonts w:ascii="Bookman Old Style" w:hAnsi="Bookman Old Style"/>
          <w:sz w:val="16"/>
          <w:szCs w:val="16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9">
    <w:p w14:paraId="23FD3A19" w14:textId="77777777" w:rsidR="00D134CF" w:rsidRPr="00022BA9" w:rsidRDefault="00D134CF" w:rsidP="00C83159">
      <w:pPr>
        <w:spacing w:after="0" w:line="240" w:lineRule="auto"/>
      </w:pPr>
      <w:r w:rsidRPr="002036FB">
        <w:rPr>
          <w:rStyle w:val="TekstprzypisudolnegoZnak"/>
          <w:rFonts w:ascii="Bookman Old Style" w:eastAsia="Calibri" w:hAnsi="Bookman Old Style"/>
          <w:sz w:val="16"/>
          <w:szCs w:val="16"/>
        </w:rPr>
        <w:footnoteRef/>
      </w:r>
      <w:r w:rsidRPr="002036FB">
        <w:rPr>
          <w:rFonts w:ascii="Bookman Old Style" w:hAnsi="Bookman Old Style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10">
    <w:p w14:paraId="2AB68D8B" w14:textId="77777777" w:rsidR="00D134CF" w:rsidRPr="00A42A8C" w:rsidRDefault="00D134CF" w:rsidP="00AB23BD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lang w:val="pl-PL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C202548A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hAnsi="Bookman Old Style" w:cs="Times New Roman" w:hint="default"/>
      </w:rPr>
    </w:lvl>
  </w:abstractNum>
  <w:abstractNum w:abstractNumId="1" w15:restartNumberingAfterBreak="0">
    <w:nsid w:val="00000002"/>
    <w:multiLevelType w:val="singleLevel"/>
    <w:tmpl w:val="E5F6CF60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Bookman Old Style" w:hAnsi="Bookman Old Style" w:cs="Arial" w:hint="default"/>
        <w:lang w:eastAsia="ar-SA" w:bidi="ar-SA"/>
      </w:rPr>
    </w:lvl>
  </w:abstractNum>
  <w:abstractNum w:abstractNumId="2" w15:restartNumberingAfterBreak="0">
    <w:nsid w:val="00000007"/>
    <w:multiLevelType w:val="multilevel"/>
    <w:tmpl w:val="F7F4186A"/>
    <w:name w:val="WW8Num7"/>
    <w:lvl w:ilvl="0">
      <w:start w:val="1"/>
      <w:numFmt w:val="decimal"/>
      <w:lvlText w:val="%1."/>
      <w:lvlJc w:val="left"/>
      <w:pPr>
        <w:tabs>
          <w:tab w:val="num" w:pos="709"/>
        </w:tabs>
        <w:ind w:left="502" w:hanging="360"/>
      </w:pPr>
      <w:rPr>
        <w:rFonts w:ascii="Arial" w:hAnsi="Arial" w:cs="Arial"/>
        <w:b w:val="0"/>
        <w:color w:val="000000"/>
        <w:kern w:val="1"/>
        <w:sz w:val="22"/>
        <w:szCs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297" w:hanging="435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3" w15:restartNumberingAfterBreak="0">
    <w:nsid w:val="00000008"/>
    <w:multiLevelType w:val="singleLevel"/>
    <w:tmpl w:val="DED42964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hAnsi="Bookman Old Style" w:cs="Times New Roman" w:hint="default"/>
        <w:b w:val="0"/>
      </w:rPr>
    </w:lvl>
  </w:abstractNum>
  <w:abstractNum w:abstractNumId="4" w15:restartNumberingAfterBreak="0">
    <w:nsid w:val="00000009"/>
    <w:multiLevelType w:val="singleLevel"/>
    <w:tmpl w:val="00000009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bCs/>
        <w:i w:val="0"/>
        <w:color w:val="000000"/>
        <w:kern w:val="1"/>
        <w:sz w:val="24"/>
        <w:szCs w:val="24"/>
        <w:lang w:eastAsia="ar-SA" w:bidi="ar-SA"/>
      </w:rPr>
    </w:lvl>
  </w:abstractNum>
  <w:abstractNum w:abstractNumId="5" w15:restartNumberingAfterBreak="0">
    <w:nsid w:val="0000000A"/>
    <w:multiLevelType w:val="multilevel"/>
    <w:tmpl w:val="894EE87C"/>
    <w:lvl w:ilvl="0">
      <w:start w:val="1"/>
      <w:numFmt w:val="decimal"/>
      <w:isLgl/>
      <w:lvlText w:val="%1."/>
      <w:lvlJc w:val="left"/>
      <w:pPr>
        <w:tabs>
          <w:tab w:val="num" w:pos="1080"/>
        </w:tabs>
        <w:ind w:left="1080" w:firstLine="0"/>
      </w:pPr>
      <w:rPr>
        <w:rFonts w:hint="default"/>
        <w:color w:val="000000"/>
        <w:position w:val="0"/>
      </w:rPr>
    </w:lvl>
    <w:lvl w:ilvl="1">
      <w:numFmt w:val="bullet"/>
      <w:lvlText w:val="·"/>
      <w:lvlJc w:val="left"/>
      <w:pPr>
        <w:tabs>
          <w:tab w:val="num" w:pos="360"/>
        </w:tabs>
        <w:ind w:left="360" w:firstLine="0"/>
      </w:pPr>
      <w:rPr>
        <w:rFonts w:ascii="Times" w:eastAsia="ヒラギノ角ゴ Pro W3" w:hAnsi="Symbol" w:hint="default"/>
        <w:color w:val="000000"/>
        <w:position w:val="0"/>
      </w:rPr>
    </w:lvl>
    <w:lvl w:ilvl="2">
      <w:start w:val="1"/>
      <w:numFmt w:val="lowerRoman"/>
      <w:lvlText w:val="%3."/>
      <w:lvlJc w:val="left"/>
      <w:pPr>
        <w:tabs>
          <w:tab w:val="num" w:pos="160"/>
        </w:tabs>
        <w:ind w:left="160" w:firstLine="2000"/>
      </w:pPr>
      <w:rPr>
        <w:rFonts w:hint="default"/>
        <w:color w:val="000000"/>
        <w:position w:val="0"/>
      </w:rPr>
    </w:lvl>
    <w:lvl w:ilvl="3">
      <w:start w:val="1"/>
      <w:numFmt w:val="decimal"/>
      <w:isLgl/>
      <w:lvlText w:val="%4."/>
      <w:lvlJc w:val="left"/>
      <w:pPr>
        <w:tabs>
          <w:tab w:val="num" w:pos="360"/>
        </w:tabs>
        <w:ind w:left="360" w:firstLine="2520"/>
      </w:pPr>
      <w:rPr>
        <w:rFonts w:hint="default"/>
        <w:color w:val="000000"/>
        <w:position w:val="0"/>
      </w:r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" w:firstLine="3240"/>
      </w:pPr>
      <w:rPr>
        <w:rFonts w:hint="default"/>
        <w:color w:val="000000"/>
        <w:position w:val="0"/>
      </w:rPr>
    </w:lvl>
    <w:lvl w:ilvl="5">
      <w:start w:val="1"/>
      <w:numFmt w:val="lowerRoman"/>
      <w:lvlText w:val="%6."/>
      <w:lvlJc w:val="left"/>
      <w:pPr>
        <w:tabs>
          <w:tab w:val="num" w:pos="160"/>
        </w:tabs>
        <w:ind w:left="160" w:firstLine="4160"/>
      </w:pPr>
      <w:rPr>
        <w:rFonts w:hint="default"/>
        <w:color w:val="000000"/>
        <w:position w:val="0"/>
      </w:rPr>
    </w:lvl>
    <w:lvl w:ilvl="6">
      <w:start w:val="1"/>
      <w:numFmt w:val="decimal"/>
      <w:isLgl/>
      <w:lvlText w:val="%7."/>
      <w:lvlJc w:val="left"/>
      <w:pPr>
        <w:tabs>
          <w:tab w:val="num" w:pos="360"/>
        </w:tabs>
        <w:ind w:left="360" w:firstLine="4680"/>
      </w:pPr>
      <w:rPr>
        <w:rFonts w:hint="default"/>
        <w:color w:val="000000"/>
        <w:position w:val="0"/>
      </w:r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360" w:firstLine="5400"/>
      </w:pPr>
      <w:rPr>
        <w:rFonts w:hint="default"/>
        <w:color w:val="000000"/>
        <w:position w:val="0"/>
      </w:rPr>
    </w:lvl>
    <w:lvl w:ilvl="8">
      <w:start w:val="1"/>
      <w:numFmt w:val="lowerRoman"/>
      <w:lvlText w:val="%9."/>
      <w:lvlJc w:val="left"/>
      <w:pPr>
        <w:tabs>
          <w:tab w:val="num" w:pos="160"/>
        </w:tabs>
        <w:ind w:left="160" w:firstLine="6320"/>
      </w:pPr>
      <w:rPr>
        <w:rFonts w:hint="default"/>
        <w:color w:val="000000"/>
        <w:position w:val="0"/>
      </w:rPr>
    </w:lvl>
  </w:abstractNum>
  <w:abstractNum w:abstractNumId="6" w15:restartNumberingAfterBreak="0">
    <w:nsid w:val="0000000C"/>
    <w:multiLevelType w:val="multilevel"/>
    <w:tmpl w:val="A9B64A82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000000E"/>
    <w:multiLevelType w:val="multilevel"/>
    <w:tmpl w:val="3BF802E0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hAnsi="Calibri" w:cs="Calibri"/>
        <w:sz w:val="20"/>
        <w:szCs w:val="2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ascii="Calibri" w:hAnsi="Calibri" w:cs="Calibri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cs="Calibri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hAnsi="Calibri" w:cs="Calibri"/>
        <w:sz w:val="20"/>
        <w:szCs w:val="2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ascii="Calibri" w:hAnsi="Calibri" w:cs="Calibri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hAnsi="Calibri" w:cs="Calibri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hAnsi="Calibri" w:cs="Calibri"/>
        <w:sz w:val="20"/>
        <w:szCs w:val="2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ascii="Calibri" w:hAnsi="Calibri" w:cs="Calibri"/>
        <w:sz w:val="20"/>
        <w:szCs w:val="20"/>
      </w:rPr>
    </w:lvl>
  </w:abstractNum>
  <w:abstractNum w:abstractNumId="8" w15:restartNumberingAfterBreak="0">
    <w:nsid w:val="0000000F"/>
    <w:multiLevelType w:val="multilevel"/>
    <w:tmpl w:val="0000000F"/>
    <w:name w:val="WW8Num1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color w:val="000000"/>
        <w:kern w:val="1"/>
        <w:sz w:val="20"/>
        <w:szCs w:val="20"/>
        <w:lang w:eastAsia="en-US" w:bidi="en-U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" w:hAnsi="Arial" w:cs="Arial"/>
        <w:color w:val="000000"/>
        <w:kern w:val="1"/>
        <w:lang w:eastAsia="en-US" w:bidi="en-US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10"/>
    <w:multiLevelType w:val="multilevel"/>
    <w:tmpl w:val="0256E05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kern w:val="2"/>
        <w:lang w:eastAsia="ar-SA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  <w:lang w:eastAsia="ar-SA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b w:val="0"/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00000013"/>
    <w:multiLevelType w:val="singleLevel"/>
    <w:tmpl w:val="836C4E7E"/>
    <w:name w:val="WW8Num20"/>
    <w:lvl w:ilvl="0">
      <w:start w:val="1"/>
      <w:numFmt w:val="decimal"/>
      <w:lvlText w:val="%1."/>
      <w:lvlJc w:val="left"/>
      <w:pPr>
        <w:tabs>
          <w:tab w:val="num" w:pos="708"/>
        </w:tabs>
        <w:ind w:left="357" w:hanging="360"/>
      </w:pPr>
      <w:rPr>
        <w:rFonts w:ascii="Bookman Old Style" w:eastAsia="Times New Roman" w:hAnsi="Bookman Old Style" w:cs="Bookman Old Style" w:hint="default"/>
        <w:b w:val="0"/>
        <w:bCs/>
        <w:kern w:val="2"/>
        <w:lang w:eastAsia="ar-SA"/>
      </w:rPr>
    </w:lvl>
  </w:abstractNum>
  <w:abstractNum w:abstractNumId="11" w15:restartNumberingAfterBreak="0">
    <w:nsid w:val="00000015"/>
    <w:multiLevelType w:val="multilevel"/>
    <w:tmpl w:val="00000015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24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Arial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1129FC"/>
    <w:multiLevelType w:val="hybridMultilevel"/>
    <w:tmpl w:val="CE3693E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01611A16"/>
    <w:multiLevelType w:val="multilevel"/>
    <w:tmpl w:val="FF7001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4" w15:restartNumberingAfterBreak="0">
    <w:nsid w:val="02010FD0"/>
    <w:multiLevelType w:val="hybridMultilevel"/>
    <w:tmpl w:val="7FECE3D8"/>
    <w:lvl w:ilvl="0" w:tplc="87DCAAC6">
      <w:start w:val="1"/>
      <w:numFmt w:val="decimal"/>
      <w:lvlText w:val="%1)"/>
      <w:lvlJc w:val="left"/>
      <w:pPr>
        <w:ind w:left="773"/>
      </w:pPr>
      <w:rPr>
        <w:rFonts w:ascii="Bookman Old Style" w:eastAsia="Calibri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3825F30">
      <w:start w:val="1"/>
      <w:numFmt w:val="lowerLetter"/>
      <w:lvlText w:val="%2"/>
      <w:lvlJc w:val="left"/>
      <w:pPr>
        <w:ind w:left="15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2AEE536A">
      <w:start w:val="1"/>
      <w:numFmt w:val="lowerRoman"/>
      <w:lvlText w:val="%3"/>
      <w:lvlJc w:val="left"/>
      <w:pPr>
        <w:ind w:left="22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8083650">
      <w:start w:val="1"/>
      <w:numFmt w:val="decimal"/>
      <w:lvlText w:val="%4"/>
      <w:lvlJc w:val="left"/>
      <w:pPr>
        <w:ind w:left="29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640E5A2">
      <w:start w:val="1"/>
      <w:numFmt w:val="lowerLetter"/>
      <w:lvlText w:val="%5"/>
      <w:lvlJc w:val="left"/>
      <w:pPr>
        <w:ind w:left="37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1AE4F2AE">
      <w:start w:val="1"/>
      <w:numFmt w:val="lowerRoman"/>
      <w:lvlText w:val="%6"/>
      <w:lvlJc w:val="left"/>
      <w:pPr>
        <w:ind w:left="44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936DB60">
      <w:start w:val="1"/>
      <w:numFmt w:val="decimal"/>
      <w:lvlText w:val="%7"/>
      <w:lvlJc w:val="left"/>
      <w:pPr>
        <w:ind w:left="51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942A9888">
      <w:start w:val="1"/>
      <w:numFmt w:val="lowerLetter"/>
      <w:lvlText w:val="%8"/>
      <w:lvlJc w:val="left"/>
      <w:pPr>
        <w:ind w:left="58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208B58E">
      <w:start w:val="1"/>
      <w:numFmt w:val="lowerRoman"/>
      <w:lvlText w:val="%9"/>
      <w:lvlJc w:val="left"/>
      <w:pPr>
        <w:ind w:left="65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028A192C"/>
    <w:multiLevelType w:val="hybridMultilevel"/>
    <w:tmpl w:val="E686588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0314457C"/>
    <w:multiLevelType w:val="hybridMultilevel"/>
    <w:tmpl w:val="C57CCF3E"/>
    <w:lvl w:ilvl="0" w:tplc="D71621B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i w:val="0"/>
        <w:sz w:val="22"/>
      </w:rPr>
    </w:lvl>
    <w:lvl w:ilvl="1" w:tplc="DC40472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2"/>
        <w:szCs w:val="22"/>
      </w:rPr>
    </w:lvl>
    <w:lvl w:ilvl="2" w:tplc="7092FA20">
      <w:start w:val="2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i w:val="0"/>
        <w:sz w:val="22"/>
      </w:rPr>
    </w:lvl>
    <w:lvl w:ilvl="3" w:tplc="2EFCDD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  <w:bCs w:val="0"/>
      </w:rPr>
    </w:lvl>
    <w:lvl w:ilvl="4" w:tplc="D532A03C">
      <w:start w:val="1"/>
      <w:numFmt w:val="decimal"/>
      <w:lvlText w:val="%5)"/>
      <w:lvlJc w:val="left"/>
      <w:pPr>
        <w:ind w:left="3600" w:hanging="360"/>
      </w:pPr>
      <w:rPr>
        <w:rFonts w:hint="default"/>
        <w:sz w:val="22"/>
        <w:szCs w:val="22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039B6EE5"/>
    <w:multiLevelType w:val="hybridMultilevel"/>
    <w:tmpl w:val="C35E6BD6"/>
    <w:lvl w:ilvl="0" w:tplc="49EAF0A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3A90F99"/>
    <w:multiLevelType w:val="hybridMultilevel"/>
    <w:tmpl w:val="116E1B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4321EC8"/>
    <w:multiLevelType w:val="hybridMultilevel"/>
    <w:tmpl w:val="1D84A30A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059858FE"/>
    <w:multiLevelType w:val="hybridMultilevel"/>
    <w:tmpl w:val="C53627E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 w15:restartNumberingAfterBreak="0">
    <w:nsid w:val="071A17EC"/>
    <w:multiLevelType w:val="hybridMultilevel"/>
    <w:tmpl w:val="BABC74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7527A55"/>
    <w:multiLevelType w:val="multilevel"/>
    <w:tmpl w:val="DF44C61E"/>
    <w:styleLink w:val="WWNum14"/>
    <w:lvl w:ilvl="0">
      <w:start w:val="1"/>
      <w:numFmt w:val="decimal"/>
      <w:lvlText w:val="%1."/>
      <w:lvlJc w:val="left"/>
      <w:pPr>
        <w:ind w:left="720" w:hanging="360"/>
      </w:pPr>
      <w:rPr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3" w15:restartNumberingAfterBreak="0">
    <w:nsid w:val="08D03428"/>
    <w:multiLevelType w:val="hybridMultilevel"/>
    <w:tmpl w:val="1DA0EB1A"/>
    <w:lvl w:ilvl="0" w:tplc="623C2CFC">
      <w:start w:val="1"/>
      <w:numFmt w:val="decimal"/>
      <w:lvlText w:val="%1)"/>
      <w:lvlJc w:val="left"/>
      <w:pPr>
        <w:tabs>
          <w:tab w:val="num" w:pos="539"/>
        </w:tabs>
        <w:ind w:left="539" w:hanging="397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8D873BD"/>
    <w:multiLevelType w:val="hybridMultilevel"/>
    <w:tmpl w:val="B7C8F15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 w15:restartNumberingAfterBreak="0">
    <w:nsid w:val="09F40406"/>
    <w:multiLevelType w:val="multilevel"/>
    <w:tmpl w:val="EEC0E9F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6" w15:restartNumberingAfterBreak="0">
    <w:nsid w:val="0A2279CB"/>
    <w:multiLevelType w:val="hybridMultilevel"/>
    <w:tmpl w:val="4DBA5F7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0A85526E"/>
    <w:multiLevelType w:val="hybridMultilevel"/>
    <w:tmpl w:val="F2DEB9F2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7">
      <w:start w:val="1"/>
      <w:numFmt w:val="lowerLetter"/>
      <w:lvlText w:val="%3)"/>
      <w:lvlJc w:val="lef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0A8E07DF"/>
    <w:multiLevelType w:val="hybridMultilevel"/>
    <w:tmpl w:val="45183C08"/>
    <w:lvl w:ilvl="0" w:tplc="B596D856">
      <w:start w:val="3"/>
      <w:numFmt w:val="decimal"/>
      <w:lvlText w:val="%1."/>
      <w:lvlJc w:val="left"/>
      <w:pPr>
        <w:ind w:left="360" w:hanging="360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BE16F50"/>
    <w:multiLevelType w:val="hybridMultilevel"/>
    <w:tmpl w:val="5374DA74"/>
    <w:lvl w:ilvl="0" w:tplc="4384B1B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0DC91A09"/>
    <w:multiLevelType w:val="hybridMultilevel"/>
    <w:tmpl w:val="28A6BA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0EFD3AEE"/>
    <w:multiLevelType w:val="hybridMultilevel"/>
    <w:tmpl w:val="2A789FE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416078B6">
      <w:start w:val="1"/>
      <w:numFmt w:val="decimal"/>
      <w:lvlText w:val="%2)"/>
      <w:lvlJc w:val="left"/>
      <w:pPr>
        <w:ind w:left="720" w:hanging="360"/>
      </w:pPr>
      <w:rPr>
        <w:strike w:val="0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2" w15:restartNumberingAfterBreak="0">
    <w:nsid w:val="114B123F"/>
    <w:multiLevelType w:val="hybridMultilevel"/>
    <w:tmpl w:val="51F8F9C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117A2F3A"/>
    <w:multiLevelType w:val="hybridMultilevel"/>
    <w:tmpl w:val="0AB874F4"/>
    <w:lvl w:ilvl="0" w:tplc="EB9C503A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129F0687"/>
    <w:multiLevelType w:val="hybridMultilevel"/>
    <w:tmpl w:val="3AFA07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31D6444"/>
    <w:multiLevelType w:val="hybridMultilevel"/>
    <w:tmpl w:val="B2A29A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5520EB5"/>
    <w:multiLevelType w:val="multilevel"/>
    <w:tmpl w:val="D506C4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7" w15:restartNumberingAfterBreak="0">
    <w:nsid w:val="18372361"/>
    <w:multiLevelType w:val="multilevel"/>
    <w:tmpl w:val="10A6ED0C"/>
    <w:styleLink w:val="WWNum6"/>
    <w:lvl w:ilvl="0">
      <w:start w:val="1"/>
      <w:numFmt w:val="decimal"/>
      <w:lvlText w:val="%1."/>
      <w:lvlJc w:val="left"/>
      <w:pPr>
        <w:ind w:left="643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8" w15:restartNumberingAfterBreak="0">
    <w:nsid w:val="18440B88"/>
    <w:multiLevelType w:val="multilevel"/>
    <w:tmpl w:val="1F2EAA8C"/>
    <w:lvl w:ilvl="0">
      <w:start w:val="4"/>
      <w:numFmt w:val="decimal"/>
      <w:lvlText w:val="%1."/>
      <w:lvlJc w:val="left"/>
      <w:pPr>
        <w:ind w:left="1080" w:hanging="360"/>
      </w:pPr>
      <w:rPr>
        <w:rFonts w:ascii="Bookman Old Style" w:hAnsi="Bookman Old Style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84C6235"/>
    <w:multiLevelType w:val="hybridMultilevel"/>
    <w:tmpl w:val="9760EBC8"/>
    <w:lvl w:ilvl="0" w:tplc="32684C7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F06E5584">
      <w:start w:val="13"/>
      <w:numFmt w:val="decimal"/>
      <w:lvlText w:val="%2)"/>
      <w:lvlJc w:val="left"/>
      <w:pPr>
        <w:ind w:left="1789" w:hanging="360"/>
      </w:pPr>
      <w:rPr>
        <w:rFonts w:cs="Calibri"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D7600002">
      <w:start w:val="1"/>
      <w:numFmt w:val="decimal"/>
      <w:lvlText w:val="%4."/>
      <w:lvlJc w:val="left"/>
      <w:pPr>
        <w:ind w:left="3229" w:hanging="360"/>
      </w:pPr>
      <w:rPr>
        <w:b w:val="0"/>
      </w:rPr>
    </w:lvl>
    <w:lvl w:ilvl="4" w:tplc="0415000F">
      <w:start w:val="1"/>
      <w:numFmt w:val="decimal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 w15:restartNumberingAfterBreak="0">
    <w:nsid w:val="19E94438"/>
    <w:multiLevelType w:val="hybridMultilevel"/>
    <w:tmpl w:val="20188170"/>
    <w:lvl w:ilvl="0" w:tplc="07DE3B6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3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42" w15:restartNumberingAfterBreak="0">
    <w:nsid w:val="1CF8171A"/>
    <w:multiLevelType w:val="hybridMultilevel"/>
    <w:tmpl w:val="65D29958"/>
    <w:lvl w:ilvl="0" w:tplc="46AA3906">
      <w:start w:val="1"/>
      <w:numFmt w:val="decimal"/>
      <w:lvlText w:val="%1."/>
      <w:lvlJc w:val="left"/>
      <w:pPr>
        <w:tabs>
          <w:tab w:val="num" w:pos="5180"/>
        </w:tabs>
        <w:ind w:left="5161" w:hanging="341"/>
      </w:pPr>
      <w:rPr>
        <w:rFonts w:ascii="Bookman Old Style" w:hAnsi="Bookman Old Style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25E62C8">
      <w:start w:val="1"/>
      <w:numFmt w:val="decimal"/>
      <w:lvlText w:val="%3)"/>
      <w:lvlJc w:val="left"/>
      <w:pPr>
        <w:ind w:left="2110" w:hanging="13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1DAC0123"/>
    <w:multiLevelType w:val="multilevel"/>
    <w:tmpl w:val="A84CD606"/>
    <w:lvl w:ilvl="0">
      <w:start w:val="1"/>
      <w:numFmt w:val="decimal"/>
      <w:lvlText w:val="%1)"/>
      <w:lvlJc w:val="left"/>
      <w:pPr>
        <w:ind w:left="2772" w:hanging="360"/>
      </w:pPr>
      <w:rPr>
        <w:rFonts w:ascii="Bookman Old Style" w:eastAsia="Times New Roman" w:hAnsi="Bookman Old Style" w:cs="Arial"/>
      </w:rPr>
    </w:lvl>
    <w:lvl w:ilvl="1">
      <w:start w:val="1"/>
      <w:numFmt w:val="lowerLetter"/>
      <w:lvlText w:val="%2."/>
      <w:lvlJc w:val="left"/>
      <w:pPr>
        <w:ind w:left="3492" w:hanging="360"/>
      </w:pPr>
    </w:lvl>
    <w:lvl w:ilvl="2">
      <w:start w:val="1"/>
      <w:numFmt w:val="lowerRoman"/>
      <w:lvlText w:val="%3."/>
      <w:lvlJc w:val="right"/>
      <w:pPr>
        <w:ind w:left="4212" w:hanging="180"/>
      </w:pPr>
    </w:lvl>
    <w:lvl w:ilvl="3">
      <w:start w:val="1"/>
      <w:numFmt w:val="decimal"/>
      <w:lvlText w:val="%4."/>
      <w:lvlJc w:val="left"/>
      <w:pPr>
        <w:ind w:left="4932" w:hanging="360"/>
      </w:pPr>
    </w:lvl>
    <w:lvl w:ilvl="4">
      <w:start w:val="1"/>
      <w:numFmt w:val="lowerLetter"/>
      <w:lvlText w:val="%5."/>
      <w:lvlJc w:val="left"/>
      <w:pPr>
        <w:ind w:left="5652" w:hanging="360"/>
      </w:pPr>
    </w:lvl>
    <w:lvl w:ilvl="5">
      <w:start w:val="1"/>
      <w:numFmt w:val="lowerRoman"/>
      <w:lvlText w:val="%6."/>
      <w:lvlJc w:val="right"/>
      <w:pPr>
        <w:ind w:left="6372" w:hanging="180"/>
      </w:pPr>
    </w:lvl>
    <w:lvl w:ilvl="6">
      <w:start w:val="1"/>
      <w:numFmt w:val="decimal"/>
      <w:lvlText w:val="%7."/>
      <w:lvlJc w:val="left"/>
      <w:pPr>
        <w:ind w:left="7092" w:hanging="360"/>
      </w:pPr>
    </w:lvl>
    <w:lvl w:ilvl="7">
      <w:start w:val="1"/>
      <w:numFmt w:val="lowerLetter"/>
      <w:lvlText w:val="%8."/>
      <w:lvlJc w:val="left"/>
      <w:pPr>
        <w:ind w:left="7812" w:hanging="360"/>
      </w:pPr>
    </w:lvl>
    <w:lvl w:ilvl="8">
      <w:start w:val="1"/>
      <w:numFmt w:val="lowerRoman"/>
      <w:lvlText w:val="%9."/>
      <w:lvlJc w:val="right"/>
      <w:pPr>
        <w:ind w:left="8532" w:hanging="180"/>
      </w:pPr>
    </w:lvl>
  </w:abstractNum>
  <w:abstractNum w:abstractNumId="44" w15:restartNumberingAfterBreak="0">
    <w:nsid w:val="1FA82479"/>
    <w:multiLevelType w:val="hybridMultilevel"/>
    <w:tmpl w:val="E2FC64B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05E010D"/>
    <w:multiLevelType w:val="hybridMultilevel"/>
    <w:tmpl w:val="E168CE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1277E2C"/>
    <w:multiLevelType w:val="multilevel"/>
    <w:tmpl w:val="C7FA581E"/>
    <w:name w:val="WW8Num17223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2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47" w15:restartNumberingAfterBreak="0">
    <w:nsid w:val="21E8782D"/>
    <w:multiLevelType w:val="multilevel"/>
    <w:tmpl w:val="649C12FA"/>
    <w:name w:val="WW8Num17222"/>
    <w:lvl w:ilvl="0">
      <w:start w:val="19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48" w15:restartNumberingAfterBreak="0">
    <w:nsid w:val="231D59D6"/>
    <w:multiLevelType w:val="hybridMultilevel"/>
    <w:tmpl w:val="F2F2CE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3261AC0"/>
    <w:multiLevelType w:val="hybridMultilevel"/>
    <w:tmpl w:val="0ACA3604"/>
    <w:lvl w:ilvl="0" w:tplc="D18A16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2"/>
        <w:szCs w:val="22"/>
      </w:rPr>
    </w:lvl>
    <w:lvl w:ilvl="1" w:tplc="818C5AE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2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0" w15:restartNumberingAfterBreak="0">
    <w:nsid w:val="23C56C69"/>
    <w:multiLevelType w:val="multilevel"/>
    <w:tmpl w:val="AD3C74F4"/>
    <w:styleLink w:val="WWNum13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1" w15:restartNumberingAfterBreak="0">
    <w:nsid w:val="24256936"/>
    <w:multiLevelType w:val="hybridMultilevel"/>
    <w:tmpl w:val="F27057FA"/>
    <w:lvl w:ilvl="0" w:tplc="F432DE5E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243F48D8"/>
    <w:multiLevelType w:val="hybridMultilevel"/>
    <w:tmpl w:val="83B2C06C"/>
    <w:lvl w:ilvl="0" w:tplc="9B62AC0A">
      <w:start w:val="1"/>
      <w:numFmt w:val="decimal"/>
      <w:lvlText w:val="%1)"/>
      <w:lvlJc w:val="left"/>
      <w:pPr>
        <w:ind w:left="78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3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27D5483A"/>
    <w:multiLevelType w:val="multilevel"/>
    <w:tmpl w:val="47E2099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5" w15:restartNumberingAfterBreak="0">
    <w:nsid w:val="2B021ED4"/>
    <w:multiLevelType w:val="hybridMultilevel"/>
    <w:tmpl w:val="1E7CF31C"/>
    <w:lvl w:ilvl="0" w:tplc="04150017">
      <w:start w:val="1"/>
      <w:numFmt w:val="lowerLetter"/>
      <w:lvlText w:val="%1)"/>
      <w:lvlJc w:val="left"/>
      <w:pPr>
        <w:ind w:left="1061" w:hanging="360"/>
      </w:pPr>
    </w:lvl>
    <w:lvl w:ilvl="1" w:tplc="04150019" w:tentative="1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 w:tentative="1">
      <w:start w:val="1"/>
      <w:numFmt w:val="decimal"/>
      <w:lvlText w:val="%4."/>
      <w:lvlJc w:val="left"/>
      <w:pPr>
        <w:ind w:left="3221" w:hanging="360"/>
      </w:pPr>
    </w:lvl>
    <w:lvl w:ilvl="4" w:tplc="04150019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56" w15:restartNumberingAfterBreak="0">
    <w:nsid w:val="2B97742B"/>
    <w:multiLevelType w:val="hybridMultilevel"/>
    <w:tmpl w:val="A0681DEC"/>
    <w:lvl w:ilvl="0" w:tplc="5B5671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BA3350E"/>
    <w:multiLevelType w:val="hybridMultilevel"/>
    <w:tmpl w:val="24F63CE2"/>
    <w:lvl w:ilvl="0" w:tplc="236C7308">
      <w:start w:val="13"/>
      <w:numFmt w:val="decimal"/>
      <w:lvlText w:val="%1)"/>
      <w:lvlJc w:val="left"/>
      <w:pPr>
        <w:ind w:left="36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2F550A38"/>
    <w:multiLevelType w:val="hybridMultilevel"/>
    <w:tmpl w:val="4A9829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1345C7F"/>
    <w:multiLevelType w:val="hybridMultilevel"/>
    <w:tmpl w:val="866A14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3251084E"/>
    <w:multiLevelType w:val="multilevel"/>
    <w:tmpl w:val="6C72ED3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1" w15:restartNumberingAfterBreak="0">
    <w:nsid w:val="327E524B"/>
    <w:multiLevelType w:val="hybridMultilevel"/>
    <w:tmpl w:val="B0347266"/>
    <w:lvl w:ilvl="0" w:tplc="0FB4AAE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 w:hint="default"/>
        <w:b w:val="0"/>
      </w:rPr>
    </w:lvl>
    <w:lvl w:ilvl="1" w:tplc="7A1C0D3E">
      <w:start w:val="1"/>
      <w:numFmt w:val="decimal"/>
      <w:lvlText w:val="%2)"/>
      <w:lvlJc w:val="left"/>
      <w:pPr>
        <w:ind w:left="928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31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63" w15:restartNumberingAfterBreak="0">
    <w:nsid w:val="3536293F"/>
    <w:multiLevelType w:val="hybridMultilevel"/>
    <w:tmpl w:val="1902D10A"/>
    <w:lvl w:ilvl="0" w:tplc="F1F4C462">
      <w:start w:val="8"/>
      <w:numFmt w:val="decimal"/>
      <w:lvlText w:val="%1."/>
      <w:lvlJc w:val="left"/>
      <w:pPr>
        <w:tabs>
          <w:tab w:val="num" w:pos="360"/>
        </w:tabs>
        <w:ind w:left="341" w:hanging="341"/>
      </w:pPr>
      <w:rPr>
        <w:rFonts w:ascii="Bookman Old Style" w:hAnsi="Bookman Old Style" w:cs="Times New Roman"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7905534"/>
    <w:multiLevelType w:val="hybridMultilevel"/>
    <w:tmpl w:val="FB6E60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7A735F1"/>
    <w:multiLevelType w:val="singleLevel"/>
    <w:tmpl w:val="49C2FB7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 w:hint="default"/>
        <w:b w:val="0"/>
        <w:i w:val="0"/>
        <w:sz w:val="22"/>
      </w:rPr>
    </w:lvl>
  </w:abstractNum>
  <w:abstractNum w:abstractNumId="66" w15:restartNumberingAfterBreak="0">
    <w:nsid w:val="38512A4B"/>
    <w:multiLevelType w:val="hybridMultilevel"/>
    <w:tmpl w:val="69DC7E64"/>
    <w:lvl w:ilvl="0" w:tplc="75EA3122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395520B7"/>
    <w:multiLevelType w:val="multilevel"/>
    <w:tmpl w:val="99EC89B0"/>
    <w:styleLink w:val="WWNum4"/>
    <w:lvl w:ilvl="0">
      <w:start w:val="1"/>
      <w:numFmt w:val="lowerLetter"/>
      <w:lvlText w:val="%1)"/>
      <w:lvlJc w:val="left"/>
      <w:pPr>
        <w:ind w:left="646" w:hanging="360"/>
      </w:pPr>
    </w:lvl>
    <w:lvl w:ilvl="1">
      <w:start w:val="1"/>
      <w:numFmt w:val="lowerLetter"/>
      <w:lvlText w:val="%2."/>
      <w:lvlJc w:val="left"/>
      <w:pPr>
        <w:ind w:left="1366" w:hanging="360"/>
      </w:pPr>
    </w:lvl>
    <w:lvl w:ilvl="2">
      <w:start w:val="1"/>
      <w:numFmt w:val="lowerRoman"/>
      <w:lvlText w:val="%1.%2.%3."/>
      <w:lvlJc w:val="right"/>
      <w:pPr>
        <w:ind w:left="2086" w:hanging="180"/>
      </w:pPr>
    </w:lvl>
    <w:lvl w:ilvl="3">
      <w:start w:val="1"/>
      <w:numFmt w:val="decimal"/>
      <w:lvlText w:val="%1.%2.%3.%4."/>
      <w:lvlJc w:val="left"/>
      <w:pPr>
        <w:ind w:left="2806" w:hanging="360"/>
      </w:pPr>
    </w:lvl>
    <w:lvl w:ilvl="4">
      <w:start w:val="1"/>
      <w:numFmt w:val="lowerLetter"/>
      <w:lvlText w:val="%1.%2.%3.%4.%5."/>
      <w:lvlJc w:val="left"/>
      <w:pPr>
        <w:ind w:left="3526" w:hanging="360"/>
      </w:pPr>
    </w:lvl>
    <w:lvl w:ilvl="5">
      <w:start w:val="1"/>
      <w:numFmt w:val="lowerRoman"/>
      <w:lvlText w:val="%1.%2.%3.%4.%5.%6."/>
      <w:lvlJc w:val="right"/>
      <w:pPr>
        <w:ind w:left="4246" w:hanging="180"/>
      </w:pPr>
    </w:lvl>
    <w:lvl w:ilvl="6">
      <w:start w:val="1"/>
      <w:numFmt w:val="decimal"/>
      <w:lvlText w:val="%1.%2.%3.%4.%5.%6.%7."/>
      <w:lvlJc w:val="left"/>
      <w:pPr>
        <w:ind w:left="4966" w:hanging="360"/>
      </w:pPr>
    </w:lvl>
    <w:lvl w:ilvl="7">
      <w:start w:val="1"/>
      <w:numFmt w:val="lowerLetter"/>
      <w:lvlText w:val="%1.%2.%3.%4.%5.%6.%7.%8."/>
      <w:lvlJc w:val="left"/>
      <w:pPr>
        <w:ind w:left="5686" w:hanging="360"/>
      </w:pPr>
    </w:lvl>
    <w:lvl w:ilvl="8">
      <w:start w:val="1"/>
      <w:numFmt w:val="lowerRoman"/>
      <w:lvlText w:val="%1.%2.%3.%4.%5.%6.%7.%8.%9."/>
      <w:lvlJc w:val="right"/>
      <w:pPr>
        <w:ind w:left="6406" w:hanging="180"/>
      </w:pPr>
    </w:lvl>
  </w:abstractNum>
  <w:abstractNum w:abstractNumId="68" w15:restartNumberingAfterBreak="0">
    <w:nsid w:val="3B3647F6"/>
    <w:multiLevelType w:val="hybridMultilevel"/>
    <w:tmpl w:val="50507978"/>
    <w:lvl w:ilvl="0" w:tplc="5594956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1" w:tplc="87DA52D0">
      <w:start w:val="1"/>
      <w:numFmt w:val="decimal"/>
      <w:lvlText w:val="%2."/>
      <w:lvlJc w:val="left"/>
      <w:pPr>
        <w:ind w:left="360" w:hanging="360"/>
      </w:pPr>
      <w:rPr>
        <w:rFonts w:ascii="Bookman Old Style" w:eastAsia="Calibri" w:hAnsi="Bookman Old Style" w:cs="Times New Roman" w:hint="default"/>
        <w:b w:val="0"/>
      </w:rPr>
    </w:lvl>
    <w:lvl w:ilvl="2" w:tplc="5120A966">
      <w:start w:val="1"/>
      <w:numFmt w:val="decimal"/>
      <w:lvlText w:val="%3)"/>
      <w:lvlJc w:val="left"/>
      <w:pPr>
        <w:ind w:left="2340" w:hanging="360"/>
      </w:pPr>
      <w:rPr>
        <w:rFonts w:hint="default"/>
        <w:b w:val="0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00A757A"/>
    <w:multiLevelType w:val="hybridMultilevel"/>
    <w:tmpl w:val="B88C553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10C47472">
      <w:start w:val="1"/>
      <w:numFmt w:val="decimal"/>
      <w:lvlText w:val="%3)"/>
      <w:lvlJc w:val="left"/>
      <w:pPr>
        <w:ind w:left="2880" w:hanging="180"/>
      </w:pPr>
      <w:rPr>
        <w:b w:val="0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0" w15:restartNumberingAfterBreak="0">
    <w:nsid w:val="40D31CCC"/>
    <w:multiLevelType w:val="multilevel"/>
    <w:tmpl w:val="25E04994"/>
    <w:name w:val="WW8Num17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71" w15:restartNumberingAfterBreak="0">
    <w:nsid w:val="414B1A15"/>
    <w:multiLevelType w:val="hybridMultilevel"/>
    <w:tmpl w:val="C9DA428E"/>
    <w:lvl w:ilvl="0" w:tplc="D1E4B208">
      <w:start w:val="1"/>
      <w:numFmt w:val="decimal"/>
      <w:lvlText w:val="%1)"/>
      <w:lvlJc w:val="left"/>
      <w:pPr>
        <w:ind w:left="720" w:hanging="360"/>
      </w:pPr>
      <w:rPr>
        <w:rFonts w:ascii="Calibri" w:eastAsia="Times New Roman" w:hAnsi="Calibri"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1FF1E6D"/>
    <w:multiLevelType w:val="hybridMultilevel"/>
    <w:tmpl w:val="7C22A09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7">
      <w:start w:val="1"/>
      <w:numFmt w:val="lowerLetter"/>
      <w:lvlText w:val="%3)"/>
      <w:lvlJc w:val="lef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3" w15:restartNumberingAfterBreak="0">
    <w:nsid w:val="42002EEA"/>
    <w:multiLevelType w:val="hybridMultilevel"/>
    <w:tmpl w:val="27FEC2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423F3A3C"/>
    <w:multiLevelType w:val="hybridMultilevel"/>
    <w:tmpl w:val="8CE837B8"/>
    <w:lvl w:ilvl="0" w:tplc="0492B9D0">
      <w:start w:val="1"/>
      <w:numFmt w:val="lowerLetter"/>
      <w:lvlText w:val="%1)"/>
      <w:lvlJc w:val="left"/>
      <w:pPr>
        <w:ind w:left="2307" w:hanging="360"/>
      </w:pPr>
      <w:rPr>
        <w:rFonts w:ascii="Bookman Old Style" w:eastAsia="Times New Roman" w:hAnsi="Bookman Old Style" w:cs="Times New Roman" w:hint="default"/>
      </w:rPr>
    </w:lvl>
    <w:lvl w:ilvl="1" w:tplc="04150019">
      <w:start w:val="1"/>
      <w:numFmt w:val="lowerLetter"/>
      <w:lvlText w:val="%2."/>
      <w:lvlJc w:val="left"/>
      <w:pPr>
        <w:ind w:left="3027" w:hanging="360"/>
      </w:pPr>
    </w:lvl>
    <w:lvl w:ilvl="2" w:tplc="0415001B" w:tentative="1">
      <w:start w:val="1"/>
      <w:numFmt w:val="lowerRoman"/>
      <w:lvlText w:val="%3."/>
      <w:lvlJc w:val="right"/>
      <w:pPr>
        <w:ind w:left="3747" w:hanging="180"/>
      </w:pPr>
    </w:lvl>
    <w:lvl w:ilvl="3" w:tplc="0415000F" w:tentative="1">
      <w:start w:val="1"/>
      <w:numFmt w:val="decimal"/>
      <w:lvlText w:val="%4."/>
      <w:lvlJc w:val="left"/>
      <w:pPr>
        <w:ind w:left="4467" w:hanging="360"/>
      </w:pPr>
    </w:lvl>
    <w:lvl w:ilvl="4" w:tplc="04150019" w:tentative="1">
      <w:start w:val="1"/>
      <w:numFmt w:val="lowerLetter"/>
      <w:lvlText w:val="%5."/>
      <w:lvlJc w:val="left"/>
      <w:pPr>
        <w:ind w:left="5187" w:hanging="360"/>
      </w:pPr>
    </w:lvl>
    <w:lvl w:ilvl="5" w:tplc="0415001B" w:tentative="1">
      <w:start w:val="1"/>
      <w:numFmt w:val="lowerRoman"/>
      <w:lvlText w:val="%6."/>
      <w:lvlJc w:val="right"/>
      <w:pPr>
        <w:ind w:left="5907" w:hanging="180"/>
      </w:pPr>
    </w:lvl>
    <w:lvl w:ilvl="6" w:tplc="0415000F" w:tentative="1">
      <w:start w:val="1"/>
      <w:numFmt w:val="decimal"/>
      <w:lvlText w:val="%7."/>
      <w:lvlJc w:val="left"/>
      <w:pPr>
        <w:ind w:left="6627" w:hanging="360"/>
      </w:pPr>
    </w:lvl>
    <w:lvl w:ilvl="7" w:tplc="04150019" w:tentative="1">
      <w:start w:val="1"/>
      <w:numFmt w:val="lowerLetter"/>
      <w:lvlText w:val="%8."/>
      <w:lvlJc w:val="left"/>
      <w:pPr>
        <w:ind w:left="7347" w:hanging="360"/>
      </w:pPr>
    </w:lvl>
    <w:lvl w:ilvl="8" w:tplc="0415001B" w:tentative="1">
      <w:start w:val="1"/>
      <w:numFmt w:val="lowerRoman"/>
      <w:lvlText w:val="%9."/>
      <w:lvlJc w:val="right"/>
      <w:pPr>
        <w:ind w:left="8067" w:hanging="180"/>
      </w:pPr>
    </w:lvl>
  </w:abstractNum>
  <w:abstractNum w:abstractNumId="75" w15:restartNumberingAfterBreak="0">
    <w:nsid w:val="43A84BA9"/>
    <w:multiLevelType w:val="hybridMultilevel"/>
    <w:tmpl w:val="BB86A3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3C476E7"/>
    <w:multiLevelType w:val="hybridMultilevel"/>
    <w:tmpl w:val="9B101C06"/>
    <w:lvl w:ilvl="0" w:tplc="0415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77" w15:restartNumberingAfterBreak="0">
    <w:nsid w:val="45894F98"/>
    <w:multiLevelType w:val="hybridMultilevel"/>
    <w:tmpl w:val="BECAE78E"/>
    <w:lvl w:ilvl="0" w:tplc="B7F4A77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46307410"/>
    <w:multiLevelType w:val="hybridMultilevel"/>
    <w:tmpl w:val="A7B434EC"/>
    <w:lvl w:ilvl="0" w:tplc="2FEA9F4A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681777C"/>
    <w:multiLevelType w:val="multilevel"/>
    <w:tmpl w:val="20CA3D94"/>
    <w:styleLink w:val="WWNum9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0" w15:restartNumberingAfterBreak="0">
    <w:nsid w:val="49DC5358"/>
    <w:multiLevelType w:val="hybridMultilevel"/>
    <w:tmpl w:val="5FA6E464"/>
    <w:lvl w:ilvl="0" w:tplc="5BC041BC">
      <w:start w:val="1"/>
      <w:numFmt w:val="decimal"/>
      <w:lvlText w:val="%1)"/>
      <w:lvlJc w:val="left"/>
      <w:pPr>
        <w:tabs>
          <w:tab w:val="num" w:pos="360"/>
        </w:tabs>
        <w:ind w:left="341" w:hanging="341"/>
      </w:pPr>
      <w:rPr>
        <w:rFonts w:ascii="Bookman Old Style" w:eastAsia="Times New Roman" w:hAnsi="Bookman Old Style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  <w:rPr>
        <w:rFonts w:cs="Times New Roman"/>
      </w:rPr>
    </w:lvl>
  </w:abstractNum>
  <w:abstractNum w:abstractNumId="81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14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</w:abstractNum>
  <w:abstractNum w:abstractNumId="82" w15:restartNumberingAfterBreak="0">
    <w:nsid w:val="4A950923"/>
    <w:multiLevelType w:val="hybridMultilevel"/>
    <w:tmpl w:val="3F086EA4"/>
    <w:lvl w:ilvl="0" w:tplc="20445B68">
      <w:start w:val="1"/>
      <w:numFmt w:val="decimal"/>
      <w:lvlText w:val="%1)"/>
      <w:lvlJc w:val="left"/>
      <w:pPr>
        <w:ind w:left="802"/>
      </w:pPr>
      <w:rPr>
        <w:rFonts w:ascii="Bookman Old Style" w:eastAsia="Calibri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D6E499C">
      <w:start w:val="1"/>
      <w:numFmt w:val="lowerLetter"/>
      <w:lvlText w:val="%2"/>
      <w:lvlJc w:val="left"/>
      <w:pPr>
        <w:ind w:left="15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CB874E0">
      <w:start w:val="1"/>
      <w:numFmt w:val="lowerRoman"/>
      <w:lvlText w:val="%3"/>
      <w:lvlJc w:val="left"/>
      <w:pPr>
        <w:ind w:left="22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98EB98C">
      <w:start w:val="1"/>
      <w:numFmt w:val="decimal"/>
      <w:lvlText w:val="%4"/>
      <w:lvlJc w:val="left"/>
      <w:pPr>
        <w:ind w:left="29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180CAB2">
      <w:start w:val="1"/>
      <w:numFmt w:val="lowerLetter"/>
      <w:lvlText w:val="%5"/>
      <w:lvlJc w:val="left"/>
      <w:pPr>
        <w:ind w:left="36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BFFE2A26">
      <w:start w:val="1"/>
      <w:numFmt w:val="lowerRoman"/>
      <w:lvlText w:val="%6"/>
      <w:lvlJc w:val="left"/>
      <w:pPr>
        <w:ind w:left="44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4DB82008">
      <w:start w:val="1"/>
      <w:numFmt w:val="decimal"/>
      <w:lvlText w:val="%7"/>
      <w:lvlJc w:val="left"/>
      <w:pPr>
        <w:ind w:left="51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5304FAC">
      <w:start w:val="1"/>
      <w:numFmt w:val="lowerLetter"/>
      <w:lvlText w:val="%8"/>
      <w:lvlJc w:val="left"/>
      <w:pPr>
        <w:ind w:left="58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A9E5EF2">
      <w:start w:val="1"/>
      <w:numFmt w:val="lowerRoman"/>
      <w:lvlText w:val="%9"/>
      <w:lvlJc w:val="left"/>
      <w:pPr>
        <w:ind w:left="65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3" w15:restartNumberingAfterBreak="0">
    <w:nsid w:val="4AA8516C"/>
    <w:multiLevelType w:val="multilevel"/>
    <w:tmpl w:val="D7940542"/>
    <w:styleLink w:val="WWNum7"/>
    <w:lvl w:ilvl="0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4" w15:restartNumberingAfterBreak="0">
    <w:nsid w:val="4B7F14CB"/>
    <w:multiLevelType w:val="hybridMultilevel"/>
    <w:tmpl w:val="E886DDC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5" w15:restartNumberingAfterBreak="0">
    <w:nsid w:val="4CD539C9"/>
    <w:multiLevelType w:val="hybridMultilevel"/>
    <w:tmpl w:val="E604E00E"/>
    <w:lvl w:ilvl="0" w:tplc="F7121E0C">
      <w:start w:val="1"/>
      <w:numFmt w:val="decimal"/>
      <w:lvlText w:val="%1)"/>
      <w:lvlJc w:val="left"/>
      <w:pPr>
        <w:tabs>
          <w:tab w:val="num" w:pos="1440"/>
        </w:tabs>
        <w:ind w:left="1437" w:hanging="357"/>
      </w:pPr>
      <w:rPr>
        <w:rFonts w:ascii="Bookman Old Style" w:hAnsi="Bookman Old Style" w:cs="Calibri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6" w15:restartNumberingAfterBreak="0">
    <w:nsid w:val="507F5EE0"/>
    <w:multiLevelType w:val="hybridMultilevel"/>
    <w:tmpl w:val="E6C837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513B1A31"/>
    <w:multiLevelType w:val="hybridMultilevel"/>
    <w:tmpl w:val="D5828FE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2E32AC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 w15:restartNumberingAfterBreak="0">
    <w:nsid w:val="550F5ACD"/>
    <w:multiLevelType w:val="hybridMultilevel"/>
    <w:tmpl w:val="56DC92E8"/>
    <w:lvl w:ilvl="0" w:tplc="04150011">
      <w:start w:val="1"/>
      <w:numFmt w:val="decimal"/>
      <w:lvlText w:val="%1)"/>
      <w:lvlJc w:val="left"/>
      <w:pPr>
        <w:ind w:left="1111" w:hanging="360"/>
      </w:pPr>
    </w:lvl>
    <w:lvl w:ilvl="1" w:tplc="04150019" w:tentative="1">
      <w:start w:val="1"/>
      <w:numFmt w:val="lowerLetter"/>
      <w:lvlText w:val="%2."/>
      <w:lvlJc w:val="left"/>
      <w:pPr>
        <w:ind w:left="1831" w:hanging="360"/>
      </w:pPr>
    </w:lvl>
    <w:lvl w:ilvl="2" w:tplc="0415001B" w:tentative="1">
      <w:start w:val="1"/>
      <w:numFmt w:val="lowerRoman"/>
      <w:lvlText w:val="%3."/>
      <w:lvlJc w:val="right"/>
      <w:pPr>
        <w:ind w:left="2551" w:hanging="180"/>
      </w:pPr>
    </w:lvl>
    <w:lvl w:ilvl="3" w:tplc="0415000F" w:tentative="1">
      <w:start w:val="1"/>
      <w:numFmt w:val="decimal"/>
      <w:lvlText w:val="%4."/>
      <w:lvlJc w:val="left"/>
      <w:pPr>
        <w:ind w:left="3271" w:hanging="360"/>
      </w:pPr>
    </w:lvl>
    <w:lvl w:ilvl="4" w:tplc="04150019" w:tentative="1">
      <w:start w:val="1"/>
      <w:numFmt w:val="lowerLetter"/>
      <w:lvlText w:val="%5."/>
      <w:lvlJc w:val="left"/>
      <w:pPr>
        <w:ind w:left="3991" w:hanging="360"/>
      </w:pPr>
    </w:lvl>
    <w:lvl w:ilvl="5" w:tplc="0415001B" w:tentative="1">
      <w:start w:val="1"/>
      <w:numFmt w:val="lowerRoman"/>
      <w:lvlText w:val="%6."/>
      <w:lvlJc w:val="right"/>
      <w:pPr>
        <w:ind w:left="4711" w:hanging="180"/>
      </w:pPr>
    </w:lvl>
    <w:lvl w:ilvl="6" w:tplc="0415000F" w:tentative="1">
      <w:start w:val="1"/>
      <w:numFmt w:val="decimal"/>
      <w:lvlText w:val="%7."/>
      <w:lvlJc w:val="left"/>
      <w:pPr>
        <w:ind w:left="5431" w:hanging="360"/>
      </w:pPr>
    </w:lvl>
    <w:lvl w:ilvl="7" w:tplc="04150019" w:tentative="1">
      <w:start w:val="1"/>
      <w:numFmt w:val="lowerLetter"/>
      <w:lvlText w:val="%8."/>
      <w:lvlJc w:val="left"/>
      <w:pPr>
        <w:ind w:left="6151" w:hanging="360"/>
      </w:pPr>
    </w:lvl>
    <w:lvl w:ilvl="8" w:tplc="0415001B" w:tentative="1">
      <w:start w:val="1"/>
      <w:numFmt w:val="lowerRoman"/>
      <w:lvlText w:val="%9."/>
      <w:lvlJc w:val="right"/>
      <w:pPr>
        <w:ind w:left="6871" w:hanging="180"/>
      </w:pPr>
    </w:lvl>
  </w:abstractNum>
  <w:abstractNum w:abstractNumId="89" w15:restartNumberingAfterBreak="0">
    <w:nsid w:val="553178A4"/>
    <w:multiLevelType w:val="multilevel"/>
    <w:tmpl w:val="1CB2622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55916450"/>
    <w:multiLevelType w:val="singleLevel"/>
    <w:tmpl w:val="67D6D8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1" w15:restartNumberingAfterBreak="0">
    <w:nsid w:val="56A366D4"/>
    <w:multiLevelType w:val="multilevel"/>
    <w:tmpl w:val="37E48DE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92" w15:restartNumberingAfterBreak="0">
    <w:nsid w:val="573731B8"/>
    <w:multiLevelType w:val="multilevel"/>
    <w:tmpl w:val="423A18D0"/>
    <w:styleLink w:val="WWNum12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93" w15:restartNumberingAfterBreak="0">
    <w:nsid w:val="59A133A8"/>
    <w:multiLevelType w:val="hybridMultilevel"/>
    <w:tmpl w:val="2EC82616"/>
    <w:lvl w:ilvl="0" w:tplc="8370CA56">
      <w:start w:val="1"/>
      <w:numFmt w:val="lowerLetter"/>
      <w:lvlText w:val="%1)"/>
      <w:lvlJc w:val="left"/>
      <w:pPr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A8E4717"/>
    <w:multiLevelType w:val="multilevel"/>
    <w:tmpl w:val="A81EF0C8"/>
    <w:name w:val="WW8Num1722"/>
    <w:lvl w:ilvl="0">
      <w:start w:val="1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95" w15:restartNumberingAfterBreak="0">
    <w:nsid w:val="5B9E7557"/>
    <w:multiLevelType w:val="hybridMultilevel"/>
    <w:tmpl w:val="DB1A1D40"/>
    <w:lvl w:ilvl="0" w:tplc="A538ED4E">
      <w:start w:val="1"/>
      <w:numFmt w:val="decimal"/>
      <w:lvlText w:val="%1)"/>
      <w:lvlJc w:val="left"/>
      <w:pPr>
        <w:tabs>
          <w:tab w:val="num" w:pos="1440"/>
        </w:tabs>
        <w:ind w:left="1437" w:hanging="357"/>
      </w:pPr>
      <w:rPr>
        <w:rFonts w:ascii="Bookman Old Style" w:hAnsi="Bookman Old Style" w:cs="Calibri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6" w15:restartNumberingAfterBreak="0">
    <w:nsid w:val="5D8A4576"/>
    <w:multiLevelType w:val="multilevel"/>
    <w:tmpl w:val="1D8A77EE"/>
    <w:styleLink w:val="WWNum3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97" w15:restartNumberingAfterBreak="0">
    <w:nsid w:val="5D9F7755"/>
    <w:multiLevelType w:val="hybridMultilevel"/>
    <w:tmpl w:val="85360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5E843B73"/>
    <w:multiLevelType w:val="hybridMultilevel"/>
    <w:tmpl w:val="FAB0ED42"/>
    <w:lvl w:ilvl="0" w:tplc="646E6F8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5E8B528D"/>
    <w:multiLevelType w:val="hybridMultilevel"/>
    <w:tmpl w:val="C902D586"/>
    <w:lvl w:ilvl="0" w:tplc="F0B85BCC">
      <w:start w:val="1"/>
      <w:numFmt w:val="decimal"/>
      <w:lvlText w:val="%1)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0" w15:restartNumberingAfterBreak="0">
    <w:nsid w:val="5EAB0B41"/>
    <w:multiLevelType w:val="multilevel"/>
    <w:tmpl w:val="90409466"/>
    <w:lvl w:ilvl="0">
      <w:start w:val="1"/>
      <w:numFmt w:val="decimal"/>
      <w:lvlText w:val="%1."/>
      <w:lvlJc w:val="left"/>
      <w:rPr>
        <w:rFonts w:ascii="Bookman Old Style" w:eastAsia="Calibri" w:hAnsi="Bookman Old Style" w:cs="Calibri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1" w15:restartNumberingAfterBreak="0">
    <w:nsid w:val="5ED962A7"/>
    <w:multiLevelType w:val="multilevel"/>
    <w:tmpl w:val="8166C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ascii="Bookman Old Style" w:hAnsi="Bookman Old Style" w:cs="Times New Roman"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2" w15:restartNumberingAfterBreak="0">
    <w:nsid w:val="5F7B381B"/>
    <w:multiLevelType w:val="hybridMultilevel"/>
    <w:tmpl w:val="7F4E52EE"/>
    <w:lvl w:ilvl="0" w:tplc="360E431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4820A3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FCE2790"/>
    <w:multiLevelType w:val="hybridMultilevel"/>
    <w:tmpl w:val="FA541C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606E278F"/>
    <w:multiLevelType w:val="multilevel"/>
    <w:tmpl w:val="A9C8DDA6"/>
    <w:styleLink w:val="WWNum2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05" w15:restartNumberingAfterBreak="0">
    <w:nsid w:val="6086462B"/>
    <w:multiLevelType w:val="hybridMultilevel"/>
    <w:tmpl w:val="3EEAF278"/>
    <w:lvl w:ilvl="0" w:tplc="713A40B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61F42BDE"/>
    <w:multiLevelType w:val="hybridMultilevel"/>
    <w:tmpl w:val="EABA7E64"/>
    <w:lvl w:ilvl="0" w:tplc="3D4E5694">
      <w:start w:val="1"/>
      <w:numFmt w:val="decimal"/>
      <w:lvlText w:val="%1)"/>
      <w:lvlJc w:val="left"/>
      <w:pPr>
        <w:ind w:left="717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7" w15:restartNumberingAfterBreak="0">
    <w:nsid w:val="62F50B2B"/>
    <w:multiLevelType w:val="hybridMultilevel"/>
    <w:tmpl w:val="5A98EC7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8" w15:restartNumberingAfterBreak="0">
    <w:nsid w:val="6302113B"/>
    <w:multiLevelType w:val="hybridMultilevel"/>
    <w:tmpl w:val="13FC2DEC"/>
    <w:lvl w:ilvl="0" w:tplc="D71621B4">
      <w:start w:val="1"/>
      <w:numFmt w:val="decimal"/>
      <w:lvlText w:val="%1)"/>
      <w:lvlJc w:val="left"/>
      <w:pPr>
        <w:tabs>
          <w:tab w:val="num" w:pos="1324"/>
        </w:tabs>
        <w:ind w:left="1324" w:hanging="397"/>
      </w:pPr>
      <w:rPr>
        <w:rFonts w:cs="Times New Roman" w:hint="default"/>
        <w:b w:val="0"/>
        <w:i w:val="0"/>
      </w:rPr>
    </w:lvl>
    <w:lvl w:ilvl="1" w:tplc="1FE853B8">
      <w:start w:val="2"/>
      <w:numFmt w:val="decimal"/>
      <w:lvlText w:val="%2)"/>
      <w:lvlJc w:val="left"/>
      <w:pPr>
        <w:tabs>
          <w:tab w:val="num" w:pos="360"/>
        </w:tabs>
        <w:ind w:left="357" w:hanging="357"/>
      </w:pPr>
      <w:rPr>
        <w:rFonts w:cs="Times New Roman" w:hint="default"/>
      </w:rPr>
    </w:lvl>
    <w:lvl w:ilvl="2" w:tplc="7092FA20" w:tentative="1">
      <w:start w:val="1"/>
      <w:numFmt w:val="lowerRoman"/>
      <w:lvlText w:val="%3."/>
      <w:lvlJc w:val="right"/>
      <w:pPr>
        <w:tabs>
          <w:tab w:val="num" w:pos="2917"/>
        </w:tabs>
        <w:ind w:left="2917" w:hanging="180"/>
      </w:pPr>
      <w:rPr>
        <w:rFonts w:cs="Times New Roman"/>
      </w:rPr>
    </w:lvl>
    <w:lvl w:ilvl="3" w:tplc="55C84BEC">
      <w:start w:val="1"/>
      <w:numFmt w:val="decimal"/>
      <w:lvlText w:val="%4."/>
      <w:lvlJc w:val="left"/>
      <w:pPr>
        <w:tabs>
          <w:tab w:val="num" w:pos="3637"/>
        </w:tabs>
        <w:ind w:left="3637" w:hanging="360"/>
      </w:pPr>
      <w:rPr>
        <w:rFonts w:hint="default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4357"/>
        </w:tabs>
        <w:ind w:left="435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77"/>
        </w:tabs>
        <w:ind w:left="507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97"/>
        </w:tabs>
        <w:ind w:left="579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517"/>
        </w:tabs>
        <w:ind w:left="651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237"/>
        </w:tabs>
        <w:ind w:left="7237" w:hanging="180"/>
      </w:pPr>
      <w:rPr>
        <w:rFonts w:cs="Times New Roman"/>
      </w:rPr>
    </w:lvl>
  </w:abstractNum>
  <w:abstractNum w:abstractNumId="109" w15:restartNumberingAfterBreak="0">
    <w:nsid w:val="640E289B"/>
    <w:multiLevelType w:val="hybridMultilevel"/>
    <w:tmpl w:val="C9A42C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64527D2B"/>
    <w:multiLevelType w:val="hybridMultilevel"/>
    <w:tmpl w:val="4DA41188"/>
    <w:lvl w:ilvl="0" w:tplc="0B74C12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64BD6A5D"/>
    <w:multiLevelType w:val="hybridMultilevel"/>
    <w:tmpl w:val="636451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4CC392C"/>
    <w:multiLevelType w:val="hybridMultilevel"/>
    <w:tmpl w:val="1AAEF4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454CDCE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65401006"/>
    <w:multiLevelType w:val="hybridMultilevel"/>
    <w:tmpl w:val="C3D41CDC"/>
    <w:lvl w:ilvl="0" w:tplc="6B3EB62C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67A45E71"/>
    <w:multiLevelType w:val="hybridMultilevel"/>
    <w:tmpl w:val="C64E2F26"/>
    <w:lvl w:ilvl="0" w:tplc="3196B06C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68F67EDF"/>
    <w:multiLevelType w:val="multilevel"/>
    <w:tmpl w:val="22A693A2"/>
    <w:name w:val="WW8Num1722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b w:val="0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16" w15:restartNumberingAfterBreak="0">
    <w:nsid w:val="698F5398"/>
    <w:multiLevelType w:val="multilevel"/>
    <w:tmpl w:val="39222938"/>
    <w:name w:val="WW8Num172222"/>
    <w:lvl w:ilvl="0">
      <w:start w:val="6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17" w15:restartNumberingAfterBreak="0">
    <w:nsid w:val="6D2E4F16"/>
    <w:multiLevelType w:val="multilevel"/>
    <w:tmpl w:val="1FB01FA8"/>
    <w:lvl w:ilvl="0">
      <w:start w:val="1"/>
      <w:numFmt w:val="decimal"/>
      <w:pStyle w:val="tekstparagraf"/>
      <w:suff w:val="space"/>
      <w:lvlText w:val="§ %1"/>
      <w:lvlJc w:val="left"/>
      <w:pPr>
        <w:ind w:left="3970" w:firstLine="0"/>
      </w:pPr>
      <w:rPr>
        <w:rFonts w:ascii="Palatino Linotype" w:hAnsi="Palatino Linotype" w:hint="default"/>
        <w:b/>
        <w:i w:val="0"/>
        <w:sz w:val="22"/>
        <w:szCs w:val="22"/>
      </w:rPr>
    </w:lvl>
    <w:lvl w:ilvl="1">
      <w:start w:val="1"/>
      <w:numFmt w:val="none"/>
      <w:pStyle w:val="tekstparagraftytu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pStyle w:val="tekstustp"/>
      <w:lvlText w:val="%3."/>
      <w:lvlJc w:val="left"/>
      <w:pPr>
        <w:tabs>
          <w:tab w:val="num" w:pos="363"/>
        </w:tabs>
        <w:ind w:left="36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3">
      <w:start w:val="1"/>
      <w:numFmt w:val="decimal"/>
      <w:pStyle w:val="tekstpunkt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 w:hint="default"/>
        <w:b w:val="0"/>
        <w:i w:val="0"/>
        <w:sz w:val="22"/>
        <w:szCs w:val="22"/>
      </w:rPr>
    </w:lvl>
    <w:lvl w:ilvl="4">
      <w:start w:val="1"/>
      <w:numFmt w:val="lowerLetter"/>
      <w:pStyle w:val="tekstlitera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18" w15:restartNumberingAfterBreak="0">
    <w:nsid w:val="6DA40C64"/>
    <w:multiLevelType w:val="multilevel"/>
    <w:tmpl w:val="3A344EC8"/>
    <w:lvl w:ilvl="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145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2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0" w:hanging="2160"/>
      </w:pPr>
      <w:rPr>
        <w:rFonts w:hint="default"/>
      </w:rPr>
    </w:lvl>
  </w:abstractNum>
  <w:abstractNum w:abstractNumId="119" w15:restartNumberingAfterBreak="0">
    <w:nsid w:val="6E046A6A"/>
    <w:multiLevelType w:val="hybridMultilevel"/>
    <w:tmpl w:val="ABEAB2D4"/>
    <w:lvl w:ilvl="0" w:tplc="DDDCEEE0">
      <w:start w:val="1"/>
      <w:numFmt w:val="decimal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0" w15:restartNumberingAfterBreak="0">
    <w:nsid w:val="6E6570F2"/>
    <w:multiLevelType w:val="hybridMultilevel"/>
    <w:tmpl w:val="BAB668A0"/>
    <w:lvl w:ilvl="0" w:tplc="E626BD32">
      <w:start w:val="4"/>
      <w:numFmt w:val="decimal"/>
      <w:lvlText w:val="%1."/>
      <w:lvlJc w:val="left"/>
      <w:pPr>
        <w:tabs>
          <w:tab w:val="num" w:pos="6313"/>
        </w:tabs>
        <w:ind w:left="6313" w:hanging="360"/>
      </w:pPr>
      <w:rPr>
        <w:rFonts w:cs="Times New Roman" w:hint="default"/>
        <w:u w:val="none"/>
      </w:rPr>
    </w:lvl>
    <w:lvl w:ilvl="1" w:tplc="04150003">
      <w:start w:val="1"/>
      <w:numFmt w:val="lowerLetter"/>
      <w:lvlText w:val="%2."/>
      <w:lvlJc w:val="left"/>
      <w:pPr>
        <w:ind w:left="7033" w:hanging="360"/>
      </w:pPr>
      <w:rPr>
        <w:rFonts w:cs="Times New Roman"/>
      </w:rPr>
    </w:lvl>
    <w:lvl w:ilvl="2" w:tplc="04150005">
      <w:start w:val="1"/>
      <w:numFmt w:val="lowerRoman"/>
      <w:lvlText w:val="%3."/>
      <w:lvlJc w:val="right"/>
      <w:pPr>
        <w:ind w:left="7753" w:hanging="18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ind w:left="8473" w:hanging="360"/>
      </w:pPr>
      <w:rPr>
        <w:rFonts w:cs="Times New Roman"/>
      </w:rPr>
    </w:lvl>
    <w:lvl w:ilvl="4" w:tplc="04150003">
      <w:start w:val="1"/>
      <w:numFmt w:val="lowerLetter"/>
      <w:lvlText w:val="%5)"/>
      <w:lvlJc w:val="left"/>
      <w:pPr>
        <w:ind w:left="9193" w:hanging="360"/>
      </w:pPr>
      <w:rPr>
        <w:rFonts w:cs="Times New Roman"/>
      </w:rPr>
    </w:lvl>
    <w:lvl w:ilvl="5" w:tplc="A6826680">
      <w:start w:val="3"/>
      <w:numFmt w:val="bullet"/>
      <w:lvlText w:val=""/>
      <w:lvlJc w:val="left"/>
      <w:pPr>
        <w:ind w:left="9432" w:hanging="360"/>
      </w:pPr>
      <w:rPr>
        <w:rFonts w:ascii="Symbol" w:eastAsia="Times New Roman" w:hAnsi="Symbol" w:hint="default"/>
      </w:rPr>
    </w:lvl>
    <w:lvl w:ilvl="6" w:tplc="04150001" w:tentative="1">
      <w:start w:val="1"/>
      <w:numFmt w:val="decimal"/>
      <w:lvlText w:val="%7."/>
      <w:lvlJc w:val="left"/>
      <w:pPr>
        <w:ind w:left="10633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ind w:left="11353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ind w:left="12073" w:hanging="180"/>
      </w:pPr>
      <w:rPr>
        <w:rFonts w:cs="Times New Roman"/>
      </w:rPr>
    </w:lvl>
  </w:abstractNum>
  <w:abstractNum w:abstractNumId="121" w15:restartNumberingAfterBreak="0">
    <w:nsid w:val="6E6F5C66"/>
    <w:multiLevelType w:val="multilevel"/>
    <w:tmpl w:val="22A2FF54"/>
    <w:styleLink w:val="WWNum10"/>
    <w:lvl w:ilvl="0">
      <w:start w:val="1"/>
      <w:numFmt w:val="decimal"/>
      <w:lvlText w:val="%1."/>
      <w:lvlJc w:val="left"/>
      <w:pPr>
        <w:ind w:left="643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363" w:hanging="360"/>
      </w:pPr>
    </w:lvl>
    <w:lvl w:ilvl="2">
      <w:start w:val="1"/>
      <w:numFmt w:val="lowerRoman"/>
      <w:lvlText w:val="%1.%2.%3."/>
      <w:lvlJc w:val="right"/>
      <w:pPr>
        <w:ind w:left="2083" w:hanging="180"/>
      </w:pPr>
    </w:lvl>
    <w:lvl w:ilvl="3">
      <w:start w:val="1"/>
      <w:numFmt w:val="decimal"/>
      <w:lvlText w:val="%1.%2.%3.%4."/>
      <w:lvlJc w:val="left"/>
      <w:pPr>
        <w:ind w:left="2803" w:hanging="360"/>
      </w:pPr>
    </w:lvl>
    <w:lvl w:ilvl="4">
      <w:start w:val="1"/>
      <w:numFmt w:val="lowerLetter"/>
      <w:lvlText w:val="%1.%2.%3.%4.%5."/>
      <w:lvlJc w:val="left"/>
      <w:pPr>
        <w:ind w:left="3523" w:hanging="360"/>
      </w:pPr>
    </w:lvl>
    <w:lvl w:ilvl="5">
      <w:start w:val="1"/>
      <w:numFmt w:val="lowerRoman"/>
      <w:lvlText w:val="%1.%2.%3.%4.%5.%6."/>
      <w:lvlJc w:val="right"/>
      <w:pPr>
        <w:ind w:left="4243" w:hanging="180"/>
      </w:pPr>
    </w:lvl>
    <w:lvl w:ilvl="6">
      <w:start w:val="1"/>
      <w:numFmt w:val="decimal"/>
      <w:lvlText w:val="%1.%2.%3.%4.%5.%6.%7."/>
      <w:lvlJc w:val="left"/>
      <w:pPr>
        <w:ind w:left="4963" w:hanging="360"/>
      </w:pPr>
    </w:lvl>
    <w:lvl w:ilvl="7">
      <w:start w:val="1"/>
      <w:numFmt w:val="lowerLetter"/>
      <w:lvlText w:val="%1.%2.%3.%4.%5.%6.%7.%8."/>
      <w:lvlJc w:val="left"/>
      <w:pPr>
        <w:ind w:left="5683" w:hanging="360"/>
      </w:pPr>
    </w:lvl>
    <w:lvl w:ilvl="8">
      <w:start w:val="1"/>
      <w:numFmt w:val="lowerRoman"/>
      <w:lvlText w:val="%1.%2.%3.%4.%5.%6.%7.%8.%9."/>
      <w:lvlJc w:val="right"/>
      <w:pPr>
        <w:ind w:left="6403" w:hanging="180"/>
      </w:pPr>
    </w:lvl>
  </w:abstractNum>
  <w:abstractNum w:abstractNumId="122" w15:restartNumberingAfterBreak="0">
    <w:nsid w:val="6F124D12"/>
    <w:multiLevelType w:val="hybridMultilevel"/>
    <w:tmpl w:val="3764593A"/>
    <w:lvl w:ilvl="0" w:tplc="75802A24">
      <w:start w:val="1"/>
      <w:numFmt w:val="decimal"/>
      <w:lvlText w:val="%1."/>
      <w:lvlJc w:val="left"/>
      <w:pPr>
        <w:tabs>
          <w:tab w:val="num" w:pos="360"/>
        </w:tabs>
        <w:ind w:left="341" w:hanging="341"/>
      </w:pPr>
      <w:rPr>
        <w:rFonts w:ascii="Bookman Old Style" w:hAnsi="Bookman Old Style" w:cs="Times New Roman" w:hint="default"/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-1254"/>
        </w:tabs>
        <w:ind w:left="-125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-534"/>
        </w:tabs>
        <w:ind w:left="-53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186"/>
        </w:tabs>
        <w:ind w:left="18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906"/>
        </w:tabs>
        <w:ind w:left="90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1626"/>
        </w:tabs>
        <w:ind w:left="162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2346"/>
        </w:tabs>
        <w:ind w:left="234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3066"/>
        </w:tabs>
        <w:ind w:left="306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3786"/>
        </w:tabs>
        <w:ind w:left="3786" w:hanging="180"/>
      </w:pPr>
      <w:rPr>
        <w:rFonts w:cs="Times New Roman"/>
      </w:rPr>
    </w:lvl>
  </w:abstractNum>
  <w:abstractNum w:abstractNumId="123" w15:restartNumberingAfterBreak="0">
    <w:nsid w:val="6F2641B8"/>
    <w:multiLevelType w:val="hybridMultilevel"/>
    <w:tmpl w:val="86DE54FC"/>
    <w:lvl w:ilvl="0" w:tplc="CF8608AC">
      <w:start w:val="1"/>
      <w:numFmt w:val="decimal"/>
      <w:lvlText w:val="%1)"/>
      <w:lvlJc w:val="left"/>
      <w:pPr>
        <w:tabs>
          <w:tab w:val="num" w:pos="1440"/>
        </w:tabs>
        <w:ind w:left="1437" w:hanging="357"/>
      </w:pPr>
      <w:rPr>
        <w:rFonts w:ascii="Calibri" w:hAnsi="Calibri" w:cs="Calibri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4" w15:restartNumberingAfterBreak="0">
    <w:nsid w:val="6F5E2962"/>
    <w:multiLevelType w:val="hybridMultilevel"/>
    <w:tmpl w:val="352C54A4"/>
    <w:lvl w:ilvl="0" w:tplc="C9681830">
      <w:start w:val="1"/>
      <w:numFmt w:val="lowerLetter"/>
      <w:lvlText w:val="%1)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 w:tplc="04150019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cs="Times New Roman" w:hint="default"/>
        <w:b w:val="0"/>
        <w:i w:val="0"/>
      </w:rPr>
    </w:lvl>
    <w:lvl w:ilvl="2" w:tplc="0415001B">
      <w:start w:val="8"/>
      <w:numFmt w:val="decimal"/>
      <w:lvlText w:val="%3"/>
      <w:lvlJc w:val="left"/>
      <w:pPr>
        <w:tabs>
          <w:tab w:val="num" w:pos="2727"/>
        </w:tabs>
        <w:ind w:left="2727" w:hanging="360"/>
      </w:pPr>
      <w:rPr>
        <w:rFonts w:cs="Times New Roman" w:hint="default"/>
      </w:rPr>
    </w:lvl>
    <w:lvl w:ilvl="3" w:tplc="28D25B48">
      <w:start w:val="1"/>
      <w:numFmt w:val="decimal"/>
      <w:lvlText w:val="%4)"/>
      <w:lvlJc w:val="left"/>
      <w:pPr>
        <w:tabs>
          <w:tab w:val="num" w:pos="3447"/>
        </w:tabs>
        <w:ind w:left="3447" w:hanging="360"/>
      </w:pPr>
      <w:rPr>
        <w:rFonts w:ascii="Times New Roman" w:eastAsia="Times New Roman" w:hAnsi="Times New Roman" w:cs="Times New Roman"/>
        <w:b w:val="0"/>
      </w:rPr>
    </w:lvl>
    <w:lvl w:ilvl="4" w:tplc="72B89252">
      <w:start w:val="1"/>
      <w:numFmt w:val="lowerLetter"/>
      <w:lvlText w:val="%5)"/>
      <w:lvlJc w:val="left"/>
      <w:pPr>
        <w:tabs>
          <w:tab w:val="num" w:pos="4167"/>
        </w:tabs>
        <w:ind w:left="4167" w:hanging="360"/>
      </w:pPr>
      <w:rPr>
        <w:rFonts w:ascii="Calibri" w:eastAsia="Times New Roman" w:hAnsi="Calibri" w:cs="Times New Roman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F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25" w15:restartNumberingAfterBreak="0">
    <w:nsid w:val="6FC348CE"/>
    <w:multiLevelType w:val="hybridMultilevel"/>
    <w:tmpl w:val="B5FE50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6FED27F8"/>
    <w:multiLevelType w:val="hybridMultilevel"/>
    <w:tmpl w:val="97FE51D6"/>
    <w:lvl w:ilvl="0" w:tplc="EED02AE2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kern w:val="22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27" w15:restartNumberingAfterBreak="0">
    <w:nsid w:val="748A257F"/>
    <w:multiLevelType w:val="multilevel"/>
    <w:tmpl w:val="CD5A7492"/>
    <w:lvl w:ilvl="0">
      <w:start w:val="1"/>
      <w:numFmt w:val="decimal"/>
      <w:lvlText w:val="%1."/>
      <w:lvlJc w:val="left"/>
      <w:rPr>
        <w:rFonts w:ascii="Bookman Old Style" w:eastAsia="Calibri" w:hAnsi="Bookman Old Style" w:cs="Calibri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8" w15:restartNumberingAfterBreak="0">
    <w:nsid w:val="748C6945"/>
    <w:multiLevelType w:val="hybridMultilevel"/>
    <w:tmpl w:val="C9681D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5F818D8">
      <w:start w:val="1"/>
      <w:numFmt w:val="decimal"/>
      <w:lvlText w:val="%2.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75341D06"/>
    <w:multiLevelType w:val="hybridMultilevel"/>
    <w:tmpl w:val="55EA608A"/>
    <w:lvl w:ilvl="0" w:tplc="A07E68C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76015507"/>
    <w:multiLevelType w:val="hybridMultilevel"/>
    <w:tmpl w:val="6F2ED47A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1">
      <w:start w:val="1"/>
      <w:numFmt w:val="decimal"/>
      <w:lvlText w:val="%5)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31" w15:restartNumberingAfterBreak="0">
    <w:nsid w:val="78953284"/>
    <w:multiLevelType w:val="multilevel"/>
    <w:tmpl w:val="5066EB04"/>
    <w:styleLink w:val="WWNum11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32" w15:restartNumberingAfterBreak="0">
    <w:nsid w:val="79241BB7"/>
    <w:multiLevelType w:val="hybridMultilevel"/>
    <w:tmpl w:val="CB9A7F8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1">
      <w:start w:val="1"/>
      <w:numFmt w:val="decimal"/>
      <w:lvlText w:val="%3)"/>
      <w:lvlJc w:val="lef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3" w15:restartNumberingAfterBreak="0">
    <w:nsid w:val="79D11F51"/>
    <w:multiLevelType w:val="multilevel"/>
    <w:tmpl w:val="5A447D4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34" w15:restartNumberingAfterBreak="0">
    <w:nsid w:val="7B802940"/>
    <w:multiLevelType w:val="hybridMultilevel"/>
    <w:tmpl w:val="4DCAC546"/>
    <w:lvl w:ilvl="0" w:tplc="265A8E84">
      <w:start w:val="1"/>
      <w:numFmt w:val="decimal"/>
      <w:lvlText w:val="%1)"/>
      <w:lvlJc w:val="left"/>
      <w:pPr>
        <w:ind w:left="3600" w:hanging="360"/>
      </w:pPr>
      <w:rPr>
        <w:rFonts w:hint="default"/>
      </w:rPr>
    </w:lvl>
    <w:lvl w:ilvl="1" w:tplc="E29C1082" w:tentative="1">
      <w:start w:val="1"/>
      <w:numFmt w:val="lowerLetter"/>
      <w:lvlText w:val="%2."/>
      <w:lvlJc w:val="left"/>
      <w:pPr>
        <w:ind w:left="1440" w:hanging="360"/>
      </w:pPr>
    </w:lvl>
    <w:lvl w:ilvl="2" w:tplc="A3F22326" w:tentative="1">
      <w:start w:val="1"/>
      <w:numFmt w:val="lowerRoman"/>
      <w:lvlText w:val="%3."/>
      <w:lvlJc w:val="right"/>
      <w:pPr>
        <w:ind w:left="2160" w:hanging="180"/>
      </w:pPr>
    </w:lvl>
    <w:lvl w:ilvl="3" w:tplc="D18A46DA" w:tentative="1">
      <w:start w:val="1"/>
      <w:numFmt w:val="decimal"/>
      <w:lvlText w:val="%4."/>
      <w:lvlJc w:val="left"/>
      <w:pPr>
        <w:ind w:left="2880" w:hanging="360"/>
      </w:pPr>
    </w:lvl>
    <w:lvl w:ilvl="4" w:tplc="9F2E1D96" w:tentative="1">
      <w:start w:val="1"/>
      <w:numFmt w:val="lowerLetter"/>
      <w:lvlText w:val="%5."/>
      <w:lvlJc w:val="left"/>
      <w:pPr>
        <w:ind w:left="3600" w:hanging="360"/>
      </w:pPr>
    </w:lvl>
    <w:lvl w:ilvl="5" w:tplc="7CCC41A0" w:tentative="1">
      <w:start w:val="1"/>
      <w:numFmt w:val="lowerRoman"/>
      <w:lvlText w:val="%6."/>
      <w:lvlJc w:val="right"/>
      <w:pPr>
        <w:ind w:left="4320" w:hanging="180"/>
      </w:pPr>
    </w:lvl>
    <w:lvl w:ilvl="6" w:tplc="117C3C44" w:tentative="1">
      <w:start w:val="1"/>
      <w:numFmt w:val="decimal"/>
      <w:lvlText w:val="%7."/>
      <w:lvlJc w:val="left"/>
      <w:pPr>
        <w:ind w:left="5040" w:hanging="360"/>
      </w:pPr>
    </w:lvl>
    <w:lvl w:ilvl="7" w:tplc="5DB8D0CA" w:tentative="1">
      <w:start w:val="1"/>
      <w:numFmt w:val="lowerLetter"/>
      <w:lvlText w:val="%8."/>
      <w:lvlJc w:val="left"/>
      <w:pPr>
        <w:ind w:left="5760" w:hanging="360"/>
      </w:pPr>
    </w:lvl>
    <w:lvl w:ilvl="8" w:tplc="82EAC5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7B9D0894"/>
    <w:multiLevelType w:val="multilevel"/>
    <w:tmpl w:val="5C9065E8"/>
    <w:name w:val="WW8Num2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Arial" w:hint="default"/>
        <w:color w:val="000000"/>
        <w:kern w:val="24"/>
        <w:sz w:val="20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ascii="Bookman Old Style" w:eastAsia="Times New Roman" w:hAnsi="Bookman Old Style" w:cs="Tahoma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36" w15:restartNumberingAfterBreak="0">
    <w:nsid w:val="7D0861DF"/>
    <w:multiLevelType w:val="hybridMultilevel"/>
    <w:tmpl w:val="AFAE443C"/>
    <w:lvl w:ilvl="0" w:tplc="2F2036EE">
      <w:start w:val="1"/>
      <w:numFmt w:val="decimal"/>
      <w:lvlText w:val="%1."/>
      <w:lvlJc w:val="left"/>
      <w:pPr>
        <w:tabs>
          <w:tab w:val="num" w:pos="1440"/>
        </w:tabs>
        <w:ind w:left="1421" w:hanging="341"/>
      </w:pPr>
      <w:rPr>
        <w:rFonts w:ascii="Bookman Old Style" w:hAnsi="Bookman Old Style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7" w15:restartNumberingAfterBreak="0">
    <w:nsid w:val="7D8645F1"/>
    <w:multiLevelType w:val="hybridMultilevel"/>
    <w:tmpl w:val="F93E60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7FA702CD"/>
    <w:multiLevelType w:val="hybridMultilevel"/>
    <w:tmpl w:val="BA0C0908"/>
    <w:lvl w:ilvl="0" w:tplc="F2207BE6">
      <w:start w:val="1"/>
      <w:numFmt w:val="decimal"/>
      <w:lvlText w:val="%1."/>
      <w:lvlJc w:val="left"/>
      <w:pPr>
        <w:ind w:left="746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1648050">
      <w:start w:val="1"/>
      <w:numFmt w:val="lowerLetter"/>
      <w:lvlText w:val="%2"/>
      <w:lvlJc w:val="left"/>
      <w:pPr>
        <w:ind w:left="14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1DA8A1A">
      <w:start w:val="1"/>
      <w:numFmt w:val="lowerRoman"/>
      <w:lvlText w:val="%3"/>
      <w:lvlJc w:val="left"/>
      <w:pPr>
        <w:ind w:left="21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8465432">
      <w:start w:val="1"/>
      <w:numFmt w:val="decimal"/>
      <w:lvlText w:val="%4"/>
      <w:lvlJc w:val="left"/>
      <w:pPr>
        <w:ind w:left="28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3F41B66">
      <w:start w:val="1"/>
      <w:numFmt w:val="lowerLetter"/>
      <w:lvlText w:val="%5"/>
      <w:lvlJc w:val="left"/>
      <w:pPr>
        <w:ind w:left="36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6FEB8B4">
      <w:start w:val="1"/>
      <w:numFmt w:val="lowerRoman"/>
      <w:lvlText w:val="%6"/>
      <w:lvlJc w:val="left"/>
      <w:pPr>
        <w:ind w:left="4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77E82F4">
      <w:start w:val="1"/>
      <w:numFmt w:val="decimal"/>
      <w:lvlText w:val="%7"/>
      <w:lvlJc w:val="left"/>
      <w:pPr>
        <w:ind w:left="5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9F88B06">
      <w:start w:val="1"/>
      <w:numFmt w:val="lowerLetter"/>
      <w:lvlText w:val="%8"/>
      <w:lvlJc w:val="left"/>
      <w:pPr>
        <w:ind w:left="5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8841162">
      <w:start w:val="1"/>
      <w:numFmt w:val="lowerRoman"/>
      <w:lvlText w:val="%9"/>
      <w:lvlJc w:val="left"/>
      <w:pPr>
        <w:ind w:left="6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06"/>
  </w:num>
  <w:num w:numId="2">
    <w:abstractNumId w:val="118"/>
  </w:num>
  <w:num w:numId="3">
    <w:abstractNumId w:val="138"/>
  </w:num>
  <w:num w:numId="4">
    <w:abstractNumId w:val="29"/>
  </w:num>
  <w:num w:numId="5">
    <w:abstractNumId w:val="61"/>
  </w:num>
  <w:num w:numId="6">
    <w:abstractNumId w:val="81"/>
  </w:num>
  <w:num w:numId="7">
    <w:abstractNumId w:val="53"/>
  </w:num>
  <w:num w:numId="8">
    <w:abstractNumId w:val="41"/>
  </w:num>
  <w:num w:numId="9">
    <w:abstractNumId w:val="62"/>
  </w:num>
  <w:num w:numId="10">
    <w:abstractNumId w:val="5"/>
  </w:num>
  <w:num w:numId="11">
    <w:abstractNumId w:val="16"/>
  </w:num>
  <w:num w:numId="12">
    <w:abstractNumId w:val="111"/>
  </w:num>
  <w:num w:numId="13">
    <w:abstractNumId w:val="130"/>
  </w:num>
  <w:num w:numId="14">
    <w:abstractNumId w:val="122"/>
  </w:num>
  <w:num w:numId="15">
    <w:abstractNumId w:val="42"/>
  </w:num>
  <w:num w:numId="16">
    <w:abstractNumId w:val="134"/>
  </w:num>
  <w:num w:numId="17">
    <w:abstractNumId w:val="132"/>
  </w:num>
  <w:num w:numId="18">
    <w:abstractNumId w:val="9"/>
  </w:num>
  <w:num w:numId="19">
    <w:abstractNumId w:val="115"/>
  </w:num>
  <w:num w:numId="20">
    <w:abstractNumId w:val="124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>
      <w:startOverride w:val="1"/>
    </w:lvlOverride>
    <w:lvlOverride w:ilvl="8">
      <w:startOverride w:val="1"/>
    </w:lvlOverride>
  </w:num>
  <w:num w:numId="21">
    <w:abstractNumId w:val="80"/>
  </w:num>
  <w:num w:numId="22">
    <w:abstractNumId w:val="108"/>
  </w:num>
  <w:num w:numId="23">
    <w:abstractNumId w:val="23"/>
  </w:num>
  <w:num w:numId="24">
    <w:abstractNumId w:val="90"/>
  </w:num>
  <w:num w:numId="25">
    <w:abstractNumId w:val="65"/>
  </w:num>
  <w:num w:numId="26">
    <w:abstractNumId w:val="136"/>
  </w:num>
  <w:num w:numId="27">
    <w:abstractNumId w:val="77"/>
  </w:num>
  <w:num w:numId="28">
    <w:abstractNumId w:val="1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5"/>
  </w:num>
  <w:num w:numId="30">
    <w:abstractNumId w:val="95"/>
  </w:num>
  <w:num w:numId="31">
    <w:abstractNumId w:val="58"/>
  </w:num>
  <w:num w:numId="32">
    <w:abstractNumId w:val="128"/>
  </w:num>
  <w:num w:numId="33">
    <w:abstractNumId w:val="36"/>
  </w:num>
  <w:num w:numId="34">
    <w:abstractNumId w:val="72"/>
  </w:num>
  <w:num w:numId="35">
    <w:abstractNumId w:val="13"/>
  </w:num>
  <w:num w:numId="36">
    <w:abstractNumId w:val="27"/>
  </w:num>
  <w:num w:numId="37">
    <w:abstractNumId w:val="25"/>
  </w:num>
  <w:num w:numId="38">
    <w:abstractNumId w:val="107"/>
  </w:num>
  <w:num w:numId="39">
    <w:abstractNumId w:val="113"/>
  </w:num>
  <w:num w:numId="40">
    <w:abstractNumId w:val="119"/>
  </w:num>
  <w:num w:numId="41">
    <w:abstractNumId w:val="24"/>
  </w:num>
  <w:num w:numId="42">
    <w:abstractNumId w:val="126"/>
  </w:num>
  <w:num w:numId="43">
    <w:abstractNumId w:val="55"/>
  </w:num>
  <w:num w:numId="44">
    <w:abstractNumId w:val="15"/>
  </w:num>
  <w:num w:numId="45">
    <w:abstractNumId w:val="71"/>
  </w:num>
  <w:num w:numId="46">
    <w:abstractNumId w:val="45"/>
  </w:num>
  <w:num w:numId="47">
    <w:abstractNumId w:val="99"/>
  </w:num>
  <w:num w:numId="48">
    <w:abstractNumId w:val="54"/>
  </w:num>
  <w:num w:numId="49">
    <w:abstractNumId w:val="104"/>
  </w:num>
  <w:num w:numId="50">
    <w:abstractNumId w:val="96"/>
  </w:num>
  <w:num w:numId="51">
    <w:abstractNumId w:val="67"/>
  </w:num>
  <w:num w:numId="52">
    <w:abstractNumId w:val="91"/>
  </w:num>
  <w:num w:numId="53">
    <w:abstractNumId w:val="37"/>
  </w:num>
  <w:num w:numId="54">
    <w:abstractNumId w:val="83"/>
  </w:num>
  <w:num w:numId="55">
    <w:abstractNumId w:val="133"/>
  </w:num>
  <w:num w:numId="56">
    <w:abstractNumId w:val="79"/>
  </w:num>
  <w:num w:numId="57">
    <w:abstractNumId w:val="121"/>
  </w:num>
  <w:num w:numId="58">
    <w:abstractNumId w:val="131"/>
  </w:num>
  <w:num w:numId="59">
    <w:abstractNumId w:val="92"/>
  </w:num>
  <w:num w:numId="60">
    <w:abstractNumId w:val="50"/>
  </w:num>
  <w:num w:numId="61">
    <w:abstractNumId w:val="22"/>
  </w:num>
  <w:num w:numId="62">
    <w:abstractNumId w:val="82"/>
  </w:num>
  <w:num w:numId="63">
    <w:abstractNumId w:val="14"/>
  </w:num>
  <w:num w:numId="64">
    <w:abstractNumId w:val="117"/>
  </w:num>
  <w:num w:numId="65">
    <w:abstractNumId w:val="101"/>
  </w:num>
  <w:num w:numId="66">
    <w:abstractNumId w:val="86"/>
  </w:num>
  <w:num w:numId="67">
    <w:abstractNumId w:val="73"/>
  </w:num>
  <w:num w:numId="68">
    <w:abstractNumId w:val="76"/>
  </w:num>
  <w:num w:numId="69">
    <w:abstractNumId w:val="30"/>
  </w:num>
  <w:num w:numId="70">
    <w:abstractNumId w:val="88"/>
  </w:num>
  <w:num w:numId="71">
    <w:abstractNumId w:val="19"/>
  </w:num>
  <w:num w:numId="72">
    <w:abstractNumId w:val="26"/>
  </w:num>
  <w:num w:numId="73">
    <w:abstractNumId w:val="10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29"/>
  </w:num>
  <w:num w:numId="75">
    <w:abstractNumId w:val="78"/>
  </w:num>
  <w:num w:numId="76">
    <w:abstractNumId w:val="44"/>
  </w:num>
  <w:num w:numId="77">
    <w:abstractNumId w:val="49"/>
  </w:num>
  <w:num w:numId="78">
    <w:abstractNumId w:val="35"/>
  </w:num>
  <w:num w:numId="79">
    <w:abstractNumId w:val="39"/>
  </w:num>
  <w:num w:numId="80">
    <w:abstractNumId w:val="40"/>
  </w:num>
  <w:num w:numId="81">
    <w:abstractNumId w:val="87"/>
  </w:num>
  <w:num w:numId="82">
    <w:abstractNumId w:val="0"/>
  </w:num>
  <w:num w:numId="83">
    <w:abstractNumId w:val="3"/>
  </w:num>
  <w:num w:numId="84">
    <w:abstractNumId w:val="17"/>
  </w:num>
  <w:num w:numId="85">
    <w:abstractNumId w:val="64"/>
  </w:num>
  <w:num w:numId="86">
    <w:abstractNumId w:val="12"/>
  </w:num>
  <w:num w:numId="87">
    <w:abstractNumId w:val="75"/>
  </w:num>
  <w:num w:numId="88">
    <w:abstractNumId w:val="48"/>
  </w:num>
  <w:num w:numId="89">
    <w:abstractNumId w:val="97"/>
  </w:num>
  <w:num w:numId="90">
    <w:abstractNumId w:val="112"/>
  </w:num>
  <w:num w:numId="91">
    <w:abstractNumId w:val="109"/>
  </w:num>
  <w:num w:numId="92">
    <w:abstractNumId w:val="103"/>
  </w:num>
  <w:num w:numId="93">
    <w:abstractNumId w:val="59"/>
  </w:num>
  <w:num w:numId="94">
    <w:abstractNumId w:val="137"/>
  </w:num>
  <w:num w:numId="95">
    <w:abstractNumId w:val="21"/>
  </w:num>
  <w:num w:numId="96">
    <w:abstractNumId w:val="34"/>
  </w:num>
  <w:num w:numId="97">
    <w:abstractNumId w:val="125"/>
  </w:num>
  <w:num w:numId="98">
    <w:abstractNumId w:val="74"/>
  </w:num>
  <w:num w:numId="99">
    <w:abstractNumId w:val="93"/>
  </w:num>
  <w:num w:numId="100">
    <w:abstractNumId w:val="56"/>
  </w:num>
  <w:num w:numId="101">
    <w:abstractNumId w:val="68"/>
  </w:num>
  <w:num w:numId="102">
    <w:abstractNumId w:val="51"/>
  </w:num>
  <w:num w:numId="103">
    <w:abstractNumId w:val="114"/>
  </w:num>
  <w:num w:numId="104">
    <w:abstractNumId w:val="32"/>
  </w:num>
  <w:num w:numId="105">
    <w:abstractNumId w:val="127"/>
  </w:num>
  <w:num w:numId="106">
    <w:abstractNumId w:val="100"/>
  </w:num>
  <w:num w:numId="107">
    <w:abstractNumId w:val="110"/>
  </w:num>
  <w:num w:numId="108">
    <w:abstractNumId w:val="31"/>
  </w:num>
  <w:num w:numId="109">
    <w:abstractNumId w:val="120"/>
  </w:num>
  <w:num w:numId="110">
    <w:abstractNumId w:val="98"/>
  </w:num>
  <w:num w:numId="111">
    <w:abstractNumId w:val="105"/>
  </w:num>
  <w:num w:numId="112">
    <w:abstractNumId w:val="52"/>
  </w:num>
  <w:num w:numId="113">
    <w:abstractNumId w:val="57"/>
  </w:num>
  <w:num w:numId="114">
    <w:abstractNumId w:val="28"/>
  </w:num>
  <w:num w:numId="115">
    <w:abstractNumId w:val="66"/>
  </w:num>
  <w:num w:numId="116">
    <w:abstractNumId w:val="69"/>
  </w:num>
  <w:num w:numId="117">
    <w:abstractNumId w:val="63"/>
  </w:num>
  <w:num w:numId="118">
    <w:abstractNumId w:val="84"/>
  </w:num>
  <w:num w:numId="119">
    <w:abstractNumId w:val="18"/>
  </w:num>
  <w:num w:numId="120">
    <w:abstractNumId w:val="33"/>
  </w:num>
  <w:num w:numId="121">
    <w:abstractNumId w:val="89"/>
  </w:num>
  <w:num w:numId="122">
    <w:abstractNumId w:val="43"/>
  </w:num>
  <w:num w:numId="123">
    <w:abstractNumId w:val="38"/>
  </w:num>
  <w:num w:numId="124">
    <w:abstractNumId w:val="60"/>
  </w:num>
  <w:num w:numId="125">
    <w:abstractNumId w:val="20"/>
  </w:num>
  <w:numIdMacAtCleanup w:val="1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8"/>
  <w:proofState w:spelling="clean"/>
  <w:defaultTabStop w:val="397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25C"/>
    <w:rsid w:val="00000317"/>
    <w:rsid w:val="00000967"/>
    <w:rsid w:val="00000E16"/>
    <w:rsid w:val="00001439"/>
    <w:rsid w:val="000015D6"/>
    <w:rsid w:val="00003185"/>
    <w:rsid w:val="00003C53"/>
    <w:rsid w:val="00003E64"/>
    <w:rsid w:val="000052DD"/>
    <w:rsid w:val="0000776E"/>
    <w:rsid w:val="000104B4"/>
    <w:rsid w:val="00010BFB"/>
    <w:rsid w:val="00010FC8"/>
    <w:rsid w:val="00011721"/>
    <w:rsid w:val="000119CA"/>
    <w:rsid w:val="00011E90"/>
    <w:rsid w:val="000123A9"/>
    <w:rsid w:val="0001262E"/>
    <w:rsid w:val="000126AC"/>
    <w:rsid w:val="00013428"/>
    <w:rsid w:val="000135FB"/>
    <w:rsid w:val="00013BF5"/>
    <w:rsid w:val="00014A50"/>
    <w:rsid w:val="000156FB"/>
    <w:rsid w:val="00015DDA"/>
    <w:rsid w:val="0001636E"/>
    <w:rsid w:val="00017E8E"/>
    <w:rsid w:val="00020BAD"/>
    <w:rsid w:val="00021E7C"/>
    <w:rsid w:val="00022575"/>
    <w:rsid w:val="00022657"/>
    <w:rsid w:val="000233EB"/>
    <w:rsid w:val="00024199"/>
    <w:rsid w:val="00024614"/>
    <w:rsid w:val="00027E68"/>
    <w:rsid w:val="00030189"/>
    <w:rsid w:val="000305FB"/>
    <w:rsid w:val="00030AB6"/>
    <w:rsid w:val="0003139E"/>
    <w:rsid w:val="00031614"/>
    <w:rsid w:val="000317A1"/>
    <w:rsid w:val="00031803"/>
    <w:rsid w:val="00031A9E"/>
    <w:rsid w:val="00031C3D"/>
    <w:rsid w:val="0003256C"/>
    <w:rsid w:val="00032B9A"/>
    <w:rsid w:val="00032ED5"/>
    <w:rsid w:val="000333F8"/>
    <w:rsid w:val="00033C77"/>
    <w:rsid w:val="00033DCF"/>
    <w:rsid w:val="000344CA"/>
    <w:rsid w:val="00035B6A"/>
    <w:rsid w:val="0003776F"/>
    <w:rsid w:val="0004082E"/>
    <w:rsid w:val="000409C1"/>
    <w:rsid w:val="00041469"/>
    <w:rsid w:val="00042D0F"/>
    <w:rsid w:val="00043DE5"/>
    <w:rsid w:val="00045599"/>
    <w:rsid w:val="00045695"/>
    <w:rsid w:val="00045C8E"/>
    <w:rsid w:val="00045D35"/>
    <w:rsid w:val="00047E58"/>
    <w:rsid w:val="000501DD"/>
    <w:rsid w:val="000513C7"/>
    <w:rsid w:val="0005287C"/>
    <w:rsid w:val="00055E38"/>
    <w:rsid w:val="00056547"/>
    <w:rsid w:val="000567D6"/>
    <w:rsid w:val="0005741A"/>
    <w:rsid w:val="00057477"/>
    <w:rsid w:val="00057E8B"/>
    <w:rsid w:val="00060099"/>
    <w:rsid w:val="000616F9"/>
    <w:rsid w:val="0006202E"/>
    <w:rsid w:val="0006359B"/>
    <w:rsid w:val="0006371A"/>
    <w:rsid w:val="00063BC5"/>
    <w:rsid w:val="000652AE"/>
    <w:rsid w:val="00065469"/>
    <w:rsid w:val="000660FC"/>
    <w:rsid w:val="0006680E"/>
    <w:rsid w:val="00070640"/>
    <w:rsid w:val="00070BA6"/>
    <w:rsid w:val="00071A37"/>
    <w:rsid w:val="00073F49"/>
    <w:rsid w:val="000747EE"/>
    <w:rsid w:val="0007552F"/>
    <w:rsid w:val="00075D4F"/>
    <w:rsid w:val="000764B0"/>
    <w:rsid w:val="00076A57"/>
    <w:rsid w:val="000800B7"/>
    <w:rsid w:val="000810E1"/>
    <w:rsid w:val="000826B6"/>
    <w:rsid w:val="00082F4D"/>
    <w:rsid w:val="000835C1"/>
    <w:rsid w:val="00083A98"/>
    <w:rsid w:val="0008403B"/>
    <w:rsid w:val="00084955"/>
    <w:rsid w:val="00084B6C"/>
    <w:rsid w:val="0008688F"/>
    <w:rsid w:val="000868ED"/>
    <w:rsid w:val="00086E2A"/>
    <w:rsid w:val="0008754D"/>
    <w:rsid w:val="000879B0"/>
    <w:rsid w:val="00087BA0"/>
    <w:rsid w:val="0009006A"/>
    <w:rsid w:val="00090468"/>
    <w:rsid w:val="00091077"/>
    <w:rsid w:val="00091D2E"/>
    <w:rsid w:val="0009222B"/>
    <w:rsid w:val="00093158"/>
    <w:rsid w:val="0009420A"/>
    <w:rsid w:val="00095AD2"/>
    <w:rsid w:val="00095D1A"/>
    <w:rsid w:val="00096369"/>
    <w:rsid w:val="000A006C"/>
    <w:rsid w:val="000A0279"/>
    <w:rsid w:val="000A0843"/>
    <w:rsid w:val="000A10D8"/>
    <w:rsid w:val="000A1339"/>
    <w:rsid w:val="000A1DAB"/>
    <w:rsid w:val="000A279E"/>
    <w:rsid w:val="000A2BBA"/>
    <w:rsid w:val="000A37CF"/>
    <w:rsid w:val="000A3B12"/>
    <w:rsid w:val="000A4577"/>
    <w:rsid w:val="000A4DAC"/>
    <w:rsid w:val="000A4E77"/>
    <w:rsid w:val="000A5269"/>
    <w:rsid w:val="000A5D20"/>
    <w:rsid w:val="000A5EB0"/>
    <w:rsid w:val="000A6AC0"/>
    <w:rsid w:val="000A6AC7"/>
    <w:rsid w:val="000A720C"/>
    <w:rsid w:val="000A7D55"/>
    <w:rsid w:val="000B127E"/>
    <w:rsid w:val="000B3CCD"/>
    <w:rsid w:val="000B4540"/>
    <w:rsid w:val="000B4C4B"/>
    <w:rsid w:val="000B540B"/>
    <w:rsid w:val="000B6C62"/>
    <w:rsid w:val="000B6E88"/>
    <w:rsid w:val="000B70D5"/>
    <w:rsid w:val="000B7E38"/>
    <w:rsid w:val="000C088B"/>
    <w:rsid w:val="000C0AE4"/>
    <w:rsid w:val="000C22B9"/>
    <w:rsid w:val="000C29A1"/>
    <w:rsid w:val="000C2A20"/>
    <w:rsid w:val="000C3348"/>
    <w:rsid w:val="000C39B2"/>
    <w:rsid w:val="000C3AAF"/>
    <w:rsid w:val="000C3AF8"/>
    <w:rsid w:val="000C43AB"/>
    <w:rsid w:val="000C486E"/>
    <w:rsid w:val="000C4BB6"/>
    <w:rsid w:val="000C5654"/>
    <w:rsid w:val="000C5D45"/>
    <w:rsid w:val="000C5F51"/>
    <w:rsid w:val="000C68EF"/>
    <w:rsid w:val="000C730B"/>
    <w:rsid w:val="000D02D2"/>
    <w:rsid w:val="000D0D2E"/>
    <w:rsid w:val="000D0E0D"/>
    <w:rsid w:val="000D0EFB"/>
    <w:rsid w:val="000D1202"/>
    <w:rsid w:val="000D1E80"/>
    <w:rsid w:val="000D22FA"/>
    <w:rsid w:val="000D2D99"/>
    <w:rsid w:val="000D3F41"/>
    <w:rsid w:val="000D4040"/>
    <w:rsid w:val="000D4CE3"/>
    <w:rsid w:val="000D557F"/>
    <w:rsid w:val="000D6F6C"/>
    <w:rsid w:val="000D7812"/>
    <w:rsid w:val="000E0651"/>
    <w:rsid w:val="000E1395"/>
    <w:rsid w:val="000E1942"/>
    <w:rsid w:val="000E1A35"/>
    <w:rsid w:val="000E1FD3"/>
    <w:rsid w:val="000E2693"/>
    <w:rsid w:val="000E31B0"/>
    <w:rsid w:val="000E3694"/>
    <w:rsid w:val="000E42F1"/>
    <w:rsid w:val="000E4529"/>
    <w:rsid w:val="000E73F2"/>
    <w:rsid w:val="000E7B61"/>
    <w:rsid w:val="000F08E3"/>
    <w:rsid w:val="000F0F63"/>
    <w:rsid w:val="000F124B"/>
    <w:rsid w:val="000F17AF"/>
    <w:rsid w:val="000F221E"/>
    <w:rsid w:val="000F2DF2"/>
    <w:rsid w:val="000F3DEE"/>
    <w:rsid w:val="000F3FF6"/>
    <w:rsid w:val="000F4D9F"/>
    <w:rsid w:val="000F55DB"/>
    <w:rsid w:val="000F5639"/>
    <w:rsid w:val="000F6811"/>
    <w:rsid w:val="0010014A"/>
    <w:rsid w:val="00102EBB"/>
    <w:rsid w:val="00105E3F"/>
    <w:rsid w:val="00105EA4"/>
    <w:rsid w:val="00110189"/>
    <w:rsid w:val="00110357"/>
    <w:rsid w:val="00111AC4"/>
    <w:rsid w:val="00111B94"/>
    <w:rsid w:val="00112E25"/>
    <w:rsid w:val="00112EBF"/>
    <w:rsid w:val="00114A7F"/>
    <w:rsid w:val="00114BE3"/>
    <w:rsid w:val="00114C96"/>
    <w:rsid w:val="00115268"/>
    <w:rsid w:val="00115383"/>
    <w:rsid w:val="00116166"/>
    <w:rsid w:val="00116873"/>
    <w:rsid w:val="00116A77"/>
    <w:rsid w:val="00116EFD"/>
    <w:rsid w:val="00117AE8"/>
    <w:rsid w:val="00117CB5"/>
    <w:rsid w:val="001205DD"/>
    <w:rsid w:val="00120856"/>
    <w:rsid w:val="001217B9"/>
    <w:rsid w:val="00122417"/>
    <w:rsid w:val="0012290A"/>
    <w:rsid w:val="001249D2"/>
    <w:rsid w:val="001250FE"/>
    <w:rsid w:val="001254AA"/>
    <w:rsid w:val="001258D8"/>
    <w:rsid w:val="00126A7D"/>
    <w:rsid w:val="00127B15"/>
    <w:rsid w:val="00127F2E"/>
    <w:rsid w:val="0013040A"/>
    <w:rsid w:val="001315AB"/>
    <w:rsid w:val="00131BC2"/>
    <w:rsid w:val="00132041"/>
    <w:rsid w:val="00133356"/>
    <w:rsid w:val="001335E1"/>
    <w:rsid w:val="00133631"/>
    <w:rsid w:val="001339D9"/>
    <w:rsid w:val="00134E32"/>
    <w:rsid w:val="001353F4"/>
    <w:rsid w:val="00135577"/>
    <w:rsid w:val="00135816"/>
    <w:rsid w:val="00135C77"/>
    <w:rsid w:val="0013682A"/>
    <w:rsid w:val="0013716C"/>
    <w:rsid w:val="001402CB"/>
    <w:rsid w:val="001406BC"/>
    <w:rsid w:val="00140A5F"/>
    <w:rsid w:val="00141014"/>
    <w:rsid w:val="0014110F"/>
    <w:rsid w:val="001419DD"/>
    <w:rsid w:val="001419F0"/>
    <w:rsid w:val="00141A95"/>
    <w:rsid w:val="00141DA5"/>
    <w:rsid w:val="00141DBE"/>
    <w:rsid w:val="001425DA"/>
    <w:rsid w:val="00142C04"/>
    <w:rsid w:val="00142DC4"/>
    <w:rsid w:val="00142F6A"/>
    <w:rsid w:val="00143629"/>
    <w:rsid w:val="001439B2"/>
    <w:rsid w:val="0014478D"/>
    <w:rsid w:val="0014521D"/>
    <w:rsid w:val="001456B6"/>
    <w:rsid w:val="00145C1A"/>
    <w:rsid w:val="00145F40"/>
    <w:rsid w:val="00146394"/>
    <w:rsid w:val="001470D6"/>
    <w:rsid w:val="00147266"/>
    <w:rsid w:val="00147515"/>
    <w:rsid w:val="00147B6E"/>
    <w:rsid w:val="00147BEA"/>
    <w:rsid w:val="001510B3"/>
    <w:rsid w:val="001512C2"/>
    <w:rsid w:val="001518C8"/>
    <w:rsid w:val="00151D7B"/>
    <w:rsid w:val="001529C4"/>
    <w:rsid w:val="00154144"/>
    <w:rsid w:val="00154155"/>
    <w:rsid w:val="00155064"/>
    <w:rsid w:val="00155181"/>
    <w:rsid w:val="001553F0"/>
    <w:rsid w:val="00155540"/>
    <w:rsid w:val="001559AD"/>
    <w:rsid w:val="0015647F"/>
    <w:rsid w:val="0015768F"/>
    <w:rsid w:val="00157E48"/>
    <w:rsid w:val="00162A0E"/>
    <w:rsid w:val="00162F9B"/>
    <w:rsid w:val="00163513"/>
    <w:rsid w:val="00163565"/>
    <w:rsid w:val="00163C3C"/>
    <w:rsid w:val="00163D75"/>
    <w:rsid w:val="001650E8"/>
    <w:rsid w:val="001651BF"/>
    <w:rsid w:val="00165480"/>
    <w:rsid w:val="001658BF"/>
    <w:rsid w:val="001663C4"/>
    <w:rsid w:val="001663DD"/>
    <w:rsid w:val="001667C9"/>
    <w:rsid w:val="00166B48"/>
    <w:rsid w:val="00166EF4"/>
    <w:rsid w:val="00166F48"/>
    <w:rsid w:val="00167BD4"/>
    <w:rsid w:val="00170B02"/>
    <w:rsid w:val="00171C2C"/>
    <w:rsid w:val="00172004"/>
    <w:rsid w:val="0017228F"/>
    <w:rsid w:val="00172FD8"/>
    <w:rsid w:val="00174004"/>
    <w:rsid w:val="0017571B"/>
    <w:rsid w:val="00176239"/>
    <w:rsid w:val="00176816"/>
    <w:rsid w:val="00176ADC"/>
    <w:rsid w:val="00176F59"/>
    <w:rsid w:val="001776D0"/>
    <w:rsid w:val="001800A3"/>
    <w:rsid w:val="00180279"/>
    <w:rsid w:val="001809ED"/>
    <w:rsid w:val="001811C1"/>
    <w:rsid w:val="00181AEE"/>
    <w:rsid w:val="001822E0"/>
    <w:rsid w:val="001824E4"/>
    <w:rsid w:val="001828D3"/>
    <w:rsid w:val="00182D59"/>
    <w:rsid w:val="00183349"/>
    <w:rsid w:val="00183714"/>
    <w:rsid w:val="00183B15"/>
    <w:rsid w:val="00183F4A"/>
    <w:rsid w:val="00184526"/>
    <w:rsid w:val="0018480F"/>
    <w:rsid w:val="001862F6"/>
    <w:rsid w:val="00186AA2"/>
    <w:rsid w:val="00187544"/>
    <w:rsid w:val="0018799E"/>
    <w:rsid w:val="00187C4B"/>
    <w:rsid w:val="00190F7E"/>
    <w:rsid w:val="001911ED"/>
    <w:rsid w:val="00191AB9"/>
    <w:rsid w:val="00192CE6"/>
    <w:rsid w:val="00193655"/>
    <w:rsid w:val="001939F7"/>
    <w:rsid w:val="001947C3"/>
    <w:rsid w:val="001959C8"/>
    <w:rsid w:val="00195A9B"/>
    <w:rsid w:val="00195EF1"/>
    <w:rsid w:val="001963C3"/>
    <w:rsid w:val="00196737"/>
    <w:rsid w:val="00197764"/>
    <w:rsid w:val="00197DBC"/>
    <w:rsid w:val="001A0A75"/>
    <w:rsid w:val="001A1C5A"/>
    <w:rsid w:val="001A20D4"/>
    <w:rsid w:val="001A2594"/>
    <w:rsid w:val="001A2979"/>
    <w:rsid w:val="001A2AD0"/>
    <w:rsid w:val="001A2BE3"/>
    <w:rsid w:val="001A2C87"/>
    <w:rsid w:val="001A3248"/>
    <w:rsid w:val="001A3685"/>
    <w:rsid w:val="001A3A63"/>
    <w:rsid w:val="001A44F4"/>
    <w:rsid w:val="001A4519"/>
    <w:rsid w:val="001A4594"/>
    <w:rsid w:val="001A473E"/>
    <w:rsid w:val="001A4969"/>
    <w:rsid w:val="001A4D11"/>
    <w:rsid w:val="001A5E38"/>
    <w:rsid w:val="001A6A35"/>
    <w:rsid w:val="001A772A"/>
    <w:rsid w:val="001A77B9"/>
    <w:rsid w:val="001B247E"/>
    <w:rsid w:val="001B24E5"/>
    <w:rsid w:val="001B2A3B"/>
    <w:rsid w:val="001B2A9E"/>
    <w:rsid w:val="001B2ABA"/>
    <w:rsid w:val="001B2DAA"/>
    <w:rsid w:val="001B2F9F"/>
    <w:rsid w:val="001B32AC"/>
    <w:rsid w:val="001B3CE5"/>
    <w:rsid w:val="001B42B5"/>
    <w:rsid w:val="001B494B"/>
    <w:rsid w:val="001B50A4"/>
    <w:rsid w:val="001B5EDE"/>
    <w:rsid w:val="001B609C"/>
    <w:rsid w:val="001B6448"/>
    <w:rsid w:val="001B6513"/>
    <w:rsid w:val="001B66EC"/>
    <w:rsid w:val="001B6D79"/>
    <w:rsid w:val="001C05F3"/>
    <w:rsid w:val="001C0632"/>
    <w:rsid w:val="001C2F75"/>
    <w:rsid w:val="001C3234"/>
    <w:rsid w:val="001C3E3F"/>
    <w:rsid w:val="001C4028"/>
    <w:rsid w:val="001C4C1D"/>
    <w:rsid w:val="001C4E67"/>
    <w:rsid w:val="001C6841"/>
    <w:rsid w:val="001C6ED8"/>
    <w:rsid w:val="001C73D3"/>
    <w:rsid w:val="001C7755"/>
    <w:rsid w:val="001C796F"/>
    <w:rsid w:val="001D1132"/>
    <w:rsid w:val="001D1223"/>
    <w:rsid w:val="001D1743"/>
    <w:rsid w:val="001D234C"/>
    <w:rsid w:val="001D6093"/>
    <w:rsid w:val="001D6C69"/>
    <w:rsid w:val="001D7297"/>
    <w:rsid w:val="001D7520"/>
    <w:rsid w:val="001E03A7"/>
    <w:rsid w:val="001E1CE1"/>
    <w:rsid w:val="001E1E97"/>
    <w:rsid w:val="001E365F"/>
    <w:rsid w:val="001E459C"/>
    <w:rsid w:val="001E5642"/>
    <w:rsid w:val="001E56D5"/>
    <w:rsid w:val="001E6113"/>
    <w:rsid w:val="001E650B"/>
    <w:rsid w:val="001E689F"/>
    <w:rsid w:val="001E6D1D"/>
    <w:rsid w:val="001E7423"/>
    <w:rsid w:val="001E7BC1"/>
    <w:rsid w:val="001E7C62"/>
    <w:rsid w:val="001E7FC9"/>
    <w:rsid w:val="001E7FCC"/>
    <w:rsid w:val="001F0F9B"/>
    <w:rsid w:val="001F274B"/>
    <w:rsid w:val="001F2C4A"/>
    <w:rsid w:val="001F31AA"/>
    <w:rsid w:val="001F357B"/>
    <w:rsid w:val="001F3DA3"/>
    <w:rsid w:val="001F4C2B"/>
    <w:rsid w:val="001F577A"/>
    <w:rsid w:val="001F599D"/>
    <w:rsid w:val="001F5C19"/>
    <w:rsid w:val="001F5E05"/>
    <w:rsid w:val="001F653D"/>
    <w:rsid w:val="001F6612"/>
    <w:rsid w:val="00200989"/>
    <w:rsid w:val="00200FCD"/>
    <w:rsid w:val="00201643"/>
    <w:rsid w:val="00202292"/>
    <w:rsid w:val="002027FC"/>
    <w:rsid w:val="0020284C"/>
    <w:rsid w:val="002036FB"/>
    <w:rsid w:val="00203DC8"/>
    <w:rsid w:val="00204270"/>
    <w:rsid w:val="00205362"/>
    <w:rsid w:val="0020544C"/>
    <w:rsid w:val="0020544E"/>
    <w:rsid w:val="0020548E"/>
    <w:rsid w:val="002056AA"/>
    <w:rsid w:val="002064E1"/>
    <w:rsid w:val="002066EC"/>
    <w:rsid w:val="002067B1"/>
    <w:rsid w:val="00206DED"/>
    <w:rsid w:val="0020706D"/>
    <w:rsid w:val="00207590"/>
    <w:rsid w:val="0020778C"/>
    <w:rsid w:val="002078B9"/>
    <w:rsid w:val="00207E16"/>
    <w:rsid w:val="00210C6F"/>
    <w:rsid w:val="00211452"/>
    <w:rsid w:val="00211C63"/>
    <w:rsid w:val="00213BBA"/>
    <w:rsid w:val="00213BBB"/>
    <w:rsid w:val="002144FF"/>
    <w:rsid w:val="00214559"/>
    <w:rsid w:val="00215856"/>
    <w:rsid w:val="00215CBA"/>
    <w:rsid w:val="00216046"/>
    <w:rsid w:val="002163B8"/>
    <w:rsid w:val="002164FE"/>
    <w:rsid w:val="002168C9"/>
    <w:rsid w:val="00217265"/>
    <w:rsid w:val="00217573"/>
    <w:rsid w:val="00217A12"/>
    <w:rsid w:val="0022016B"/>
    <w:rsid w:val="00220F59"/>
    <w:rsid w:val="00221A23"/>
    <w:rsid w:val="00221D28"/>
    <w:rsid w:val="00222207"/>
    <w:rsid w:val="00222456"/>
    <w:rsid w:val="00222BE9"/>
    <w:rsid w:val="002234ED"/>
    <w:rsid w:val="00224624"/>
    <w:rsid w:val="00225821"/>
    <w:rsid w:val="002270EF"/>
    <w:rsid w:val="00230D67"/>
    <w:rsid w:val="00230EA3"/>
    <w:rsid w:val="00232799"/>
    <w:rsid w:val="00232F3D"/>
    <w:rsid w:val="00232FA0"/>
    <w:rsid w:val="002330AC"/>
    <w:rsid w:val="0023367B"/>
    <w:rsid w:val="00233F0F"/>
    <w:rsid w:val="00234729"/>
    <w:rsid w:val="0023479F"/>
    <w:rsid w:val="00234A0E"/>
    <w:rsid w:val="00234A23"/>
    <w:rsid w:val="00234C8E"/>
    <w:rsid w:val="002353E1"/>
    <w:rsid w:val="0023541C"/>
    <w:rsid w:val="0023593D"/>
    <w:rsid w:val="00235D23"/>
    <w:rsid w:val="00236B01"/>
    <w:rsid w:val="002371CD"/>
    <w:rsid w:val="00237308"/>
    <w:rsid w:val="00240673"/>
    <w:rsid w:val="00241636"/>
    <w:rsid w:val="00241C5A"/>
    <w:rsid w:val="002420CB"/>
    <w:rsid w:val="0024284E"/>
    <w:rsid w:val="00242B92"/>
    <w:rsid w:val="00242E1A"/>
    <w:rsid w:val="002441F7"/>
    <w:rsid w:val="00244A02"/>
    <w:rsid w:val="00244DCB"/>
    <w:rsid w:val="0024503D"/>
    <w:rsid w:val="002458B1"/>
    <w:rsid w:val="00245A9A"/>
    <w:rsid w:val="0024627B"/>
    <w:rsid w:val="002466C9"/>
    <w:rsid w:val="002467BD"/>
    <w:rsid w:val="00246CF7"/>
    <w:rsid w:val="00247B4F"/>
    <w:rsid w:val="00250D02"/>
    <w:rsid w:val="00252426"/>
    <w:rsid w:val="002524E1"/>
    <w:rsid w:val="00252B6E"/>
    <w:rsid w:val="0025330A"/>
    <w:rsid w:val="00254DBB"/>
    <w:rsid w:val="00255570"/>
    <w:rsid w:val="0025705D"/>
    <w:rsid w:val="0025798F"/>
    <w:rsid w:val="0026045F"/>
    <w:rsid w:val="00261844"/>
    <w:rsid w:val="00262780"/>
    <w:rsid w:val="00263D2B"/>
    <w:rsid w:val="00264207"/>
    <w:rsid w:val="00264D6D"/>
    <w:rsid w:val="002658D4"/>
    <w:rsid w:val="00266C1B"/>
    <w:rsid w:val="00266DA7"/>
    <w:rsid w:val="00267E1C"/>
    <w:rsid w:val="00267F4A"/>
    <w:rsid w:val="002707D6"/>
    <w:rsid w:val="002707E0"/>
    <w:rsid w:val="00270839"/>
    <w:rsid w:val="0027096E"/>
    <w:rsid w:val="00270BEA"/>
    <w:rsid w:val="00271927"/>
    <w:rsid w:val="00271CD7"/>
    <w:rsid w:val="00272464"/>
    <w:rsid w:val="00273435"/>
    <w:rsid w:val="00273906"/>
    <w:rsid w:val="0027410D"/>
    <w:rsid w:val="00274C6B"/>
    <w:rsid w:val="00275117"/>
    <w:rsid w:val="002752A2"/>
    <w:rsid w:val="0027597D"/>
    <w:rsid w:val="00276CCB"/>
    <w:rsid w:val="002801F4"/>
    <w:rsid w:val="002804EF"/>
    <w:rsid w:val="00280685"/>
    <w:rsid w:val="002809DD"/>
    <w:rsid w:val="00281B5D"/>
    <w:rsid w:val="002828A2"/>
    <w:rsid w:val="002833EC"/>
    <w:rsid w:val="00284F60"/>
    <w:rsid w:val="002852E9"/>
    <w:rsid w:val="0028564F"/>
    <w:rsid w:val="00285D7C"/>
    <w:rsid w:val="00286EA6"/>
    <w:rsid w:val="0028722B"/>
    <w:rsid w:val="00287A82"/>
    <w:rsid w:val="00287C59"/>
    <w:rsid w:val="0029006B"/>
    <w:rsid w:val="0029016F"/>
    <w:rsid w:val="00290371"/>
    <w:rsid w:val="0029039D"/>
    <w:rsid w:val="0029045D"/>
    <w:rsid w:val="002913DC"/>
    <w:rsid w:val="0029148D"/>
    <w:rsid w:val="00292DE9"/>
    <w:rsid w:val="0029362C"/>
    <w:rsid w:val="002939F6"/>
    <w:rsid w:val="00294CB2"/>
    <w:rsid w:val="00294E1D"/>
    <w:rsid w:val="002955CF"/>
    <w:rsid w:val="0029596E"/>
    <w:rsid w:val="0029648E"/>
    <w:rsid w:val="002975BF"/>
    <w:rsid w:val="002976E9"/>
    <w:rsid w:val="00297B24"/>
    <w:rsid w:val="00297F53"/>
    <w:rsid w:val="002A0EC3"/>
    <w:rsid w:val="002A1665"/>
    <w:rsid w:val="002A2358"/>
    <w:rsid w:val="002A3F6B"/>
    <w:rsid w:val="002A4873"/>
    <w:rsid w:val="002A4CFE"/>
    <w:rsid w:val="002A4D18"/>
    <w:rsid w:val="002A54DE"/>
    <w:rsid w:val="002A5EE0"/>
    <w:rsid w:val="002A652A"/>
    <w:rsid w:val="002A712E"/>
    <w:rsid w:val="002A74E3"/>
    <w:rsid w:val="002A7516"/>
    <w:rsid w:val="002A7AD7"/>
    <w:rsid w:val="002A7F06"/>
    <w:rsid w:val="002B13A2"/>
    <w:rsid w:val="002B2DD4"/>
    <w:rsid w:val="002B30FA"/>
    <w:rsid w:val="002B3ADD"/>
    <w:rsid w:val="002B4364"/>
    <w:rsid w:val="002B569B"/>
    <w:rsid w:val="002B6BB5"/>
    <w:rsid w:val="002B7447"/>
    <w:rsid w:val="002B7620"/>
    <w:rsid w:val="002C01D0"/>
    <w:rsid w:val="002C0245"/>
    <w:rsid w:val="002C0B12"/>
    <w:rsid w:val="002C135C"/>
    <w:rsid w:val="002C291E"/>
    <w:rsid w:val="002C38CC"/>
    <w:rsid w:val="002C38D9"/>
    <w:rsid w:val="002C4DDF"/>
    <w:rsid w:val="002C525B"/>
    <w:rsid w:val="002C58B9"/>
    <w:rsid w:val="002C5B24"/>
    <w:rsid w:val="002C5DC7"/>
    <w:rsid w:val="002C76A4"/>
    <w:rsid w:val="002C76AB"/>
    <w:rsid w:val="002C7DEB"/>
    <w:rsid w:val="002D02E5"/>
    <w:rsid w:val="002D0345"/>
    <w:rsid w:val="002D1955"/>
    <w:rsid w:val="002D3194"/>
    <w:rsid w:val="002D3722"/>
    <w:rsid w:val="002D394E"/>
    <w:rsid w:val="002D3DC7"/>
    <w:rsid w:val="002D3ED6"/>
    <w:rsid w:val="002D460E"/>
    <w:rsid w:val="002D4CAF"/>
    <w:rsid w:val="002D5304"/>
    <w:rsid w:val="002D548B"/>
    <w:rsid w:val="002D60EB"/>
    <w:rsid w:val="002D6D2F"/>
    <w:rsid w:val="002D708B"/>
    <w:rsid w:val="002D725A"/>
    <w:rsid w:val="002D7961"/>
    <w:rsid w:val="002E0EAE"/>
    <w:rsid w:val="002E1C45"/>
    <w:rsid w:val="002E2A13"/>
    <w:rsid w:val="002E2C38"/>
    <w:rsid w:val="002E4AE3"/>
    <w:rsid w:val="002E4F72"/>
    <w:rsid w:val="002E5C18"/>
    <w:rsid w:val="002E606F"/>
    <w:rsid w:val="002E64EB"/>
    <w:rsid w:val="002E6D66"/>
    <w:rsid w:val="002E7126"/>
    <w:rsid w:val="002E7714"/>
    <w:rsid w:val="002F1788"/>
    <w:rsid w:val="002F196E"/>
    <w:rsid w:val="002F1B80"/>
    <w:rsid w:val="002F1ED5"/>
    <w:rsid w:val="002F248E"/>
    <w:rsid w:val="002F2768"/>
    <w:rsid w:val="002F289A"/>
    <w:rsid w:val="002F3AD7"/>
    <w:rsid w:val="002F3E05"/>
    <w:rsid w:val="002F3E83"/>
    <w:rsid w:val="002F4130"/>
    <w:rsid w:val="002F4641"/>
    <w:rsid w:val="002F4829"/>
    <w:rsid w:val="002F58F2"/>
    <w:rsid w:val="002F596B"/>
    <w:rsid w:val="002F7368"/>
    <w:rsid w:val="002F75E2"/>
    <w:rsid w:val="002F7DAF"/>
    <w:rsid w:val="003003C2"/>
    <w:rsid w:val="00300DB8"/>
    <w:rsid w:val="00300DE2"/>
    <w:rsid w:val="00300E5B"/>
    <w:rsid w:val="003012B9"/>
    <w:rsid w:val="00301DA2"/>
    <w:rsid w:val="003024D6"/>
    <w:rsid w:val="00303426"/>
    <w:rsid w:val="00303DC9"/>
    <w:rsid w:val="0030554A"/>
    <w:rsid w:val="0030566A"/>
    <w:rsid w:val="00306E12"/>
    <w:rsid w:val="003076C4"/>
    <w:rsid w:val="00307832"/>
    <w:rsid w:val="00307C08"/>
    <w:rsid w:val="00307EBC"/>
    <w:rsid w:val="00310031"/>
    <w:rsid w:val="003127AD"/>
    <w:rsid w:val="003157EE"/>
    <w:rsid w:val="003162BD"/>
    <w:rsid w:val="003170BC"/>
    <w:rsid w:val="003203D0"/>
    <w:rsid w:val="003213CE"/>
    <w:rsid w:val="003217AB"/>
    <w:rsid w:val="00322271"/>
    <w:rsid w:val="00322CBD"/>
    <w:rsid w:val="0032355F"/>
    <w:rsid w:val="00323CCC"/>
    <w:rsid w:val="003244B9"/>
    <w:rsid w:val="00325156"/>
    <w:rsid w:val="003256A4"/>
    <w:rsid w:val="0032599F"/>
    <w:rsid w:val="0032692F"/>
    <w:rsid w:val="00326B01"/>
    <w:rsid w:val="00327237"/>
    <w:rsid w:val="0032734A"/>
    <w:rsid w:val="00327DAD"/>
    <w:rsid w:val="0033042D"/>
    <w:rsid w:val="003309A7"/>
    <w:rsid w:val="003309CA"/>
    <w:rsid w:val="00331D1F"/>
    <w:rsid w:val="0033235D"/>
    <w:rsid w:val="00332A2A"/>
    <w:rsid w:val="00332E40"/>
    <w:rsid w:val="003330FE"/>
    <w:rsid w:val="00333421"/>
    <w:rsid w:val="003348BE"/>
    <w:rsid w:val="003355BC"/>
    <w:rsid w:val="00336E69"/>
    <w:rsid w:val="00336E70"/>
    <w:rsid w:val="0033780E"/>
    <w:rsid w:val="0033798E"/>
    <w:rsid w:val="00337B3E"/>
    <w:rsid w:val="00337D21"/>
    <w:rsid w:val="00340070"/>
    <w:rsid w:val="00340966"/>
    <w:rsid w:val="00341EE7"/>
    <w:rsid w:val="00342121"/>
    <w:rsid w:val="003422A3"/>
    <w:rsid w:val="00342836"/>
    <w:rsid w:val="003432DF"/>
    <w:rsid w:val="0034388E"/>
    <w:rsid w:val="00343F90"/>
    <w:rsid w:val="00344401"/>
    <w:rsid w:val="003448AF"/>
    <w:rsid w:val="00344C1A"/>
    <w:rsid w:val="003468D0"/>
    <w:rsid w:val="00346A25"/>
    <w:rsid w:val="00346E30"/>
    <w:rsid w:val="0034752C"/>
    <w:rsid w:val="00347E86"/>
    <w:rsid w:val="00350226"/>
    <w:rsid w:val="0035110A"/>
    <w:rsid w:val="0035154A"/>
    <w:rsid w:val="00351A3C"/>
    <w:rsid w:val="0035253E"/>
    <w:rsid w:val="00352E90"/>
    <w:rsid w:val="00353004"/>
    <w:rsid w:val="0035362C"/>
    <w:rsid w:val="0035376C"/>
    <w:rsid w:val="00353A5E"/>
    <w:rsid w:val="00353FE3"/>
    <w:rsid w:val="0035444B"/>
    <w:rsid w:val="00354B1E"/>
    <w:rsid w:val="00355BA4"/>
    <w:rsid w:val="00356B7A"/>
    <w:rsid w:val="00357C47"/>
    <w:rsid w:val="00357EB9"/>
    <w:rsid w:val="00360872"/>
    <w:rsid w:val="0036087F"/>
    <w:rsid w:val="00360F6A"/>
    <w:rsid w:val="00361800"/>
    <w:rsid w:val="003635B9"/>
    <w:rsid w:val="00363840"/>
    <w:rsid w:val="00365266"/>
    <w:rsid w:val="003652B8"/>
    <w:rsid w:val="00365CBD"/>
    <w:rsid w:val="0036709E"/>
    <w:rsid w:val="003671B1"/>
    <w:rsid w:val="00371280"/>
    <w:rsid w:val="00371B72"/>
    <w:rsid w:val="00371CF8"/>
    <w:rsid w:val="003728E8"/>
    <w:rsid w:val="00372981"/>
    <w:rsid w:val="00372F59"/>
    <w:rsid w:val="00373B29"/>
    <w:rsid w:val="0037438D"/>
    <w:rsid w:val="00375A5E"/>
    <w:rsid w:val="00376386"/>
    <w:rsid w:val="00376A31"/>
    <w:rsid w:val="00376D01"/>
    <w:rsid w:val="00376DDA"/>
    <w:rsid w:val="00377049"/>
    <w:rsid w:val="00377F00"/>
    <w:rsid w:val="003807C7"/>
    <w:rsid w:val="00380E63"/>
    <w:rsid w:val="00380EC5"/>
    <w:rsid w:val="003812CE"/>
    <w:rsid w:val="0038150D"/>
    <w:rsid w:val="00382404"/>
    <w:rsid w:val="00384928"/>
    <w:rsid w:val="00384B1F"/>
    <w:rsid w:val="00385819"/>
    <w:rsid w:val="003865A0"/>
    <w:rsid w:val="00386F80"/>
    <w:rsid w:val="0038722C"/>
    <w:rsid w:val="00387328"/>
    <w:rsid w:val="00390C77"/>
    <w:rsid w:val="00391D24"/>
    <w:rsid w:val="0039222C"/>
    <w:rsid w:val="00392A1E"/>
    <w:rsid w:val="00392D14"/>
    <w:rsid w:val="00392FAA"/>
    <w:rsid w:val="003930FD"/>
    <w:rsid w:val="00393D5E"/>
    <w:rsid w:val="00393FAD"/>
    <w:rsid w:val="003944E0"/>
    <w:rsid w:val="003958FF"/>
    <w:rsid w:val="00395F0D"/>
    <w:rsid w:val="00397883"/>
    <w:rsid w:val="003A0206"/>
    <w:rsid w:val="003A19D7"/>
    <w:rsid w:val="003A1B9D"/>
    <w:rsid w:val="003A1DE8"/>
    <w:rsid w:val="003A2233"/>
    <w:rsid w:val="003A22C1"/>
    <w:rsid w:val="003A2D30"/>
    <w:rsid w:val="003A35F0"/>
    <w:rsid w:val="003A4107"/>
    <w:rsid w:val="003A64C5"/>
    <w:rsid w:val="003A65D4"/>
    <w:rsid w:val="003A6BBD"/>
    <w:rsid w:val="003A6C5E"/>
    <w:rsid w:val="003A7688"/>
    <w:rsid w:val="003B0555"/>
    <w:rsid w:val="003B056B"/>
    <w:rsid w:val="003B0A96"/>
    <w:rsid w:val="003B1400"/>
    <w:rsid w:val="003B1455"/>
    <w:rsid w:val="003B21AF"/>
    <w:rsid w:val="003B21DB"/>
    <w:rsid w:val="003B2E31"/>
    <w:rsid w:val="003B35C6"/>
    <w:rsid w:val="003B3A84"/>
    <w:rsid w:val="003B3FB4"/>
    <w:rsid w:val="003B4044"/>
    <w:rsid w:val="003B648A"/>
    <w:rsid w:val="003B6E37"/>
    <w:rsid w:val="003B7083"/>
    <w:rsid w:val="003B719E"/>
    <w:rsid w:val="003C001D"/>
    <w:rsid w:val="003C05B9"/>
    <w:rsid w:val="003C064F"/>
    <w:rsid w:val="003C077A"/>
    <w:rsid w:val="003C09AE"/>
    <w:rsid w:val="003C1F19"/>
    <w:rsid w:val="003C202C"/>
    <w:rsid w:val="003C27FA"/>
    <w:rsid w:val="003C318A"/>
    <w:rsid w:val="003C3839"/>
    <w:rsid w:val="003C4115"/>
    <w:rsid w:val="003C5072"/>
    <w:rsid w:val="003C6A3F"/>
    <w:rsid w:val="003C6DC9"/>
    <w:rsid w:val="003C74B1"/>
    <w:rsid w:val="003C7DD7"/>
    <w:rsid w:val="003D00F4"/>
    <w:rsid w:val="003D0200"/>
    <w:rsid w:val="003D1D6F"/>
    <w:rsid w:val="003D24F3"/>
    <w:rsid w:val="003D2C6E"/>
    <w:rsid w:val="003D35C0"/>
    <w:rsid w:val="003D36F9"/>
    <w:rsid w:val="003D601F"/>
    <w:rsid w:val="003D6457"/>
    <w:rsid w:val="003D7358"/>
    <w:rsid w:val="003D7A20"/>
    <w:rsid w:val="003E0F6D"/>
    <w:rsid w:val="003E115F"/>
    <w:rsid w:val="003E1C93"/>
    <w:rsid w:val="003E6578"/>
    <w:rsid w:val="003F0BB6"/>
    <w:rsid w:val="003F0FAB"/>
    <w:rsid w:val="003F270B"/>
    <w:rsid w:val="003F3642"/>
    <w:rsid w:val="003F41A5"/>
    <w:rsid w:val="003F49F5"/>
    <w:rsid w:val="003F6882"/>
    <w:rsid w:val="003F6902"/>
    <w:rsid w:val="00400C49"/>
    <w:rsid w:val="00401F7C"/>
    <w:rsid w:val="004023BC"/>
    <w:rsid w:val="00402414"/>
    <w:rsid w:val="00402533"/>
    <w:rsid w:val="00402983"/>
    <w:rsid w:val="00402D79"/>
    <w:rsid w:val="0040308E"/>
    <w:rsid w:val="0040454D"/>
    <w:rsid w:val="00404F4F"/>
    <w:rsid w:val="0040580B"/>
    <w:rsid w:val="00406A4C"/>
    <w:rsid w:val="004078DE"/>
    <w:rsid w:val="0041107A"/>
    <w:rsid w:val="004120BB"/>
    <w:rsid w:val="00412442"/>
    <w:rsid w:val="00412885"/>
    <w:rsid w:val="00413B97"/>
    <w:rsid w:val="00413B9D"/>
    <w:rsid w:val="00413BD0"/>
    <w:rsid w:val="004140AB"/>
    <w:rsid w:val="00414555"/>
    <w:rsid w:val="004148FC"/>
    <w:rsid w:val="00415C26"/>
    <w:rsid w:val="0041652A"/>
    <w:rsid w:val="0041675B"/>
    <w:rsid w:val="00416D5F"/>
    <w:rsid w:val="00417540"/>
    <w:rsid w:val="00417809"/>
    <w:rsid w:val="00417F57"/>
    <w:rsid w:val="00420F1E"/>
    <w:rsid w:val="004211E9"/>
    <w:rsid w:val="00421560"/>
    <w:rsid w:val="0042194A"/>
    <w:rsid w:val="00421CE8"/>
    <w:rsid w:val="00421D50"/>
    <w:rsid w:val="0042204C"/>
    <w:rsid w:val="00422884"/>
    <w:rsid w:val="004229CC"/>
    <w:rsid w:val="00423146"/>
    <w:rsid w:val="00423A21"/>
    <w:rsid w:val="00424740"/>
    <w:rsid w:val="00424E07"/>
    <w:rsid w:val="00425BCB"/>
    <w:rsid w:val="004261F7"/>
    <w:rsid w:val="0042695E"/>
    <w:rsid w:val="004272F8"/>
    <w:rsid w:val="00427ED1"/>
    <w:rsid w:val="00431092"/>
    <w:rsid w:val="00431D94"/>
    <w:rsid w:val="00432D68"/>
    <w:rsid w:val="0043336C"/>
    <w:rsid w:val="0043347F"/>
    <w:rsid w:val="004339D4"/>
    <w:rsid w:val="00434072"/>
    <w:rsid w:val="00434921"/>
    <w:rsid w:val="00434F7F"/>
    <w:rsid w:val="004352D0"/>
    <w:rsid w:val="00435A7A"/>
    <w:rsid w:val="00435AED"/>
    <w:rsid w:val="0043612D"/>
    <w:rsid w:val="0043621E"/>
    <w:rsid w:val="004365DE"/>
    <w:rsid w:val="00436D4B"/>
    <w:rsid w:val="00437744"/>
    <w:rsid w:val="0043789F"/>
    <w:rsid w:val="0044172F"/>
    <w:rsid w:val="00443DDE"/>
    <w:rsid w:val="00445071"/>
    <w:rsid w:val="0044528A"/>
    <w:rsid w:val="004464BF"/>
    <w:rsid w:val="00446D47"/>
    <w:rsid w:val="004515FF"/>
    <w:rsid w:val="004528EA"/>
    <w:rsid w:val="004529FF"/>
    <w:rsid w:val="004547A0"/>
    <w:rsid w:val="00454BF9"/>
    <w:rsid w:val="00455DA8"/>
    <w:rsid w:val="0045625C"/>
    <w:rsid w:val="00456701"/>
    <w:rsid w:val="004568F6"/>
    <w:rsid w:val="004569BA"/>
    <w:rsid w:val="00457287"/>
    <w:rsid w:val="00457705"/>
    <w:rsid w:val="004602EB"/>
    <w:rsid w:val="00461110"/>
    <w:rsid w:val="004623C1"/>
    <w:rsid w:val="00462575"/>
    <w:rsid w:val="004643B5"/>
    <w:rsid w:val="00464735"/>
    <w:rsid w:val="004661A7"/>
    <w:rsid w:val="0046697C"/>
    <w:rsid w:val="00466B06"/>
    <w:rsid w:val="00466E69"/>
    <w:rsid w:val="004670BD"/>
    <w:rsid w:val="00467D69"/>
    <w:rsid w:val="00467E79"/>
    <w:rsid w:val="00470CF6"/>
    <w:rsid w:val="00471691"/>
    <w:rsid w:val="0047194B"/>
    <w:rsid w:val="0047243D"/>
    <w:rsid w:val="00473146"/>
    <w:rsid w:val="004738CF"/>
    <w:rsid w:val="004747E4"/>
    <w:rsid w:val="00474843"/>
    <w:rsid w:val="0047571B"/>
    <w:rsid w:val="00476F48"/>
    <w:rsid w:val="00477000"/>
    <w:rsid w:val="0047736D"/>
    <w:rsid w:val="00480EE1"/>
    <w:rsid w:val="00481192"/>
    <w:rsid w:val="004815ED"/>
    <w:rsid w:val="00481974"/>
    <w:rsid w:val="00481CF2"/>
    <w:rsid w:val="004821E9"/>
    <w:rsid w:val="00482811"/>
    <w:rsid w:val="004829B2"/>
    <w:rsid w:val="00482D65"/>
    <w:rsid w:val="00483756"/>
    <w:rsid w:val="00483791"/>
    <w:rsid w:val="00483AD4"/>
    <w:rsid w:val="0048412D"/>
    <w:rsid w:val="00484CC3"/>
    <w:rsid w:val="00484EC5"/>
    <w:rsid w:val="004856EF"/>
    <w:rsid w:val="00485C7F"/>
    <w:rsid w:val="00486659"/>
    <w:rsid w:val="0048695D"/>
    <w:rsid w:val="00487DA0"/>
    <w:rsid w:val="00487DB5"/>
    <w:rsid w:val="00490C95"/>
    <w:rsid w:val="00490D9B"/>
    <w:rsid w:val="00491067"/>
    <w:rsid w:val="004920BE"/>
    <w:rsid w:val="004922EC"/>
    <w:rsid w:val="00492595"/>
    <w:rsid w:val="004930A6"/>
    <w:rsid w:val="004932C4"/>
    <w:rsid w:val="004934F4"/>
    <w:rsid w:val="00495506"/>
    <w:rsid w:val="00495D1A"/>
    <w:rsid w:val="0049632A"/>
    <w:rsid w:val="00496502"/>
    <w:rsid w:val="00496DFF"/>
    <w:rsid w:val="00496FBF"/>
    <w:rsid w:val="0049756F"/>
    <w:rsid w:val="0049786E"/>
    <w:rsid w:val="00497CB3"/>
    <w:rsid w:val="004A0022"/>
    <w:rsid w:val="004A05DE"/>
    <w:rsid w:val="004A0B3C"/>
    <w:rsid w:val="004A3D50"/>
    <w:rsid w:val="004A3DAB"/>
    <w:rsid w:val="004A4CE1"/>
    <w:rsid w:val="004A6178"/>
    <w:rsid w:val="004A6968"/>
    <w:rsid w:val="004A6B76"/>
    <w:rsid w:val="004A6F97"/>
    <w:rsid w:val="004A71A8"/>
    <w:rsid w:val="004A7C1F"/>
    <w:rsid w:val="004A7CE9"/>
    <w:rsid w:val="004A7FF9"/>
    <w:rsid w:val="004B0E79"/>
    <w:rsid w:val="004B1021"/>
    <w:rsid w:val="004B14E2"/>
    <w:rsid w:val="004B2342"/>
    <w:rsid w:val="004B3C22"/>
    <w:rsid w:val="004B3E03"/>
    <w:rsid w:val="004B460E"/>
    <w:rsid w:val="004B50B7"/>
    <w:rsid w:val="004B5922"/>
    <w:rsid w:val="004B5A15"/>
    <w:rsid w:val="004B6462"/>
    <w:rsid w:val="004B6EE0"/>
    <w:rsid w:val="004B6F15"/>
    <w:rsid w:val="004C1B50"/>
    <w:rsid w:val="004C2696"/>
    <w:rsid w:val="004C28D5"/>
    <w:rsid w:val="004C28E3"/>
    <w:rsid w:val="004C29D1"/>
    <w:rsid w:val="004C2EA7"/>
    <w:rsid w:val="004C3708"/>
    <w:rsid w:val="004C5209"/>
    <w:rsid w:val="004C5323"/>
    <w:rsid w:val="004C6A3E"/>
    <w:rsid w:val="004C6E89"/>
    <w:rsid w:val="004C73A5"/>
    <w:rsid w:val="004C7D10"/>
    <w:rsid w:val="004D0186"/>
    <w:rsid w:val="004D2DFF"/>
    <w:rsid w:val="004D3220"/>
    <w:rsid w:val="004D4979"/>
    <w:rsid w:val="004D49D4"/>
    <w:rsid w:val="004D4D04"/>
    <w:rsid w:val="004D5871"/>
    <w:rsid w:val="004D59AE"/>
    <w:rsid w:val="004D66A2"/>
    <w:rsid w:val="004D748D"/>
    <w:rsid w:val="004D7889"/>
    <w:rsid w:val="004E0753"/>
    <w:rsid w:val="004E0B60"/>
    <w:rsid w:val="004E1852"/>
    <w:rsid w:val="004E1968"/>
    <w:rsid w:val="004E212B"/>
    <w:rsid w:val="004E2352"/>
    <w:rsid w:val="004E34CB"/>
    <w:rsid w:val="004E3FF9"/>
    <w:rsid w:val="004E427C"/>
    <w:rsid w:val="004E4DB0"/>
    <w:rsid w:val="004E615E"/>
    <w:rsid w:val="004E6AE2"/>
    <w:rsid w:val="004E7030"/>
    <w:rsid w:val="004E7661"/>
    <w:rsid w:val="004F022A"/>
    <w:rsid w:val="004F0D29"/>
    <w:rsid w:val="004F1BF1"/>
    <w:rsid w:val="004F36A1"/>
    <w:rsid w:val="004F3A28"/>
    <w:rsid w:val="004F40D0"/>
    <w:rsid w:val="004F4576"/>
    <w:rsid w:val="004F5170"/>
    <w:rsid w:val="004F52AA"/>
    <w:rsid w:val="004F62DD"/>
    <w:rsid w:val="004F6344"/>
    <w:rsid w:val="004F65EA"/>
    <w:rsid w:val="004F671A"/>
    <w:rsid w:val="005009C0"/>
    <w:rsid w:val="005020D2"/>
    <w:rsid w:val="00503DF3"/>
    <w:rsid w:val="00504875"/>
    <w:rsid w:val="00504CA2"/>
    <w:rsid w:val="005051EB"/>
    <w:rsid w:val="0050715B"/>
    <w:rsid w:val="00510957"/>
    <w:rsid w:val="00511FF0"/>
    <w:rsid w:val="00512DA3"/>
    <w:rsid w:val="00513498"/>
    <w:rsid w:val="0051422A"/>
    <w:rsid w:val="0051491D"/>
    <w:rsid w:val="00514A3B"/>
    <w:rsid w:val="00516155"/>
    <w:rsid w:val="0051632B"/>
    <w:rsid w:val="005177AC"/>
    <w:rsid w:val="0052093E"/>
    <w:rsid w:val="00520DBC"/>
    <w:rsid w:val="005211AC"/>
    <w:rsid w:val="00521C54"/>
    <w:rsid w:val="00522C9A"/>
    <w:rsid w:val="00523652"/>
    <w:rsid w:val="00523829"/>
    <w:rsid w:val="00524196"/>
    <w:rsid w:val="005243F2"/>
    <w:rsid w:val="005245DD"/>
    <w:rsid w:val="00524AA1"/>
    <w:rsid w:val="00524C63"/>
    <w:rsid w:val="00525BCA"/>
    <w:rsid w:val="00525DBB"/>
    <w:rsid w:val="0052730A"/>
    <w:rsid w:val="00527867"/>
    <w:rsid w:val="00527FF8"/>
    <w:rsid w:val="00531019"/>
    <w:rsid w:val="00531B6E"/>
    <w:rsid w:val="005334D0"/>
    <w:rsid w:val="005339E5"/>
    <w:rsid w:val="00534AA8"/>
    <w:rsid w:val="005351BB"/>
    <w:rsid w:val="005368EF"/>
    <w:rsid w:val="00537601"/>
    <w:rsid w:val="00540467"/>
    <w:rsid w:val="00541EF5"/>
    <w:rsid w:val="00542046"/>
    <w:rsid w:val="00542779"/>
    <w:rsid w:val="00543148"/>
    <w:rsid w:val="0054351F"/>
    <w:rsid w:val="0054381B"/>
    <w:rsid w:val="005439C4"/>
    <w:rsid w:val="00543E16"/>
    <w:rsid w:val="00546EA9"/>
    <w:rsid w:val="005471BF"/>
    <w:rsid w:val="00547446"/>
    <w:rsid w:val="0054772E"/>
    <w:rsid w:val="00547A32"/>
    <w:rsid w:val="005503C7"/>
    <w:rsid w:val="00550466"/>
    <w:rsid w:val="00550592"/>
    <w:rsid w:val="00550745"/>
    <w:rsid w:val="005507A3"/>
    <w:rsid w:val="0055142B"/>
    <w:rsid w:val="00552B85"/>
    <w:rsid w:val="005539B4"/>
    <w:rsid w:val="005543E2"/>
    <w:rsid w:val="005544A5"/>
    <w:rsid w:val="0055461D"/>
    <w:rsid w:val="005552A8"/>
    <w:rsid w:val="00555A2D"/>
    <w:rsid w:val="00556389"/>
    <w:rsid w:val="00556E64"/>
    <w:rsid w:val="005608CA"/>
    <w:rsid w:val="00561F51"/>
    <w:rsid w:val="00562D7C"/>
    <w:rsid w:val="00563808"/>
    <w:rsid w:val="00564C22"/>
    <w:rsid w:val="00564D1E"/>
    <w:rsid w:val="005658AC"/>
    <w:rsid w:val="00566494"/>
    <w:rsid w:val="00566D83"/>
    <w:rsid w:val="00567820"/>
    <w:rsid w:val="00570008"/>
    <w:rsid w:val="00570207"/>
    <w:rsid w:val="00571074"/>
    <w:rsid w:val="005712BC"/>
    <w:rsid w:val="00572729"/>
    <w:rsid w:val="00572943"/>
    <w:rsid w:val="005729C5"/>
    <w:rsid w:val="0057374C"/>
    <w:rsid w:val="00574E5E"/>
    <w:rsid w:val="00574E8A"/>
    <w:rsid w:val="00574F33"/>
    <w:rsid w:val="0057625F"/>
    <w:rsid w:val="005773F6"/>
    <w:rsid w:val="0058085A"/>
    <w:rsid w:val="00580BF7"/>
    <w:rsid w:val="00581166"/>
    <w:rsid w:val="00581364"/>
    <w:rsid w:val="00581B23"/>
    <w:rsid w:val="00581C97"/>
    <w:rsid w:val="005823F8"/>
    <w:rsid w:val="00582D24"/>
    <w:rsid w:val="00584AC9"/>
    <w:rsid w:val="00584D80"/>
    <w:rsid w:val="005858A0"/>
    <w:rsid w:val="005861AE"/>
    <w:rsid w:val="005868DA"/>
    <w:rsid w:val="00586E20"/>
    <w:rsid w:val="005872DB"/>
    <w:rsid w:val="00587749"/>
    <w:rsid w:val="00587EDE"/>
    <w:rsid w:val="0059071A"/>
    <w:rsid w:val="005929C9"/>
    <w:rsid w:val="00592BB4"/>
    <w:rsid w:val="00592C50"/>
    <w:rsid w:val="0059455C"/>
    <w:rsid w:val="005946CC"/>
    <w:rsid w:val="00596806"/>
    <w:rsid w:val="00597464"/>
    <w:rsid w:val="005A00BF"/>
    <w:rsid w:val="005A0B7C"/>
    <w:rsid w:val="005A0D26"/>
    <w:rsid w:val="005A1159"/>
    <w:rsid w:val="005A1823"/>
    <w:rsid w:val="005A1C70"/>
    <w:rsid w:val="005A247B"/>
    <w:rsid w:val="005A269C"/>
    <w:rsid w:val="005A2DCF"/>
    <w:rsid w:val="005A2DD3"/>
    <w:rsid w:val="005A3868"/>
    <w:rsid w:val="005A3D8D"/>
    <w:rsid w:val="005A4021"/>
    <w:rsid w:val="005A51B3"/>
    <w:rsid w:val="005A57DC"/>
    <w:rsid w:val="005A591E"/>
    <w:rsid w:val="005A65DA"/>
    <w:rsid w:val="005B143F"/>
    <w:rsid w:val="005B161A"/>
    <w:rsid w:val="005B24FB"/>
    <w:rsid w:val="005B3765"/>
    <w:rsid w:val="005B3EAB"/>
    <w:rsid w:val="005B42D3"/>
    <w:rsid w:val="005B46DD"/>
    <w:rsid w:val="005B5906"/>
    <w:rsid w:val="005B5B80"/>
    <w:rsid w:val="005B609C"/>
    <w:rsid w:val="005B6932"/>
    <w:rsid w:val="005B6A00"/>
    <w:rsid w:val="005B6D76"/>
    <w:rsid w:val="005C1021"/>
    <w:rsid w:val="005C175C"/>
    <w:rsid w:val="005C1C96"/>
    <w:rsid w:val="005C29CF"/>
    <w:rsid w:val="005C2E60"/>
    <w:rsid w:val="005C4B3F"/>
    <w:rsid w:val="005C52FA"/>
    <w:rsid w:val="005C5925"/>
    <w:rsid w:val="005C6755"/>
    <w:rsid w:val="005C762F"/>
    <w:rsid w:val="005C7FD2"/>
    <w:rsid w:val="005D04E8"/>
    <w:rsid w:val="005D06D3"/>
    <w:rsid w:val="005D0795"/>
    <w:rsid w:val="005D0B29"/>
    <w:rsid w:val="005D0ED1"/>
    <w:rsid w:val="005D14FE"/>
    <w:rsid w:val="005D1901"/>
    <w:rsid w:val="005D2148"/>
    <w:rsid w:val="005D4559"/>
    <w:rsid w:val="005D4C6A"/>
    <w:rsid w:val="005D4DA3"/>
    <w:rsid w:val="005D524E"/>
    <w:rsid w:val="005D537F"/>
    <w:rsid w:val="005D5825"/>
    <w:rsid w:val="005D5A6E"/>
    <w:rsid w:val="005D674C"/>
    <w:rsid w:val="005D783B"/>
    <w:rsid w:val="005D7C39"/>
    <w:rsid w:val="005E02FC"/>
    <w:rsid w:val="005E086A"/>
    <w:rsid w:val="005E10D8"/>
    <w:rsid w:val="005E146B"/>
    <w:rsid w:val="005E19E8"/>
    <w:rsid w:val="005E1E57"/>
    <w:rsid w:val="005E2A89"/>
    <w:rsid w:val="005E3A7D"/>
    <w:rsid w:val="005E5AC1"/>
    <w:rsid w:val="005E5DED"/>
    <w:rsid w:val="005E6056"/>
    <w:rsid w:val="005E6DF1"/>
    <w:rsid w:val="005E72C0"/>
    <w:rsid w:val="005F01AD"/>
    <w:rsid w:val="005F0F14"/>
    <w:rsid w:val="005F1D9B"/>
    <w:rsid w:val="005F274A"/>
    <w:rsid w:val="005F34E7"/>
    <w:rsid w:val="005F40BB"/>
    <w:rsid w:val="005F4358"/>
    <w:rsid w:val="005F4448"/>
    <w:rsid w:val="005F4ABF"/>
    <w:rsid w:val="005F5604"/>
    <w:rsid w:val="005F56F4"/>
    <w:rsid w:val="005F5D01"/>
    <w:rsid w:val="005F5D8E"/>
    <w:rsid w:val="005F60D6"/>
    <w:rsid w:val="005F60F0"/>
    <w:rsid w:val="005F64D8"/>
    <w:rsid w:val="005F6898"/>
    <w:rsid w:val="00600175"/>
    <w:rsid w:val="00600A47"/>
    <w:rsid w:val="00601864"/>
    <w:rsid w:val="00602127"/>
    <w:rsid w:val="006021FB"/>
    <w:rsid w:val="006025A4"/>
    <w:rsid w:val="006025FF"/>
    <w:rsid w:val="00603D0B"/>
    <w:rsid w:val="00604A1E"/>
    <w:rsid w:val="00604C4C"/>
    <w:rsid w:val="006069E5"/>
    <w:rsid w:val="00606BCF"/>
    <w:rsid w:val="00606D58"/>
    <w:rsid w:val="006072E6"/>
    <w:rsid w:val="006105C1"/>
    <w:rsid w:val="00611785"/>
    <w:rsid w:val="00612660"/>
    <w:rsid w:val="0061268D"/>
    <w:rsid w:val="006129C2"/>
    <w:rsid w:val="00612EA3"/>
    <w:rsid w:val="006130A7"/>
    <w:rsid w:val="00613408"/>
    <w:rsid w:val="006137E7"/>
    <w:rsid w:val="0061389A"/>
    <w:rsid w:val="00614C42"/>
    <w:rsid w:val="0061730C"/>
    <w:rsid w:val="006178DC"/>
    <w:rsid w:val="006201CB"/>
    <w:rsid w:val="006201FA"/>
    <w:rsid w:val="0062047E"/>
    <w:rsid w:val="006209DF"/>
    <w:rsid w:val="00621835"/>
    <w:rsid w:val="006224DC"/>
    <w:rsid w:val="006241AE"/>
    <w:rsid w:val="00624291"/>
    <w:rsid w:val="0062473C"/>
    <w:rsid w:val="006247AB"/>
    <w:rsid w:val="00625E33"/>
    <w:rsid w:val="006261C4"/>
    <w:rsid w:val="00626C0E"/>
    <w:rsid w:val="00626C6C"/>
    <w:rsid w:val="0062749F"/>
    <w:rsid w:val="006278B4"/>
    <w:rsid w:val="00627A09"/>
    <w:rsid w:val="00632025"/>
    <w:rsid w:val="0063278B"/>
    <w:rsid w:val="006327A5"/>
    <w:rsid w:val="00633844"/>
    <w:rsid w:val="00633986"/>
    <w:rsid w:val="006340A8"/>
    <w:rsid w:val="006342DE"/>
    <w:rsid w:val="00634F5A"/>
    <w:rsid w:val="0063524E"/>
    <w:rsid w:val="006352DF"/>
    <w:rsid w:val="006358E9"/>
    <w:rsid w:val="00635AB6"/>
    <w:rsid w:val="0063667C"/>
    <w:rsid w:val="00636937"/>
    <w:rsid w:val="00637041"/>
    <w:rsid w:val="0063794C"/>
    <w:rsid w:val="00640D34"/>
    <w:rsid w:val="006418B0"/>
    <w:rsid w:val="00641F28"/>
    <w:rsid w:val="00642F1F"/>
    <w:rsid w:val="0064331D"/>
    <w:rsid w:val="006434C7"/>
    <w:rsid w:val="00643B9B"/>
    <w:rsid w:val="00643D95"/>
    <w:rsid w:val="00643E22"/>
    <w:rsid w:val="00643F94"/>
    <w:rsid w:val="006447B4"/>
    <w:rsid w:val="006459E9"/>
    <w:rsid w:val="00646A75"/>
    <w:rsid w:val="00646C08"/>
    <w:rsid w:val="00647BF2"/>
    <w:rsid w:val="0065009E"/>
    <w:rsid w:val="00651162"/>
    <w:rsid w:val="006514F4"/>
    <w:rsid w:val="00652205"/>
    <w:rsid w:val="00652279"/>
    <w:rsid w:val="0065396B"/>
    <w:rsid w:val="00653FCD"/>
    <w:rsid w:val="0065449B"/>
    <w:rsid w:val="006549A8"/>
    <w:rsid w:val="00655072"/>
    <w:rsid w:val="0065513C"/>
    <w:rsid w:val="00656414"/>
    <w:rsid w:val="00656A15"/>
    <w:rsid w:val="00660AAE"/>
    <w:rsid w:val="00661252"/>
    <w:rsid w:val="0066260A"/>
    <w:rsid w:val="00662A28"/>
    <w:rsid w:val="00662B65"/>
    <w:rsid w:val="00663382"/>
    <w:rsid w:val="00663941"/>
    <w:rsid w:val="006644BF"/>
    <w:rsid w:val="00664716"/>
    <w:rsid w:val="00664A14"/>
    <w:rsid w:val="006653E4"/>
    <w:rsid w:val="00666253"/>
    <w:rsid w:val="0066650B"/>
    <w:rsid w:val="006671FD"/>
    <w:rsid w:val="00670A4B"/>
    <w:rsid w:val="00671BC4"/>
    <w:rsid w:val="0067231C"/>
    <w:rsid w:val="006728ED"/>
    <w:rsid w:val="00675212"/>
    <w:rsid w:val="00675E2E"/>
    <w:rsid w:val="00675E52"/>
    <w:rsid w:val="006760A8"/>
    <w:rsid w:val="0067680D"/>
    <w:rsid w:val="006772CE"/>
    <w:rsid w:val="00677A1F"/>
    <w:rsid w:val="00677A28"/>
    <w:rsid w:val="00677BFE"/>
    <w:rsid w:val="00677DC9"/>
    <w:rsid w:val="00680691"/>
    <w:rsid w:val="006807A8"/>
    <w:rsid w:val="00681DF4"/>
    <w:rsid w:val="0068213E"/>
    <w:rsid w:val="006822E8"/>
    <w:rsid w:val="006824E9"/>
    <w:rsid w:val="006835AF"/>
    <w:rsid w:val="00683A52"/>
    <w:rsid w:val="00684B97"/>
    <w:rsid w:val="00684C81"/>
    <w:rsid w:val="00685E9C"/>
    <w:rsid w:val="0068779F"/>
    <w:rsid w:val="00687854"/>
    <w:rsid w:val="006902E8"/>
    <w:rsid w:val="00690725"/>
    <w:rsid w:val="006907B3"/>
    <w:rsid w:val="00690D82"/>
    <w:rsid w:val="00691BDE"/>
    <w:rsid w:val="006928A1"/>
    <w:rsid w:val="00692FF1"/>
    <w:rsid w:val="00694794"/>
    <w:rsid w:val="00694E15"/>
    <w:rsid w:val="006952F5"/>
    <w:rsid w:val="006957E0"/>
    <w:rsid w:val="006961FE"/>
    <w:rsid w:val="0069623C"/>
    <w:rsid w:val="00696334"/>
    <w:rsid w:val="00696F19"/>
    <w:rsid w:val="0069787A"/>
    <w:rsid w:val="006979DF"/>
    <w:rsid w:val="00697A05"/>
    <w:rsid w:val="006A024E"/>
    <w:rsid w:val="006A09C4"/>
    <w:rsid w:val="006A1CF3"/>
    <w:rsid w:val="006A264C"/>
    <w:rsid w:val="006A287C"/>
    <w:rsid w:val="006A29EA"/>
    <w:rsid w:val="006A4E35"/>
    <w:rsid w:val="006A51DB"/>
    <w:rsid w:val="006A5346"/>
    <w:rsid w:val="006A541A"/>
    <w:rsid w:val="006A6D0C"/>
    <w:rsid w:val="006A7719"/>
    <w:rsid w:val="006A7D0F"/>
    <w:rsid w:val="006B075B"/>
    <w:rsid w:val="006B076E"/>
    <w:rsid w:val="006B1407"/>
    <w:rsid w:val="006B186C"/>
    <w:rsid w:val="006B1D70"/>
    <w:rsid w:val="006B25F5"/>
    <w:rsid w:val="006B439E"/>
    <w:rsid w:val="006B4762"/>
    <w:rsid w:val="006B48A2"/>
    <w:rsid w:val="006B496D"/>
    <w:rsid w:val="006B5A3E"/>
    <w:rsid w:val="006B63F8"/>
    <w:rsid w:val="006B64B6"/>
    <w:rsid w:val="006B67F1"/>
    <w:rsid w:val="006B7113"/>
    <w:rsid w:val="006B7C71"/>
    <w:rsid w:val="006C0991"/>
    <w:rsid w:val="006C1C2B"/>
    <w:rsid w:val="006C31F8"/>
    <w:rsid w:val="006C3203"/>
    <w:rsid w:val="006C499F"/>
    <w:rsid w:val="006C714D"/>
    <w:rsid w:val="006C7D52"/>
    <w:rsid w:val="006D0AD6"/>
    <w:rsid w:val="006D1676"/>
    <w:rsid w:val="006D2B52"/>
    <w:rsid w:val="006D31AF"/>
    <w:rsid w:val="006D3298"/>
    <w:rsid w:val="006D32E3"/>
    <w:rsid w:val="006D3564"/>
    <w:rsid w:val="006D5383"/>
    <w:rsid w:val="006D5385"/>
    <w:rsid w:val="006D5A63"/>
    <w:rsid w:val="006D5CCE"/>
    <w:rsid w:val="006D6FEE"/>
    <w:rsid w:val="006D7848"/>
    <w:rsid w:val="006E1B72"/>
    <w:rsid w:val="006E3380"/>
    <w:rsid w:val="006E4500"/>
    <w:rsid w:val="006E51C2"/>
    <w:rsid w:val="006E5343"/>
    <w:rsid w:val="006E57FC"/>
    <w:rsid w:val="006E59E5"/>
    <w:rsid w:val="006E634B"/>
    <w:rsid w:val="006E706E"/>
    <w:rsid w:val="006E7353"/>
    <w:rsid w:val="006E769A"/>
    <w:rsid w:val="006E7BE4"/>
    <w:rsid w:val="006E7C78"/>
    <w:rsid w:val="006E7E3A"/>
    <w:rsid w:val="006F0006"/>
    <w:rsid w:val="006F0238"/>
    <w:rsid w:val="006F0AE9"/>
    <w:rsid w:val="006F2AEB"/>
    <w:rsid w:val="006F3168"/>
    <w:rsid w:val="006F34EB"/>
    <w:rsid w:val="006F4A1E"/>
    <w:rsid w:val="006F7308"/>
    <w:rsid w:val="006F78C3"/>
    <w:rsid w:val="00700764"/>
    <w:rsid w:val="0070157C"/>
    <w:rsid w:val="007030DD"/>
    <w:rsid w:val="00703F74"/>
    <w:rsid w:val="00704626"/>
    <w:rsid w:val="0070518D"/>
    <w:rsid w:val="00705A02"/>
    <w:rsid w:val="00705E42"/>
    <w:rsid w:val="007060BB"/>
    <w:rsid w:val="0070637B"/>
    <w:rsid w:val="007067C1"/>
    <w:rsid w:val="0070722A"/>
    <w:rsid w:val="007105A6"/>
    <w:rsid w:val="0071130B"/>
    <w:rsid w:val="0071166F"/>
    <w:rsid w:val="00711691"/>
    <w:rsid w:val="00711F63"/>
    <w:rsid w:val="00713F20"/>
    <w:rsid w:val="00713FDD"/>
    <w:rsid w:val="00714686"/>
    <w:rsid w:val="007156C2"/>
    <w:rsid w:val="007157FD"/>
    <w:rsid w:val="00715AA0"/>
    <w:rsid w:val="00716D21"/>
    <w:rsid w:val="007176A3"/>
    <w:rsid w:val="00717A8F"/>
    <w:rsid w:val="00720305"/>
    <w:rsid w:val="00720897"/>
    <w:rsid w:val="00721913"/>
    <w:rsid w:val="00722E4D"/>
    <w:rsid w:val="007238F8"/>
    <w:rsid w:val="0072477B"/>
    <w:rsid w:val="0072485A"/>
    <w:rsid w:val="00724D51"/>
    <w:rsid w:val="0072535C"/>
    <w:rsid w:val="00730362"/>
    <w:rsid w:val="00730770"/>
    <w:rsid w:val="007307B7"/>
    <w:rsid w:val="00730B5F"/>
    <w:rsid w:val="00731823"/>
    <w:rsid w:val="0073237D"/>
    <w:rsid w:val="00733B87"/>
    <w:rsid w:val="00734BE1"/>
    <w:rsid w:val="00734C34"/>
    <w:rsid w:val="00735EFC"/>
    <w:rsid w:val="00735F3E"/>
    <w:rsid w:val="00736F75"/>
    <w:rsid w:val="00737146"/>
    <w:rsid w:val="00737380"/>
    <w:rsid w:val="007378C7"/>
    <w:rsid w:val="00740431"/>
    <w:rsid w:val="00740E30"/>
    <w:rsid w:val="00742069"/>
    <w:rsid w:val="0074215B"/>
    <w:rsid w:val="00742247"/>
    <w:rsid w:val="0074235C"/>
    <w:rsid w:val="0074263C"/>
    <w:rsid w:val="007427BC"/>
    <w:rsid w:val="0074286A"/>
    <w:rsid w:val="00743061"/>
    <w:rsid w:val="00744282"/>
    <w:rsid w:val="00745556"/>
    <w:rsid w:val="00745884"/>
    <w:rsid w:val="00746D0A"/>
    <w:rsid w:val="00747947"/>
    <w:rsid w:val="00750A42"/>
    <w:rsid w:val="00750B40"/>
    <w:rsid w:val="00750E32"/>
    <w:rsid w:val="00750F94"/>
    <w:rsid w:val="00751141"/>
    <w:rsid w:val="00751174"/>
    <w:rsid w:val="00751896"/>
    <w:rsid w:val="00751B82"/>
    <w:rsid w:val="007549BF"/>
    <w:rsid w:val="0075505A"/>
    <w:rsid w:val="00755133"/>
    <w:rsid w:val="00755BF8"/>
    <w:rsid w:val="007561F3"/>
    <w:rsid w:val="00757C1E"/>
    <w:rsid w:val="0076086E"/>
    <w:rsid w:val="00761664"/>
    <w:rsid w:val="00761FFE"/>
    <w:rsid w:val="00762030"/>
    <w:rsid w:val="00762163"/>
    <w:rsid w:val="007629F4"/>
    <w:rsid w:val="00763779"/>
    <w:rsid w:val="00763E00"/>
    <w:rsid w:val="0076413B"/>
    <w:rsid w:val="0076451E"/>
    <w:rsid w:val="00764BC7"/>
    <w:rsid w:val="00765401"/>
    <w:rsid w:val="0076552F"/>
    <w:rsid w:val="00765B3D"/>
    <w:rsid w:val="007663C0"/>
    <w:rsid w:val="007665A1"/>
    <w:rsid w:val="00766898"/>
    <w:rsid w:val="00766B46"/>
    <w:rsid w:val="00766D4E"/>
    <w:rsid w:val="0076765E"/>
    <w:rsid w:val="00767A6A"/>
    <w:rsid w:val="007709DE"/>
    <w:rsid w:val="00773562"/>
    <w:rsid w:val="00773579"/>
    <w:rsid w:val="00773E16"/>
    <w:rsid w:val="007741F5"/>
    <w:rsid w:val="007750F3"/>
    <w:rsid w:val="00775A03"/>
    <w:rsid w:val="00777DCB"/>
    <w:rsid w:val="00777E60"/>
    <w:rsid w:val="00780FA2"/>
    <w:rsid w:val="00781DF8"/>
    <w:rsid w:val="00781FA2"/>
    <w:rsid w:val="00782B53"/>
    <w:rsid w:val="00785648"/>
    <w:rsid w:val="007858A8"/>
    <w:rsid w:val="0078622B"/>
    <w:rsid w:val="0078663B"/>
    <w:rsid w:val="00786D8A"/>
    <w:rsid w:val="00786FCB"/>
    <w:rsid w:val="007878E6"/>
    <w:rsid w:val="00787992"/>
    <w:rsid w:val="00791D91"/>
    <w:rsid w:val="007928E6"/>
    <w:rsid w:val="00792D85"/>
    <w:rsid w:val="00794A1D"/>
    <w:rsid w:val="00794CF3"/>
    <w:rsid w:val="00796A1A"/>
    <w:rsid w:val="007A100A"/>
    <w:rsid w:val="007A18C4"/>
    <w:rsid w:val="007A1D52"/>
    <w:rsid w:val="007A3127"/>
    <w:rsid w:val="007A33BB"/>
    <w:rsid w:val="007A3897"/>
    <w:rsid w:val="007A39D3"/>
    <w:rsid w:val="007A39DB"/>
    <w:rsid w:val="007A5FE9"/>
    <w:rsid w:val="007A6AF4"/>
    <w:rsid w:val="007A77F1"/>
    <w:rsid w:val="007A7ACE"/>
    <w:rsid w:val="007B0739"/>
    <w:rsid w:val="007B1064"/>
    <w:rsid w:val="007B169C"/>
    <w:rsid w:val="007B211E"/>
    <w:rsid w:val="007B22A8"/>
    <w:rsid w:val="007B27FD"/>
    <w:rsid w:val="007B315B"/>
    <w:rsid w:val="007B569C"/>
    <w:rsid w:val="007B58ED"/>
    <w:rsid w:val="007B5DEF"/>
    <w:rsid w:val="007B6022"/>
    <w:rsid w:val="007B6100"/>
    <w:rsid w:val="007B7398"/>
    <w:rsid w:val="007B7535"/>
    <w:rsid w:val="007B7BE4"/>
    <w:rsid w:val="007C009D"/>
    <w:rsid w:val="007C04B4"/>
    <w:rsid w:val="007C0910"/>
    <w:rsid w:val="007C1AEB"/>
    <w:rsid w:val="007C212E"/>
    <w:rsid w:val="007C265A"/>
    <w:rsid w:val="007C3534"/>
    <w:rsid w:val="007C386D"/>
    <w:rsid w:val="007C3C6D"/>
    <w:rsid w:val="007C4509"/>
    <w:rsid w:val="007C477B"/>
    <w:rsid w:val="007C4975"/>
    <w:rsid w:val="007C4C1B"/>
    <w:rsid w:val="007C5B3F"/>
    <w:rsid w:val="007C5FAC"/>
    <w:rsid w:val="007C702D"/>
    <w:rsid w:val="007C70E8"/>
    <w:rsid w:val="007D0940"/>
    <w:rsid w:val="007D0AB2"/>
    <w:rsid w:val="007D3530"/>
    <w:rsid w:val="007D365B"/>
    <w:rsid w:val="007D3B50"/>
    <w:rsid w:val="007D3C7B"/>
    <w:rsid w:val="007D4252"/>
    <w:rsid w:val="007D4517"/>
    <w:rsid w:val="007D55EB"/>
    <w:rsid w:val="007D5B59"/>
    <w:rsid w:val="007D5FB4"/>
    <w:rsid w:val="007D71DE"/>
    <w:rsid w:val="007D736C"/>
    <w:rsid w:val="007D7558"/>
    <w:rsid w:val="007D7875"/>
    <w:rsid w:val="007D7D16"/>
    <w:rsid w:val="007E01E8"/>
    <w:rsid w:val="007E047C"/>
    <w:rsid w:val="007E13D1"/>
    <w:rsid w:val="007E2C1C"/>
    <w:rsid w:val="007E31E6"/>
    <w:rsid w:val="007E333A"/>
    <w:rsid w:val="007E3E29"/>
    <w:rsid w:val="007E4CC1"/>
    <w:rsid w:val="007E4FDE"/>
    <w:rsid w:val="007E5691"/>
    <w:rsid w:val="007E588C"/>
    <w:rsid w:val="007E5CBC"/>
    <w:rsid w:val="007E65F8"/>
    <w:rsid w:val="007E6B5A"/>
    <w:rsid w:val="007E6D4B"/>
    <w:rsid w:val="007E70A6"/>
    <w:rsid w:val="007E7BF0"/>
    <w:rsid w:val="007F12B4"/>
    <w:rsid w:val="007F13E8"/>
    <w:rsid w:val="007F191C"/>
    <w:rsid w:val="007F1B2D"/>
    <w:rsid w:val="007F240A"/>
    <w:rsid w:val="007F4A06"/>
    <w:rsid w:val="007F5A31"/>
    <w:rsid w:val="007F6327"/>
    <w:rsid w:val="007F7B13"/>
    <w:rsid w:val="008005AF"/>
    <w:rsid w:val="00801333"/>
    <w:rsid w:val="008024DD"/>
    <w:rsid w:val="00803325"/>
    <w:rsid w:val="00803670"/>
    <w:rsid w:val="00804084"/>
    <w:rsid w:val="0080524D"/>
    <w:rsid w:val="00805565"/>
    <w:rsid w:val="0080598E"/>
    <w:rsid w:val="00805AFF"/>
    <w:rsid w:val="00807B4A"/>
    <w:rsid w:val="00807D6D"/>
    <w:rsid w:val="00810E0B"/>
    <w:rsid w:val="008112DE"/>
    <w:rsid w:val="0081132C"/>
    <w:rsid w:val="008115C5"/>
    <w:rsid w:val="00813547"/>
    <w:rsid w:val="008138B6"/>
    <w:rsid w:val="00815125"/>
    <w:rsid w:val="008151DD"/>
    <w:rsid w:val="00815C81"/>
    <w:rsid w:val="00816B4F"/>
    <w:rsid w:val="00816DC9"/>
    <w:rsid w:val="00820594"/>
    <w:rsid w:val="00820644"/>
    <w:rsid w:val="00821255"/>
    <w:rsid w:val="00822C26"/>
    <w:rsid w:val="00823ADF"/>
    <w:rsid w:val="0082429A"/>
    <w:rsid w:val="0082471F"/>
    <w:rsid w:val="00825EDE"/>
    <w:rsid w:val="00826095"/>
    <w:rsid w:val="008263C1"/>
    <w:rsid w:val="00826DFB"/>
    <w:rsid w:val="00827B4B"/>
    <w:rsid w:val="008313B4"/>
    <w:rsid w:val="008315FF"/>
    <w:rsid w:val="00831761"/>
    <w:rsid w:val="0083215E"/>
    <w:rsid w:val="00832560"/>
    <w:rsid w:val="0083440A"/>
    <w:rsid w:val="0083446D"/>
    <w:rsid w:val="00835A86"/>
    <w:rsid w:val="008378B8"/>
    <w:rsid w:val="00837A20"/>
    <w:rsid w:val="0084022C"/>
    <w:rsid w:val="00840B18"/>
    <w:rsid w:val="008413DD"/>
    <w:rsid w:val="00841C73"/>
    <w:rsid w:val="00842181"/>
    <w:rsid w:val="00842DF9"/>
    <w:rsid w:val="00843638"/>
    <w:rsid w:val="00843E6D"/>
    <w:rsid w:val="008441D2"/>
    <w:rsid w:val="00844F36"/>
    <w:rsid w:val="008450D8"/>
    <w:rsid w:val="00846251"/>
    <w:rsid w:val="008462F6"/>
    <w:rsid w:val="00846781"/>
    <w:rsid w:val="00846C72"/>
    <w:rsid w:val="008476B7"/>
    <w:rsid w:val="00847CD9"/>
    <w:rsid w:val="00850D81"/>
    <w:rsid w:val="00851026"/>
    <w:rsid w:val="00851062"/>
    <w:rsid w:val="00851E78"/>
    <w:rsid w:val="00852095"/>
    <w:rsid w:val="008522BB"/>
    <w:rsid w:val="0085342A"/>
    <w:rsid w:val="00853598"/>
    <w:rsid w:val="00853810"/>
    <w:rsid w:val="00853BE6"/>
    <w:rsid w:val="008540A8"/>
    <w:rsid w:val="008541DD"/>
    <w:rsid w:val="00854274"/>
    <w:rsid w:val="00855E65"/>
    <w:rsid w:val="00856FA3"/>
    <w:rsid w:val="00857EA9"/>
    <w:rsid w:val="00860F23"/>
    <w:rsid w:val="008611A2"/>
    <w:rsid w:val="008615E8"/>
    <w:rsid w:val="00862389"/>
    <w:rsid w:val="00862A63"/>
    <w:rsid w:val="008631E0"/>
    <w:rsid w:val="00863A12"/>
    <w:rsid w:val="00863B7F"/>
    <w:rsid w:val="008641B9"/>
    <w:rsid w:val="00864381"/>
    <w:rsid w:val="00864867"/>
    <w:rsid w:val="00865BA6"/>
    <w:rsid w:val="00866A9F"/>
    <w:rsid w:val="00870938"/>
    <w:rsid w:val="00870DFD"/>
    <w:rsid w:val="008715D1"/>
    <w:rsid w:val="008725A5"/>
    <w:rsid w:val="00872F45"/>
    <w:rsid w:val="00873603"/>
    <w:rsid w:val="008753A0"/>
    <w:rsid w:val="008759D5"/>
    <w:rsid w:val="00876EF1"/>
    <w:rsid w:val="00880D08"/>
    <w:rsid w:val="00880D8C"/>
    <w:rsid w:val="00881917"/>
    <w:rsid w:val="00881F34"/>
    <w:rsid w:val="00882BE0"/>
    <w:rsid w:val="0088314E"/>
    <w:rsid w:val="00883853"/>
    <w:rsid w:val="008847BE"/>
    <w:rsid w:val="00885768"/>
    <w:rsid w:val="0088585D"/>
    <w:rsid w:val="00885ED7"/>
    <w:rsid w:val="0088656E"/>
    <w:rsid w:val="00887491"/>
    <w:rsid w:val="00887C52"/>
    <w:rsid w:val="00890172"/>
    <w:rsid w:val="00890BA1"/>
    <w:rsid w:val="0089129E"/>
    <w:rsid w:val="0089144B"/>
    <w:rsid w:val="008918DE"/>
    <w:rsid w:val="00891F6F"/>
    <w:rsid w:val="00892597"/>
    <w:rsid w:val="00892F0A"/>
    <w:rsid w:val="00893989"/>
    <w:rsid w:val="008940BE"/>
    <w:rsid w:val="0089416A"/>
    <w:rsid w:val="008945DC"/>
    <w:rsid w:val="0089473C"/>
    <w:rsid w:val="008951AF"/>
    <w:rsid w:val="00896BED"/>
    <w:rsid w:val="008974E8"/>
    <w:rsid w:val="008978EB"/>
    <w:rsid w:val="00897A83"/>
    <w:rsid w:val="008A078A"/>
    <w:rsid w:val="008A0BBF"/>
    <w:rsid w:val="008A0D02"/>
    <w:rsid w:val="008A0F02"/>
    <w:rsid w:val="008A188B"/>
    <w:rsid w:val="008A1A56"/>
    <w:rsid w:val="008A24ED"/>
    <w:rsid w:val="008A2A1D"/>
    <w:rsid w:val="008A2E4F"/>
    <w:rsid w:val="008A34CA"/>
    <w:rsid w:val="008A3713"/>
    <w:rsid w:val="008A41EC"/>
    <w:rsid w:val="008A67C9"/>
    <w:rsid w:val="008B05E9"/>
    <w:rsid w:val="008B1455"/>
    <w:rsid w:val="008B24AE"/>
    <w:rsid w:val="008B290B"/>
    <w:rsid w:val="008B291B"/>
    <w:rsid w:val="008B3C1E"/>
    <w:rsid w:val="008B4494"/>
    <w:rsid w:val="008B4738"/>
    <w:rsid w:val="008B5DF7"/>
    <w:rsid w:val="008B6A96"/>
    <w:rsid w:val="008B7463"/>
    <w:rsid w:val="008B7BFE"/>
    <w:rsid w:val="008B7C75"/>
    <w:rsid w:val="008C00B6"/>
    <w:rsid w:val="008C0121"/>
    <w:rsid w:val="008C0554"/>
    <w:rsid w:val="008C0A6C"/>
    <w:rsid w:val="008C0B69"/>
    <w:rsid w:val="008C0FB1"/>
    <w:rsid w:val="008C16B2"/>
    <w:rsid w:val="008C22A3"/>
    <w:rsid w:val="008C3214"/>
    <w:rsid w:val="008C40F6"/>
    <w:rsid w:val="008C4279"/>
    <w:rsid w:val="008C46B5"/>
    <w:rsid w:val="008C496D"/>
    <w:rsid w:val="008C4A6E"/>
    <w:rsid w:val="008C530C"/>
    <w:rsid w:val="008C6A64"/>
    <w:rsid w:val="008C7090"/>
    <w:rsid w:val="008D0582"/>
    <w:rsid w:val="008D073E"/>
    <w:rsid w:val="008D1C0A"/>
    <w:rsid w:val="008D2525"/>
    <w:rsid w:val="008D2949"/>
    <w:rsid w:val="008D2BE5"/>
    <w:rsid w:val="008D300B"/>
    <w:rsid w:val="008D306D"/>
    <w:rsid w:val="008D30CD"/>
    <w:rsid w:val="008D35D8"/>
    <w:rsid w:val="008D3C17"/>
    <w:rsid w:val="008D4887"/>
    <w:rsid w:val="008D4A21"/>
    <w:rsid w:val="008D4ACB"/>
    <w:rsid w:val="008D4AD2"/>
    <w:rsid w:val="008D512F"/>
    <w:rsid w:val="008D5AB4"/>
    <w:rsid w:val="008D62A0"/>
    <w:rsid w:val="008D7166"/>
    <w:rsid w:val="008D743C"/>
    <w:rsid w:val="008E05BF"/>
    <w:rsid w:val="008E08FC"/>
    <w:rsid w:val="008E10B3"/>
    <w:rsid w:val="008E1214"/>
    <w:rsid w:val="008E2139"/>
    <w:rsid w:val="008E2791"/>
    <w:rsid w:val="008E2E67"/>
    <w:rsid w:val="008E374C"/>
    <w:rsid w:val="008E3A90"/>
    <w:rsid w:val="008E5211"/>
    <w:rsid w:val="008E6088"/>
    <w:rsid w:val="008E61E2"/>
    <w:rsid w:val="008E650C"/>
    <w:rsid w:val="008E72A7"/>
    <w:rsid w:val="008F00F8"/>
    <w:rsid w:val="008F05F8"/>
    <w:rsid w:val="008F108B"/>
    <w:rsid w:val="008F10A0"/>
    <w:rsid w:val="008F2467"/>
    <w:rsid w:val="008F30A4"/>
    <w:rsid w:val="008F453C"/>
    <w:rsid w:val="008F4A04"/>
    <w:rsid w:val="008F5150"/>
    <w:rsid w:val="008F54CA"/>
    <w:rsid w:val="008F61FD"/>
    <w:rsid w:val="008F62EC"/>
    <w:rsid w:val="008F7077"/>
    <w:rsid w:val="008F7097"/>
    <w:rsid w:val="008F78B4"/>
    <w:rsid w:val="008F7D93"/>
    <w:rsid w:val="008F7DDC"/>
    <w:rsid w:val="008F7E2F"/>
    <w:rsid w:val="009020F7"/>
    <w:rsid w:val="0090214E"/>
    <w:rsid w:val="009021CE"/>
    <w:rsid w:val="00902C4E"/>
    <w:rsid w:val="00903111"/>
    <w:rsid w:val="009045B0"/>
    <w:rsid w:val="009045FC"/>
    <w:rsid w:val="00904C2D"/>
    <w:rsid w:val="00905DFD"/>
    <w:rsid w:val="00906021"/>
    <w:rsid w:val="009069E9"/>
    <w:rsid w:val="0090794A"/>
    <w:rsid w:val="009079D6"/>
    <w:rsid w:val="00907E9A"/>
    <w:rsid w:val="00910083"/>
    <w:rsid w:val="00910956"/>
    <w:rsid w:val="00912440"/>
    <w:rsid w:val="00912972"/>
    <w:rsid w:val="00913310"/>
    <w:rsid w:val="009139B7"/>
    <w:rsid w:val="009142BE"/>
    <w:rsid w:val="00914E83"/>
    <w:rsid w:val="00915D53"/>
    <w:rsid w:val="00916B23"/>
    <w:rsid w:val="00916F9F"/>
    <w:rsid w:val="0091704D"/>
    <w:rsid w:val="00917B7A"/>
    <w:rsid w:val="00920349"/>
    <w:rsid w:val="009212F4"/>
    <w:rsid w:val="00921F1E"/>
    <w:rsid w:val="00922999"/>
    <w:rsid w:val="009255B1"/>
    <w:rsid w:val="009257FE"/>
    <w:rsid w:val="00925A8D"/>
    <w:rsid w:val="00926E6B"/>
    <w:rsid w:val="009273E3"/>
    <w:rsid w:val="00927772"/>
    <w:rsid w:val="00927963"/>
    <w:rsid w:val="00927C8D"/>
    <w:rsid w:val="00930C3C"/>
    <w:rsid w:val="00931ADC"/>
    <w:rsid w:val="00932F9C"/>
    <w:rsid w:val="00933653"/>
    <w:rsid w:val="009338F7"/>
    <w:rsid w:val="009344F5"/>
    <w:rsid w:val="00934950"/>
    <w:rsid w:val="00934B34"/>
    <w:rsid w:val="00934EB7"/>
    <w:rsid w:val="00935C58"/>
    <w:rsid w:val="009363D7"/>
    <w:rsid w:val="00936A04"/>
    <w:rsid w:val="00937E37"/>
    <w:rsid w:val="0094056E"/>
    <w:rsid w:val="00940DAD"/>
    <w:rsid w:val="0094114C"/>
    <w:rsid w:val="00941726"/>
    <w:rsid w:val="00941ADE"/>
    <w:rsid w:val="00942DC6"/>
    <w:rsid w:val="0094469B"/>
    <w:rsid w:val="009452B6"/>
    <w:rsid w:val="00945F42"/>
    <w:rsid w:val="00947577"/>
    <w:rsid w:val="0094774B"/>
    <w:rsid w:val="009520D0"/>
    <w:rsid w:val="009521AC"/>
    <w:rsid w:val="00952516"/>
    <w:rsid w:val="0095355D"/>
    <w:rsid w:val="00953EBC"/>
    <w:rsid w:val="00953F3D"/>
    <w:rsid w:val="00954BFB"/>
    <w:rsid w:val="00954F8B"/>
    <w:rsid w:val="00955578"/>
    <w:rsid w:val="00955862"/>
    <w:rsid w:val="0095681E"/>
    <w:rsid w:val="00956D09"/>
    <w:rsid w:val="00956FCB"/>
    <w:rsid w:val="00957168"/>
    <w:rsid w:val="0096081E"/>
    <w:rsid w:val="009613B2"/>
    <w:rsid w:val="0096185C"/>
    <w:rsid w:val="009626D4"/>
    <w:rsid w:val="009635E6"/>
    <w:rsid w:val="00965364"/>
    <w:rsid w:val="009664BE"/>
    <w:rsid w:val="0096653F"/>
    <w:rsid w:val="00966F58"/>
    <w:rsid w:val="009677F1"/>
    <w:rsid w:val="00967B5A"/>
    <w:rsid w:val="00967EC1"/>
    <w:rsid w:val="00967ED0"/>
    <w:rsid w:val="00967EEF"/>
    <w:rsid w:val="009704C4"/>
    <w:rsid w:val="00971013"/>
    <w:rsid w:val="009717B5"/>
    <w:rsid w:val="00972010"/>
    <w:rsid w:val="009736D4"/>
    <w:rsid w:val="0097420A"/>
    <w:rsid w:val="00976934"/>
    <w:rsid w:val="00977062"/>
    <w:rsid w:val="009771A7"/>
    <w:rsid w:val="009778A5"/>
    <w:rsid w:val="00977A5A"/>
    <w:rsid w:val="00977DAF"/>
    <w:rsid w:val="00981910"/>
    <w:rsid w:val="00981DC2"/>
    <w:rsid w:val="00981E49"/>
    <w:rsid w:val="00982277"/>
    <w:rsid w:val="00982764"/>
    <w:rsid w:val="009827D2"/>
    <w:rsid w:val="009829D2"/>
    <w:rsid w:val="009839FC"/>
    <w:rsid w:val="00984331"/>
    <w:rsid w:val="00984536"/>
    <w:rsid w:val="00984D41"/>
    <w:rsid w:val="00984D6B"/>
    <w:rsid w:val="009860D2"/>
    <w:rsid w:val="009864D6"/>
    <w:rsid w:val="0098677F"/>
    <w:rsid w:val="0098696B"/>
    <w:rsid w:val="00986EC3"/>
    <w:rsid w:val="00991BAD"/>
    <w:rsid w:val="009921AA"/>
    <w:rsid w:val="009922ED"/>
    <w:rsid w:val="0099240C"/>
    <w:rsid w:val="00993BBB"/>
    <w:rsid w:val="009940B9"/>
    <w:rsid w:val="009940F7"/>
    <w:rsid w:val="00994281"/>
    <w:rsid w:val="00996575"/>
    <w:rsid w:val="00997269"/>
    <w:rsid w:val="009A17FB"/>
    <w:rsid w:val="009A3C55"/>
    <w:rsid w:val="009A46ED"/>
    <w:rsid w:val="009A4E87"/>
    <w:rsid w:val="009A5300"/>
    <w:rsid w:val="009A5585"/>
    <w:rsid w:val="009A6001"/>
    <w:rsid w:val="009A74FE"/>
    <w:rsid w:val="009A7A83"/>
    <w:rsid w:val="009B07E7"/>
    <w:rsid w:val="009B0C15"/>
    <w:rsid w:val="009B0CB8"/>
    <w:rsid w:val="009B144F"/>
    <w:rsid w:val="009B2857"/>
    <w:rsid w:val="009B319B"/>
    <w:rsid w:val="009B466E"/>
    <w:rsid w:val="009B49FC"/>
    <w:rsid w:val="009B4F03"/>
    <w:rsid w:val="009B5047"/>
    <w:rsid w:val="009B5CC7"/>
    <w:rsid w:val="009B6BBC"/>
    <w:rsid w:val="009B6C4D"/>
    <w:rsid w:val="009C069D"/>
    <w:rsid w:val="009C0C85"/>
    <w:rsid w:val="009C1168"/>
    <w:rsid w:val="009C1725"/>
    <w:rsid w:val="009C197D"/>
    <w:rsid w:val="009C1C0C"/>
    <w:rsid w:val="009C1D67"/>
    <w:rsid w:val="009C220B"/>
    <w:rsid w:val="009C2700"/>
    <w:rsid w:val="009C3A8A"/>
    <w:rsid w:val="009C5D91"/>
    <w:rsid w:val="009C66BA"/>
    <w:rsid w:val="009C6A4C"/>
    <w:rsid w:val="009C6E19"/>
    <w:rsid w:val="009C7483"/>
    <w:rsid w:val="009C7AD8"/>
    <w:rsid w:val="009C7C15"/>
    <w:rsid w:val="009C7D60"/>
    <w:rsid w:val="009D0F1E"/>
    <w:rsid w:val="009D129D"/>
    <w:rsid w:val="009D1545"/>
    <w:rsid w:val="009D1558"/>
    <w:rsid w:val="009D1627"/>
    <w:rsid w:val="009D23E9"/>
    <w:rsid w:val="009D33DA"/>
    <w:rsid w:val="009D3A2D"/>
    <w:rsid w:val="009D4C17"/>
    <w:rsid w:val="009D59C5"/>
    <w:rsid w:val="009D6357"/>
    <w:rsid w:val="009E1C45"/>
    <w:rsid w:val="009E2722"/>
    <w:rsid w:val="009E353F"/>
    <w:rsid w:val="009E3DA1"/>
    <w:rsid w:val="009E5B01"/>
    <w:rsid w:val="009E5DEA"/>
    <w:rsid w:val="009E5E05"/>
    <w:rsid w:val="009E5FEE"/>
    <w:rsid w:val="009E6154"/>
    <w:rsid w:val="009E65AE"/>
    <w:rsid w:val="009E6A2D"/>
    <w:rsid w:val="009E7F6F"/>
    <w:rsid w:val="009F044B"/>
    <w:rsid w:val="009F0681"/>
    <w:rsid w:val="009F09F3"/>
    <w:rsid w:val="009F0A92"/>
    <w:rsid w:val="009F0D32"/>
    <w:rsid w:val="009F1162"/>
    <w:rsid w:val="009F21A0"/>
    <w:rsid w:val="009F25BF"/>
    <w:rsid w:val="009F26E9"/>
    <w:rsid w:val="009F34AB"/>
    <w:rsid w:val="009F4413"/>
    <w:rsid w:val="009F4896"/>
    <w:rsid w:val="009F52A8"/>
    <w:rsid w:val="009F5C91"/>
    <w:rsid w:val="009F67F3"/>
    <w:rsid w:val="009F6D0E"/>
    <w:rsid w:val="009F6FAE"/>
    <w:rsid w:val="009F70D5"/>
    <w:rsid w:val="009F7E9E"/>
    <w:rsid w:val="00A00F41"/>
    <w:rsid w:val="00A03A76"/>
    <w:rsid w:val="00A03EFB"/>
    <w:rsid w:val="00A0440B"/>
    <w:rsid w:val="00A046A2"/>
    <w:rsid w:val="00A05155"/>
    <w:rsid w:val="00A058D1"/>
    <w:rsid w:val="00A058F2"/>
    <w:rsid w:val="00A0591D"/>
    <w:rsid w:val="00A05B29"/>
    <w:rsid w:val="00A05DCB"/>
    <w:rsid w:val="00A06872"/>
    <w:rsid w:val="00A07BAA"/>
    <w:rsid w:val="00A11227"/>
    <w:rsid w:val="00A1128E"/>
    <w:rsid w:val="00A13193"/>
    <w:rsid w:val="00A1340C"/>
    <w:rsid w:val="00A1364A"/>
    <w:rsid w:val="00A1474A"/>
    <w:rsid w:val="00A14A38"/>
    <w:rsid w:val="00A15D02"/>
    <w:rsid w:val="00A16B87"/>
    <w:rsid w:val="00A171D3"/>
    <w:rsid w:val="00A20194"/>
    <w:rsid w:val="00A20411"/>
    <w:rsid w:val="00A21729"/>
    <w:rsid w:val="00A21C81"/>
    <w:rsid w:val="00A22BEB"/>
    <w:rsid w:val="00A22F5B"/>
    <w:rsid w:val="00A238E0"/>
    <w:rsid w:val="00A240C8"/>
    <w:rsid w:val="00A24A08"/>
    <w:rsid w:val="00A250AB"/>
    <w:rsid w:val="00A25C9F"/>
    <w:rsid w:val="00A2675D"/>
    <w:rsid w:val="00A26820"/>
    <w:rsid w:val="00A27C2C"/>
    <w:rsid w:val="00A27EA1"/>
    <w:rsid w:val="00A305FA"/>
    <w:rsid w:val="00A310BA"/>
    <w:rsid w:val="00A3125D"/>
    <w:rsid w:val="00A32936"/>
    <w:rsid w:val="00A32AA1"/>
    <w:rsid w:val="00A33272"/>
    <w:rsid w:val="00A334CB"/>
    <w:rsid w:val="00A336E6"/>
    <w:rsid w:val="00A33D31"/>
    <w:rsid w:val="00A34007"/>
    <w:rsid w:val="00A371C3"/>
    <w:rsid w:val="00A3753E"/>
    <w:rsid w:val="00A40AEC"/>
    <w:rsid w:val="00A40E3F"/>
    <w:rsid w:val="00A422CF"/>
    <w:rsid w:val="00A42628"/>
    <w:rsid w:val="00A432A7"/>
    <w:rsid w:val="00A43C88"/>
    <w:rsid w:val="00A441C4"/>
    <w:rsid w:val="00A44A2A"/>
    <w:rsid w:val="00A469DE"/>
    <w:rsid w:val="00A46A8D"/>
    <w:rsid w:val="00A46B18"/>
    <w:rsid w:val="00A46D2D"/>
    <w:rsid w:val="00A4705F"/>
    <w:rsid w:val="00A50023"/>
    <w:rsid w:val="00A50716"/>
    <w:rsid w:val="00A50D27"/>
    <w:rsid w:val="00A52E58"/>
    <w:rsid w:val="00A535F9"/>
    <w:rsid w:val="00A53A8E"/>
    <w:rsid w:val="00A53ADD"/>
    <w:rsid w:val="00A54008"/>
    <w:rsid w:val="00A54960"/>
    <w:rsid w:val="00A54CD0"/>
    <w:rsid w:val="00A54CFA"/>
    <w:rsid w:val="00A54DC6"/>
    <w:rsid w:val="00A55A51"/>
    <w:rsid w:val="00A56143"/>
    <w:rsid w:val="00A566A4"/>
    <w:rsid w:val="00A5725A"/>
    <w:rsid w:val="00A5765D"/>
    <w:rsid w:val="00A57C37"/>
    <w:rsid w:val="00A6052E"/>
    <w:rsid w:val="00A605F4"/>
    <w:rsid w:val="00A60823"/>
    <w:rsid w:val="00A61653"/>
    <w:rsid w:val="00A61A19"/>
    <w:rsid w:val="00A62C60"/>
    <w:rsid w:val="00A62EC6"/>
    <w:rsid w:val="00A639EE"/>
    <w:rsid w:val="00A643A1"/>
    <w:rsid w:val="00A64FC8"/>
    <w:rsid w:val="00A65694"/>
    <w:rsid w:val="00A65EE1"/>
    <w:rsid w:val="00A666A4"/>
    <w:rsid w:val="00A6701F"/>
    <w:rsid w:val="00A67F19"/>
    <w:rsid w:val="00A70674"/>
    <w:rsid w:val="00A711E5"/>
    <w:rsid w:val="00A721C9"/>
    <w:rsid w:val="00A72A38"/>
    <w:rsid w:val="00A72EE2"/>
    <w:rsid w:val="00A73E85"/>
    <w:rsid w:val="00A7467A"/>
    <w:rsid w:val="00A74E22"/>
    <w:rsid w:val="00A758B2"/>
    <w:rsid w:val="00A75E7B"/>
    <w:rsid w:val="00A76152"/>
    <w:rsid w:val="00A76274"/>
    <w:rsid w:val="00A76868"/>
    <w:rsid w:val="00A776B5"/>
    <w:rsid w:val="00A77DAA"/>
    <w:rsid w:val="00A80447"/>
    <w:rsid w:val="00A80AF3"/>
    <w:rsid w:val="00A81F9C"/>
    <w:rsid w:val="00A81FCF"/>
    <w:rsid w:val="00A8285C"/>
    <w:rsid w:val="00A832DA"/>
    <w:rsid w:val="00A83389"/>
    <w:rsid w:val="00A83F85"/>
    <w:rsid w:val="00A84007"/>
    <w:rsid w:val="00A8455D"/>
    <w:rsid w:val="00A84ACD"/>
    <w:rsid w:val="00A84CDB"/>
    <w:rsid w:val="00A85376"/>
    <w:rsid w:val="00A8586A"/>
    <w:rsid w:val="00A86DA8"/>
    <w:rsid w:val="00A86E94"/>
    <w:rsid w:val="00A87367"/>
    <w:rsid w:val="00A900FA"/>
    <w:rsid w:val="00A90697"/>
    <w:rsid w:val="00A90BC1"/>
    <w:rsid w:val="00A9264A"/>
    <w:rsid w:val="00A94A36"/>
    <w:rsid w:val="00A9562E"/>
    <w:rsid w:val="00A95E95"/>
    <w:rsid w:val="00A9620F"/>
    <w:rsid w:val="00A96D05"/>
    <w:rsid w:val="00A97125"/>
    <w:rsid w:val="00AA002D"/>
    <w:rsid w:val="00AA0232"/>
    <w:rsid w:val="00AA0C73"/>
    <w:rsid w:val="00AA0CD3"/>
    <w:rsid w:val="00AA12E8"/>
    <w:rsid w:val="00AA16FF"/>
    <w:rsid w:val="00AA18FE"/>
    <w:rsid w:val="00AA1CFF"/>
    <w:rsid w:val="00AA20C4"/>
    <w:rsid w:val="00AA2374"/>
    <w:rsid w:val="00AA3482"/>
    <w:rsid w:val="00AA3503"/>
    <w:rsid w:val="00AA400E"/>
    <w:rsid w:val="00AA4190"/>
    <w:rsid w:val="00AA4A20"/>
    <w:rsid w:val="00AA4ADB"/>
    <w:rsid w:val="00AA4AE6"/>
    <w:rsid w:val="00AA5983"/>
    <w:rsid w:val="00AA61DA"/>
    <w:rsid w:val="00AA6322"/>
    <w:rsid w:val="00AA79CB"/>
    <w:rsid w:val="00AA7B52"/>
    <w:rsid w:val="00AB1316"/>
    <w:rsid w:val="00AB23BD"/>
    <w:rsid w:val="00AB26BB"/>
    <w:rsid w:val="00AB271B"/>
    <w:rsid w:val="00AB29E6"/>
    <w:rsid w:val="00AB41BC"/>
    <w:rsid w:val="00AB50B4"/>
    <w:rsid w:val="00AB5A2B"/>
    <w:rsid w:val="00AB647B"/>
    <w:rsid w:val="00AB6ED9"/>
    <w:rsid w:val="00AB760C"/>
    <w:rsid w:val="00AB76F9"/>
    <w:rsid w:val="00AB7F8D"/>
    <w:rsid w:val="00AC0215"/>
    <w:rsid w:val="00AC0721"/>
    <w:rsid w:val="00AC07BD"/>
    <w:rsid w:val="00AC115D"/>
    <w:rsid w:val="00AC15E2"/>
    <w:rsid w:val="00AC227C"/>
    <w:rsid w:val="00AC276C"/>
    <w:rsid w:val="00AC2B8A"/>
    <w:rsid w:val="00AC376D"/>
    <w:rsid w:val="00AC4388"/>
    <w:rsid w:val="00AC5581"/>
    <w:rsid w:val="00AC5B6E"/>
    <w:rsid w:val="00AC62B1"/>
    <w:rsid w:val="00AC6328"/>
    <w:rsid w:val="00AC6BC5"/>
    <w:rsid w:val="00AC7CBC"/>
    <w:rsid w:val="00AD0130"/>
    <w:rsid w:val="00AD0473"/>
    <w:rsid w:val="00AD17DE"/>
    <w:rsid w:val="00AD184B"/>
    <w:rsid w:val="00AD1D46"/>
    <w:rsid w:val="00AD1E66"/>
    <w:rsid w:val="00AD2203"/>
    <w:rsid w:val="00AD260C"/>
    <w:rsid w:val="00AD2F80"/>
    <w:rsid w:val="00AD34D9"/>
    <w:rsid w:val="00AD3552"/>
    <w:rsid w:val="00AD39A4"/>
    <w:rsid w:val="00AD3BE0"/>
    <w:rsid w:val="00AD3D3C"/>
    <w:rsid w:val="00AD42C5"/>
    <w:rsid w:val="00AD4852"/>
    <w:rsid w:val="00AD4BD4"/>
    <w:rsid w:val="00AD742D"/>
    <w:rsid w:val="00AD766B"/>
    <w:rsid w:val="00AD7C37"/>
    <w:rsid w:val="00AE0218"/>
    <w:rsid w:val="00AE11EC"/>
    <w:rsid w:val="00AE166C"/>
    <w:rsid w:val="00AE1ABA"/>
    <w:rsid w:val="00AE1E87"/>
    <w:rsid w:val="00AE4CF5"/>
    <w:rsid w:val="00AE5223"/>
    <w:rsid w:val="00AE6CBC"/>
    <w:rsid w:val="00AE7054"/>
    <w:rsid w:val="00AE77C9"/>
    <w:rsid w:val="00AF0184"/>
    <w:rsid w:val="00AF1DE8"/>
    <w:rsid w:val="00AF1EF5"/>
    <w:rsid w:val="00AF2846"/>
    <w:rsid w:val="00AF2905"/>
    <w:rsid w:val="00AF3479"/>
    <w:rsid w:val="00AF5462"/>
    <w:rsid w:val="00AF57F6"/>
    <w:rsid w:val="00AF59D6"/>
    <w:rsid w:val="00AF5B1F"/>
    <w:rsid w:val="00AF65C6"/>
    <w:rsid w:val="00AF6AD3"/>
    <w:rsid w:val="00AF7717"/>
    <w:rsid w:val="00B0028A"/>
    <w:rsid w:val="00B00DF1"/>
    <w:rsid w:val="00B00F3A"/>
    <w:rsid w:val="00B03271"/>
    <w:rsid w:val="00B03F03"/>
    <w:rsid w:val="00B05FE9"/>
    <w:rsid w:val="00B06496"/>
    <w:rsid w:val="00B06F04"/>
    <w:rsid w:val="00B071FF"/>
    <w:rsid w:val="00B1006E"/>
    <w:rsid w:val="00B1075E"/>
    <w:rsid w:val="00B12AF5"/>
    <w:rsid w:val="00B12B03"/>
    <w:rsid w:val="00B134AD"/>
    <w:rsid w:val="00B1374B"/>
    <w:rsid w:val="00B13871"/>
    <w:rsid w:val="00B149DF"/>
    <w:rsid w:val="00B15950"/>
    <w:rsid w:val="00B15AAF"/>
    <w:rsid w:val="00B15DB5"/>
    <w:rsid w:val="00B16ED7"/>
    <w:rsid w:val="00B1788F"/>
    <w:rsid w:val="00B201D6"/>
    <w:rsid w:val="00B205D1"/>
    <w:rsid w:val="00B21008"/>
    <w:rsid w:val="00B21336"/>
    <w:rsid w:val="00B21643"/>
    <w:rsid w:val="00B21B59"/>
    <w:rsid w:val="00B22CE0"/>
    <w:rsid w:val="00B2311A"/>
    <w:rsid w:val="00B255AE"/>
    <w:rsid w:val="00B25DCC"/>
    <w:rsid w:val="00B279E6"/>
    <w:rsid w:val="00B305F0"/>
    <w:rsid w:val="00B30CDF"/>
    <w:rsid w:val="00B30F91"/>
    <w:rsid w:val="00B31EAE"/>
    <w:rsid w:val="00B31FF9"/>
    <w:rsid w:val="00B329D4"/>
    <w:rsid w:val="00B335FB"/>
    <w:rsid w:val="00B33CFF"/>
    <w:rsid w:val="00B35816"/>
    <w:rsid w:val="00B35DAB"/>
    <w:rsid w:val="00B36E25"/>
    <w:rsid w:val="00B371A3"/>
    <w:rsid w:val="00B3741A"/>
    <w:rsid w:val="00B37E80"/>
    <w:rsid w:val="00B40308"/>
    <w:rsid w:val="00B40C4D"/>
    <w:rsid w:val="00B4148B"/>
    <w:rsid w:val="00B4256D"/>
    <w:rsid w:val="00B4345A"/>
    <w:rsid w:val="00B438B9"/>
    <w:rsid w:val="00B44357"/>
    <w:rsid w:val="00B46496"/>
    <w:rsid w:val="00B46F4F"/>
    <w:rsid w:val="00B46FB6"/>
    <w:rsid w:val="00B4776E"/>
    <w:rsid w:val="00B47A42"/>
    <w:rsid w:val="00B50250"/>
    <w:rsid w:val="00B502C9"/>
    <w:rsid w:val="00B50C84"/>
    <w:rsid w:val="00B51DE3"/>
    <w:rsid w:val="00B538E4"/>
    <w:rsid w:val="00B544FD"/>
    <w:rsid w:val="00B56BF0"/>
    <w:rsid w:val="00B56C4C"/>
    <w:rsid w:val="00B57ABD"/>
    <w:rsid w:val="00B61D80"/>
    <w:rsid w:val="00B62BD8"/>
    <w:rsid w:val="00B6388C"/>
    <w:rsid w:val="00B6399C"/>
    <w:rsid w:val="00B64173"/>
    <w:rsid w:val="00B65794"/>
    <w:rsid w:val="00B65A61"/>
    <w:rsid w:val="00B6609A"/>
    <w:rsid w:val="00B6658E"/>
    <w:rsid w:val="00B66B2D"/>
    <w:rsid w:val="00B675AB"/>
    <w:rsid w:val="00B70787"/>
    <w:rsid w:val="00B709B0"/>
    <w:rsid w:val="00B70D9B"/>
    <w:rsid w:val="00B71537"/>
    <w:rsid w:val="00B715D8"/>
    <w:rsid w:val="00B74854"/>
    <w:rsid w:val="00B762C7"/>
    <w:rsid w:val="00B77350"/>
    <w:rsid w:val="00B7799E"/>
    <w:rsid w:val="00B77DD1"/>
    <w:rsid w:val="00B80285"/>
    <w:rsid w:val="00B8072C"/>
    <w:rsid w:val="00B80C94"/>
    <w:rsid w:val="00B80F4E"/>
    <w:rsid w:val="00B80F6C"/>
    <w:rsid w:val="00B8106E"/>
    <w:rsid w:val="00B810DA"/>
    <w:rsid w:val="00B816D6"/>
    <w:rsid w:val="00B8185E"/>
    <w:rsid w:val="00B83A11"/>
    <w:rsid w:val="00B83CAD"/>
    <w:rsid w:val="00B8416F"/>
    <w:rsid w:val="00B84E8F"/>
    <w:rsid w:val="00B856B7"/>
    <w:rsid w:val="00B86C1C"/>
    <w:rsid w:val="00B87A4C"/>
    <w:rsid w:val="00B87C73"/>
    <w:rsid w:val="00B87DBC"/>
    <w:rsid w:val="00B90004"/>
    <w:rsid w:val="00B908C8"/>
    <w:rsid w:val="00B90EFE"/>
    <w:rsid w:val="00B92331"/>
    <w:rsid w:val="00B949D7"/>
    <w:rsid w:val="00B95AC0"/>
    <w:rsid w:val="00B95DA8"/>
    <w:rsid w:val="00B9626A"/>
    <w:rsid w:val="00B9650F"/>
    <w:rsid w:val="00B971DF"/>
    <w:rsid w:val="00B978B5"/>
    <w:rsid w:val="00B9797A"/>
    <w:rsid w:val="00BA0DEC"/>
    <w:rsid w:val="00BA2052"/>
    <w:rsid w:val="00BA28BF"/>
    <w:rsid w:val="00BA34CD"/>
    <w:rsid w:val="00BA358B"/>
    <w:rsid w:val="00BA3D52"/>
    <w:rsid w:val="00BA4381"/>
    <w:rsid w:val="00BA52DA"/>
    <w:rsid w:val="00BA58B8"/>
    <w:rsid w:val="00BA5BF4"/>
    <w:rsid w:val="00BA6DB8"/>
    <w:rsid w:val="00BA727C"/>
    <w:rsid w:val="00BA7459"/>
    <w:rsid w:val="00BA7554"/>
    <w:rsid w:val="00BA7C9C"/>
    <w:rsid w:val="00BB0021"/>
    <w:rsid w:val="00BB0A70"/>
    <w:rsid w:val="00BB1D2D"/>
    <w:rsid w:val="00BB2274"/>
    <w:rsid w:val="00BB3A59"/>
    <w:rsid w:val="00BB40D1"/>
    <w:rsid w:val="00BB4A8B"/>
    <w:rsid w:val="00BB52EB"/>
    <w:rsid w:val="00BB61FA"/>
    <w:rsid w:val="00BB79DF"/>
    <w:rsid w:val="00BC1023"/>
    <w:rsid w:val="00BC146E"/>
    <w:rsid w:val="00BC172D"/>
    <w:rsid w:val="00BC335D"/>
    <w:rsid w:val="00BC3873"/>
    <w:rsid w:val="00BC4CF6"/>
    <w:rsid w:val="00BC4E56"/>
    <w:rsid w:val="00BC4F3C"/>
    <w:rsid w:val="00BC4F89"/>
    <w:rsid w:val="00BC51BD"/>
    <w:rsid w:val="00BC524F"/>
    <w:rsid w:val="00BC57B0"/>
    <w:rsid w:val="00BC6355"/>
    <w:rsid w:val="00BC7336"/>
    <w:rsid w:val="00BD1A9E"/>
    <w:rsid w:val="00BD1BB4"/>
    <w:rsid w:val="00BD1EFB"/>
    <w:rsid w:val="00BD37B3"/>
    <w:rsid w:val="00BD3847"/>
    <w:rsid w:val="00BD4C33"/>
    <w:rsid w:val="00BD51E3"/>
    <w:rsid w:val="00BD578D"/>
    <w:rsid w:val="00BD61A0"/>
    <w:rsid w:val="00BE03CE"/>
    <w:rsid w:val="00BE0CB7"/>
    <w:rsid w:val="00BE2B99"/>
    <w:rsid w:val="00BE32B9"/>
    <w:rsid w:val="00BE392F"/>
    <w:rsid w:val="00BE489F"/>
    <w:rsid w:val="00BE539F"/>
    <w:rsid w:val="00BE552B"/>
    <w:rsid w:val="00BE6D59"/>
    <w:rsid w:val="00BE6E6D"/>
    <w:rsid w:val="00BF0B83"/>
    <w:rsid w:val="00BF27CE"/>
    <w:rsid w:val="00BF40BB"/>
    <w:rsid w:val="00BF58F4"/>
    <w:rsid w:val="00BF5D42"/>
    <w:rsid w:val="00BF73F6"/>
    <w:rsid w:val="00BF786B"/>
    <w:rsid w:val="00BF7F80"/>
    <w:rsid w:val="00C0049A"/>
    <w:rsid w:val="00C01A8C"/>
    <w:rsid w:val="00C02C79"/>
    <w:rsid w:val="00C02CC1"/>
    <w:rsid w:val="00C04773"/>
    <w:rsid w:val="00C05A3C"/>
    <w:rsid w:val="00C069C8"/>
    <w:rsid w:val="00C1054F"/>
    <w:rsid w:val="00C10907"/>
    <w:rsid w:val="00C117C5"/>
    <w:rsid w:val="00C12981"/>
    <w:rsid w:val="00C13A19"/>
    <w:rsid w:val="00C1401E"/>
    <w:rsid w:val="00C1441E"/>
    <w:rsid w:val="00C1473F"/>
    <w:rsid w:val="00C151AA"/>
    <w:rsid w:val="00C158DB"/>
    <w:rsid w:val="00C1651C"/>
    <w:rsid w:val="00C16653"/>
    <w:rsid w:val="00C16D45"/>
    <w:rsid w:val="00C20431"/>
    <w:rsid w:val="00C20A02"/>
    <w:rsid w:val="00C20F28"/>
    <w:rsid w:val="00C21547"/>
    <w:rsid w:val="00C22504"/>
    <w:rsid w:val="00C229FE"/>
    <w:rsid w:val="00C23117"/>
    <w:rsid w:val="00C235F2"/>
    <w:rsid w:val="00C23656"/>
    <w:rsid w:val="00C23BCE"/>
    <w:rsid w:val="00C2403F"/>
    <w:rsid w:val="00C259E8"/>
    <w:rsid w:val="00C26040"/>
    <w:rsid w:val="00C2788F"/>
    <w:rsid w:val="00C306DA"/>
    <w:rsid w:val="00C307B5"/>
    <w:rsid w:val="00C31A49"/>
    <w:rsid w:val="00C3268E"/>
    <w:rsid w:val="00C32855"/>
    <w:rsid w:val="00C334E0"/>
    <w:rsid w:val="00C33BDA"/>
    <w:rsid w:val="00C34508"/>
    <w:rsid w:val="00C34592"/>
    <w:rsid w:val="00C35C55"/>
    <w:rsid w:val="00C36041"/>
    <w:rsid w:val="00C37536"/>
    <w:rsid w:val="00C37AAF"/>
    <w:rsid w:val="00C40066"/>
    <w:rsid w:val="00C402EC"/>
    <w:rsid w:val="00C41688"/>
    <w:rsid w:val="00C42008"/>
    <w:rsid w:val="00C42064"/>
    <w:rsid w:val="00C42F3C"/>
    <w:rsid w:val="00C43755"/>
    <w:rsid w:val="00C44887"/>
    <w:rsid w:val="00C448ED"/>
    <w:rsid w:val="00C44EF7"/>
    <w:rsid w:val="00C45CD1"/>
    <w:rsid w:val="00C45D2D"/>
    <w:rsid w:val="00C45DFB"/>
    <w:rsid w:val="00C464D1"/>
    <w:rsid w:val="00C4782E"/>
    <w:rsid w:val="00C47CBA"/>
    <w:rsid w:val="00C5080A"/>
    <w:rsid w:val="00C51124"/>
    <w:rsid w:val="00C52A89"/>
    <w:rsid w:val="00C5529D"/>
    <w:rsid w:val="00C55719"/>
    <w:rsid w:val="00C56076"/>
    <w:rsid w:val="00C57A2F"/>
    <w:rsid w:val="00C57FD3"/>
    <w:rsid w:val="00C61213"/>
    <w:rsid w:val="00C6224A"/>
    <w:rsid w:val="00C638F9"/>
    <w:rsid w:val="00C64824"/>
    <w:rsid w:val="00C64B72"/>
    <w:rsid w:val="00C658CD"/>
    <w:rsid w:val="00C6619E"/>
    <w:rsid w:val="00C666C5"/>
    <w:rsid w:val="00C66BF9"/>
    <w:rsid w:val="00C71B25"/>
    <w:rsid w:val="00C72301"/>
    <w:rsid w:val="00C727AB"/>
    <w:rsid w:val="00C737F5"/>
    <w:rsid w:val="00C73BAA"/>
    <w:rsid w:val="00C751F9"/>
    <w:rsid w:val="00C75614"/>
    <w:rsid w:val="00C756B6"/>
    <w:rsid w:val="00C75A38"/>
    <w:rsid w:val="00C76925"/>
    <w:rsid w:val="00C77205"/>
    <w:rsid w:val="00C7785F"/>
    <w:rsid w:val="00C77AF2"/>
    <w:rsid w:val="00C77B36"/>
    <w:rsid w:val="00C77F09"/>
    <w:rsid w:val="00C805CC"/>
    <w:rsid w:val="00C8064B"/>
    <w:rsid w:val="00C81E54"/>
    <w:rsid w:val="00C82605"/>
    <w:rsid w:val="00C83159"/>
    <w:rsid w:val="00C844DD"/>
    <w:rsid w:val="00C8479C"/>
    <w:rsid w:val="00C86EE1"/>
    <w:rsid w:val="00C90897"/>
    <w:rsid w:val="00C90916"/>
    <w:rsid w:val="00C920BB"/>
    <w:rsid w:val="00C9335C"/>
    <w:rsid w:val="00C934E0"/>
    <w:rsid w:val="00C93F54"/>
    <w:rsid w:val="00C942CA"/>
    <w:rsid w:val="00C947BD"/>
    <w:rsid w:val="00C94805"/>
    <w:rsid w:val="00C957EA"/>
    <w:rsid w:val="00C9617E"/>
    <w:rsid w:val="00C96564"/>
    <w:rsid w:val="00C96D15"/>
    <w:rsid w:val="00C97678"/>
    <w:rsid w:val="00C97803"/>
    <w:rsid w:val="00C9786C"/>
    <w:rsid w:val="00C97BFF"/>
    <w:rsid w:val="00CA03D9"/>
    <w:rsid w:val="00CA08A4"/>
    <w:rsid w:val="00CA1240"/>
    <w:rsid w:val="00CA1713"/>
    <w:rsid w:val="00CA25F6"/>
    <w:rsid w:val="00CA2A94"/>
    <w:rsid w:val="00CA3191"/>
    <w:rsid w:val="00CA35C0"/>
    <w:rsid w:val="00CA4016"/>
    <w:rsid w:val="00CA4273"/>
    <w:rsid w:val="00CA6198"/>
    <w:rsid w:val="00CA6580"/>
    <w:rsid w:val="00CA69DB"/>
    <w:rsid w:val="00CA70A6"/>
    <w:rsid w:val="00CA7127"/>
    <w:rsid w:val="00CA72A3"/>
    <w:rsid w:val="00CA7405"/>
    <w:rsid w:val="00CA74A9"/>
    <w:rsid w:val="00CB0438"/>
    <w:rsid w:val="00CB0827"/>
    <w:rsid w:val="00CB1144"/>
    <w:rsid w:val="00CB158D"/>
    <w:rsid w:val="00CB15D5"/>
    <w:rsid w:val="00CB1E06"/>
    <w:rsid w:val="00CB21D0"/>
    <w:rsid w:val="00CB2757"/>
    <w:rsid w:val="00CB2C59"/>
    <w:rsid w:val="00CB2D14"/>
    <w:rsid w:val="00CB42A9"/>
    <w:rsid w:val="00CB430B"/>
    <w:rsid w:val="00CB4FA3"/>
    <w:rsid w:val="00CB53B7"/>
    <w:rsid w:val="00CB5673"/>
    <w:rsid w:val="00CB5895"/>
    <w:rsid w:val="00CB59E0"/>
    <w:rsid w:val="00CB5A98"/>
    <w:rsid w:val="00CB6372"/>
    <w:rsid w:val="00CB6CD0"/>
    <w:rsid w:val="00CB6E20"/>
    <w:rsid w:val="00CB70E4"/>
    <w:rsid w:val="00CB7AEC"/>
    <w:rsid w:val="00CC0DF9"/>
    <w:rsid w:val="00CC10CA"/>
    <w:rsid w:val="00CC1898"/>
    <w:rsid w:val="00CC1BE0"/>
    <w:rsid w:val="00CC1C0D"/>
    <w:rsid w:val="00CC1C5F"/>
    <w:rsid w:val="00CC3E2E"/>
    <w:rsid w:val="00CC445E"/>
    <w:rsid w:val="00CC45CB"/>
    <w:rsid w:val="00CC4851"/>
    <w:rsid w:val="00CC4D49"/>
    <w:rsid w:val="00CC5398"/>
    <w:rsid w:val="00CC554C"/>
    <w:rsid w:val="00CC5670"/>
    <w:rsid w:val="00CC574F"/>
    <w:rsid w:val="00CC5A53"/>
    <w:rsid w:val="00CC6293"/>
    <w:rsid w:val="00CC7D4E"/>
    <w:rsid w:val="00CD00DF"/>
    <w:rsid w:val="00CD0BF1"/>
    <w:rsid w:val="00CD3380"/>
    <w:rsid w:val="00CD4852"/>
    <w:rsid w:val="00CD4D74"/>
    <w:rsid w:val="00CD512C"/>
    <w:rsid w:val="00CD6D68"/>
    <w:rsid w:val="00CD7528"/>
    <w:rsid w:val="00CE10D0"/>
    <w:rsid w:val="00CE131A"/>
    <w:rsid w:val="00CE2115"/>
    <w:rsid w:val="00CE37EA"/>
    <w:rsid w:val="00CE3A42"/>
    <w:rsid w:val="00CE3C1C"/>
    <w:rsid w:val="00CE4255"/>
    <w:rsid w:val="00CE6BD2"/>
    <w:rsid w:val="00CE6D7D"/>
    <w:rsid w:val="00CE7D44"/>
    <w:rsid w:val="00CF0007"/>
    <w:rsid w:val="00CF0573"/>
    <w:rsid w:val="00CF192F"/>
    <w:rsid w:val="00CF211A"/>
    <w:rsid w:val="00CF215F"/>
    <w:rsid w:val="00CF437F"/>
    <w:rsid w:val="00CF5113"/>
    <w:rsid w:val="00CF59CD"/>
    <w:rsid w:val="00CF5C6E"/>
    <w:rsid w:val="00CF6E91"/>
    <w:rsid w:val="00CF7084"/>
    <w:rsid w:val="00CF7490"/>
    <w:rsid w:val="00CF76F9"/>
    <w:rsid w:val="00CF7F5A"/>
    <w:rsid w:val="00D00252"/>
    <w:rsid w:val="00D00BBB"/>
    <w:rsid w:val="00D01097"/>
    <w:rsid w:val="00D012B4"/>
    <w:rsid w:val="00D01D75"/>
    <w:rsid w:val="00D028C6"/>
    <w:rsid w:val="00D03F8A"/>
    <w:rsid w:val="00D044CA"/>
    <w:rsid w:val="00D04566"/>
    <w:rsid w:val="00D04986"/>
    <w:rsid w:val="00D0499C"/>
    <w:rsid w:val="00D04A2B"/>
    <w:rsid w:val="00D06217"/>
    <w:rsid w:val="00D06BC8"/>
    <w:rsid w:val="00D06C4A"/>
    <w:rsid w:val="00D07351"/>
    <w:rsid w:val="00D074CF"/>
    <w:rsid w:val="00D079C8"/>
    <w:rsid w:val="00D10E02"/>
    <w:rsid w:val="00D11FE7"/>
    <w:rsid w:val="00D134CF"/>
    <w:rsid w:val="00D1354D"/>
    <w:rsid w:val="00D1468F"/>
    <w:rsid w:val="00D155ED"/>
    <w:rsid w:val="00D16ED9"/>
    <w:rsid w:val="00D20484"/>
    <w:rsid w:val="00D204A0"/>
    <w:rsid w:val="00D218BF"/>
    <w:rsid w:val="00D230A0"/>
    <w:rsid w:val="00D2462E"/>
    <w:rsid w:val="00D24858"/>
    <w:rsid w:val="00D2493F"/>
    <w:rsid w:val="00D255AF"/>
    <w:rsid w:val="00D25C59"/>
    <w:rsid w:val="00D25F2A"/>
    <w:rsid w:val="00D263BB"/>
    <w:rsid w:val="00D2755F"/>
    <w:rsid w:val="00D311B7"/>
    <w:rsid w:val="00D32150"/>
    <w:rsid w:val="00D323FF"/>
    <w:rsid w:val="00D32AE0"/>
    <w:rsid w:val="00D32D1B"/>
    <w:rsid w:val="00D32ECE"/>
    <w:rsid w:val="00D33616"/>
    <w:rsid w:val="00D33A50"/>
    <w:rsid w:val="00D34868"/>
    <w:rsid w:val="00D34990"/>
    <w:rsid w:val="00D34D02"/>
    <w:rsid w:val="00D351E6"/>
    <w:rsid w:val="00D3522E"/>
    <w:rsid w:val="00D36A15"/>
    <w:rsid w:val="00D36C39"/>
    <w:rsid w:val="00D37786"/>
    <w:rsid w:val="00D37953"/>
    <w:rsid w:val="00D37F93"/>
    <w:rsid w:val="00D40332"/>
    <w:rsid w:val="00D408AC"/>
    <w:rsid w:val="00D40A7C"/>
    <w:rsid w:val="00D40ADC"/>
    <w:rsid w:val="00D41FAD"/>
    <w:rsid w:val="00D4383D"/>
    <w:rsid w:val="00D443AE"/>
    <w:rsid w:val="00D44601"/>
    <w:rsid w:val="00D44821"/>
    <w:rsid w:val="00D4594C"/>
    <w:rsid w:val="00D45F05"/>
    <w:rsid w:val="00D47696"/>
    <w:rsid w:val="00D4774B"/>
    <w:rsid w:val="00D47EAA"/>
    <w:rsid w:val="00D50905"/>
    <w:rsid w:val="00D50931"/>
    <w:rsid w:val="00D50F12"/>
    <w:rsid w:val="00D523FF"/>
    <w:rsid w:val="00D52C93"/>
    <w:rsid w:val="00D53338"/>
    <w:rsid w:val="00D53635"/>
    <w:rsid w:val="00D54373"/>
    <w:rsid w:val="00D54F1B"/>
    <w:rsid w:val="00D550E2"/>
    <w:rsid w:val="00D5563E"/>
    <w:rsid w:val="00D557AE"/>
    <w:rsid w:val="00D55AA0"/>
    <w:rsid w:val="00D56012"/>
    <w:rsid w:val="00D56239"/>
    <w:rsid w:val="00D56884"/>
    <w:rsid w:val="00D56AB3"/>
    <w:rsid w:val="00D56B4F"/>
    <w:rsid w:val="00D56EAE"/>
    <w:rsid w:val="00D57D26"/>
    <w:rsid w:val="00D601E6"/>
    <w:rsid w:val="00D62BE2"/>
    <w:rsid w:val="00D636A6"/>
    <w:rsid w:val="00D63E7F"/>
    <w:rsid w:val="00D64189"/>
    <w:rsid w:val="00D642EF"/>
    <w:rsid w:val="00D65A64"/>
    <w:rsid w:val="00D665B5"/>
    <w:rsid w:val="00D67B4A"/>
    <w:rsid w:val="00D67CEE"/>
    <w:rsid w:val="00D7007A"/>
    <w:rsid w:val="00D70D77"/>
    <w:rsid w:val="00D710D2"/>
    <w:rsid w:val="00D7154E"/>
    <w:rsid w:val="00D718C5"/>
    <w:rsid w:val="00D71957"/>
    <w:rsid w:val="00D72162"/>
    <w:rsid w:val="00D722D4"/>
    <w:rsid w:val="00D72928"/>
    <w:rsid w:val="00D73927"/>
    <w:rsid w:val="00D742D1"/>
    <w:rsid w:val="00D75B94"/>
    <w:rsid w:val="00D76C24"/>
    <w:rsid w:val="00D76FB0"/>
    <w:rsid w:val="00D7735B"/>
    <w:rsid w:val="00D774ED"/>
    <w:rsid w:val="00D8002C"/>
    <w:rsid w:val="00D80AA3"/>
    <w:rsid w:val="00D81636"/>
    <w:rsid w:val="00D81824"/>
    <w:rsid w:val="00D8227D"/>
    <w:rsid w:val="00D8338F"/>
    <w:rsid w:val="00D835C5"/>
    <w:rsid w:val="00D84825"/>
    <w:rsid w:val="00D84AF0"/>
    <w:rsid w:val="00D853BF"/>
    <w:rsid w:val="00D85878"/>
    <w:rsid w:val="00D8730D"/>
    <w:rsid w:val="00D8781A"/>
    <w:rsid w:val="00D87AED"/>
    <w:rsid w:val="00D90CF5"/>
    <w:rsid w:val="00D90EA2"/>
    <w:rsid w:val="00D91127"/>
    <w:rsid w:val="00D9150E"/>
    <w:rsid w:val="00D91798"/>
    <w:rsid w:val="00D92E06"/>
    <w:rsid w:val="00D9308E"/>
    <w:rsid w:val="00D93151"/>
    <w:rsid w:val="00D931DD"/>
    <w:rsid w:val="00D933B1"/>
    <w:rsid w:val="00D93E39"/>
    <w:rsid w:val="00D94FD9"/>
    <w:rsid w:val="00D95133"/>
    <w:rsid w:val="00D95539"/>
    <w:rsid w:val="00D95ECC"/>
    <w:rsid w:val="00D95F85"/>
    <w:rsid w:val="00D970E9"/>
    <w:rsid w:val="00D97876"/>
    <w:rsid w:val="00DA02E0"/>
    <w:rsid w:val="00DA0390"/>
    <w:rsid w:val="00DA0AE6"/>
    <w:rsid w:val="00DA15D2"/>
    <w:rsid w:val="00DA20B4"/>
    <w:rsid w:val="00DA32E8"/>
    <w:rsid w:val="00DA3CE3"/>
    <w:rsid w:val="00DA3DD4"/>
    <w:rsid w:val="00DA564A"/>
    <w:rsid w:val="00DA5705"/>
    <w:rsid w:val="00DA6093"/>
    <w:rsid w:val="00DA645E"/>
    <w:rsid w:val="00DA6A10"/>
    <w:rsid w:val="00DA6F7D"/>
    <w:rsid w:val="00DB101E"/>
    <w:rsid w:val="00DB2721"/>
    <w:rsid w:val="00DB3602"/>
    <w:rsid w:val="00DB4B59"/>
    <w:rsid w:val="00DB508C"/>
    <w:rsid w:val="00DB5AE4"/>
    <w:rsid w:val="00DB63EF"/>
    <w:rsid w:val="00DB6DA8"/>
    <w:rsid w:val="00DB70A1"/>
    <w:rsid w:val="00DB71F1"/>
    <w:rsid w:val="00DC06F8"/>
    <w:rsid w:val="00DC107A"/>
    <w:rsid w:val="00DC332D"/>
    <w:rsid w:val="00DC3733"/>
    <w:rsid w:val="00DC45FC"/>
    <w:rsid w:val="00DC4604"/>
    <w:rsid w:val="00DC461B"/>
    <w:rsid w:val="00DC50A8"/>
    <w:rsid w:val="00DC5212"/>
    <w:rsid w:val="00DC5AEA"/>
    <w:rsid w:val="00DC5B1A"/>
    <w:rsid w:val="00DC6AB0"/>
    <w:rsid w:val="00DC72A9"/>
    <w:rsid w:val="00DD0AD0"/>
    <w:rsid w:val="00DD149D"/>
    <w:rsid w:val="00DD1EBF"/>
    <w:rsid w:val="00DD366E"/>
    <w:rsid w:val="00DD3FAA"/>
    <w:rsid w:val="00DD43A2"/>
    <w:rsid w:val="00DD6090"/>
    <w:rsid w:val="00DD656F"/>
    <w:rsid w:val="00DD6B90"/>
    <w:rsid w:val="00DD71C0"/>
    <w:rsid w:val="00DD723B"/>
    <w:rsid w:val="00DD7258"/>
    <w:rsid w:val="00DD72CB"/>
    <w:rsid w:val="00DD7AF5"/>
    <w:rsid w:val="00DE0AB9"/>
    <w:rsid w:val="00DE2CD8"/>
    <w:rsid w:val="00DE2D52"/>
    <w:rsid w:val="00DE36C0"/>
    <w:rsid w:val="00DE3808"/>
    <w:rsid w:val="00DE6C1F"/>
    <w:rsid w:val="00DE73F6"/>
    <w:rsid w:val="00DE7CA4"/>
    <w:rsid w:val="00DF14A7"/>
    <w:rsid w:val="00DF2CEF"/>
    <w:rsid w:val="00DF2FE3"/>
    <w:rsid w:val="00DF2FEE"/>
    <w:rsid w:val="00DF39A1"/>
    <w:rsid w:val="00DF3CAF"/>
    <w:rsid w:val="00DF5187"/>
    <w:rsid w:val="00DF5534"/>
    <w:rsid w:val="00DF6639"/>
    <w:rsid w:val="00DF7055"/>
    <w:rsid w:val="00E007B3"/>
    <w:rsid w:val="00E017A2"/>
    <w:rsid w:val="00E02191"/>
    <w:rsid w:val="00E02D07"/>
    <w:rsid w:val="00E02E0D"/>
    <w:rsid w:val="00E02E35"/>
    <w:rsid w:val="00E0437A"/>
    <w:rsid w:val="00E0494B"/>
    <w:rsid w:val="00E04A1E"/>
    <w:rsid w:val="00E05016"/>
    <w:rsid w:val="00E06741"/>
    <w:rsid w:val="00E06AE0"/>
    <w:rsid w:val="00E070B8"/>
    <w:rsid w:val="00E07FA1"/>
    <w:rsid w:val="00E1013F"/>
    <w:rsid w:val="00E101B2"/>
    <w:rsid w:val="00E10691"/>
    <w:rsid w:val="00E106FD"/>
    <w:rsid w:val="00E112A9"/>
    <w:rsid w:val="00E11A77"/>
    <w:rsid w:val="00E11A7C"/>
    <w:rsid w:val="00E11D29"/>
    <w:rsid w:val="00E14045"/>
    <w:rsid w:val="00E1454F"/>
    <w:rsid w:val="00E145F8"/>
    <w:rsid w:val="00E14774"/>
    <w:rsid w:val="00E16A7C"/>
    <w:rsid w:val="00E202B5"/>
    <w:rsid w:val="00E20C07"/>
    <w:rsid w:val="00E21AAD"/>
    <w:rsid w:val="00E21B9E"/>
    <w:rsid w:val="00E22010"/>
    <w:rsid w:val="00E22877"/>
    <w:rsid w:val="00E22BC9"/>
    <w:rsid w:val="00E230EE"/>
    <w:rsid w:val="00E23F4C"/>
    <w:rsid w:val="00E24A98"/>
    <w:rsid w:val="00E24D94"/>
    <w:rsid w:val="00E274B9"/>
    <w:rsid w:val="00E27B95"/>
    <w:rsid w:val="00E27CBB"/>
    <w:rsid w:val="00E30818"/>
    <w:rsid w:val="00E3110C"/>
    <w:rsid w:val="00E3171F"/>
    <w:rsid w:val="00E3578D"/>
    <w:rsid w:val="00E35BA6"/>
    <w:rsid w:val="00E35BE1"/>
    <w:rsid w:val="00E36AC1"/>
    <w:rsid w:val="00E37147"/>
    <w:rsid w:val="00E37742"/>
    <w:rsid w:val="00E41D15"/>
    <w:rsid w:val="00E41E37"/>
    <w:rsid w:val="00E4297E"/>
    <w:rsid w:val="00E42A4D"/>
    <w:rsid w:val="00E42D46"/>
    <w:rsid w:val="00E4465D"/>
    <w:rsid w:val="00E448C9"/>
    <w:rsid w:val="00E45090"/>
    <w:rsid w:val="00E45CAA"/>
    <w:rsid w:val="00E462E5"/>
    <w:rsid w:val="00E46D48"/>
    <w:rsid w:val="00E46DE2"/>
    <w:rsid w:val="00E50F08"/>
    <w:rsid w:val="00E51241"/>
    <w:rsid w:val="00E51755"/>
    <w:rsid w:val="00E530B2"/>
    <w:rsid w:val="00E53CDD"/>
    <w:rsid w:val="00E53F20"/>
    <w:rsid w:val="00E54190"/>
    <w:rsid w:val="00E541AB"/>
    <w:rsid w:val="00E54BD4"/>
    <w:rsid w:val="00E5523E"/>
    <w:rsid w:val="00E5575C"/>
    <w:rsid w:val="00E55B9F"/>
    <w:rsid w:val="00E564AB"/>
    <w:rsid w:val="00E56D45"/>
    <w:rsid w:val="00E570A0"/>
    <w:rsid w:val="00E57709"/>
    <w:rsid w:val="00E57745"/>
    <w:rsid w:val="00E57770"/>
    <w:rsid w:val="00E57D90"/>
    <w:rsid w:val="00E6002F"/>
    <w:rsid w:val="00E60669"/>
    <w:rsid w:val="00E6095C"/>
    <w:rsid w:val="00E60AE5"/>
    <w:rsid w:val="00E61B85"/>
    <w:rsid w:val="00E61C6A"/>
    <w:rsid w:val="00E625D7"/>
    <w:rsid w:val="00E63663"/>
    <w:rsid w:val="00E64B89"/>
    <w:rsid w:val="00E64BA9"/>
    <w:rsid w:val="00E6663B"/>
    <w:rsid w:val="00E66974"/>
    <w:rsid w:val="00E66F67"/>
    <w:rsid w:val="00E7065E"/>
    <w:rsid w:val="00E70B36"/>
    <w:rsid w:val="00E712ED"/>
    <w:rsid w:val="00E71656"/>
    <w:rsid w:val="00E71939"/>
    <w:rsid w:val="00E72391"/>
    <w:rsid w:val="00E73821"/>
    <w:rsid w:val="00E74BA8"/>
    <w:rsid w:val="00E7570E"/>
    <w:rsid w:val="00E76348"/>
    <w:rsid w:val="00E765E4"/>
    <w:rsid w:val="00E769BC"/>
    <w:rsid w:val="00E76EAF"/>
    <w:rsid w:val="00E800F4"/>
    <w:rsid w:val="00E816D2"/>
    <w:rsid w:val="00E818FE"/>
    <w:rsid w:val="00E832BE"/>
    <w:rsid w:val="00E849E0"/>
    <w:rsid w:val="00E85A25"/>
    <w:rsid w:val="00E8671D"/>
    <w:rsid w:val="00E86B65"/>
    <w:rsid w:val="00E87372"/>
    <w:rsid w:val="00E8769F"/>
    <w:rsid w:val="00E87BAB"/>
    <w:rsid w:val="00E901A0"/>
    <w:rsid w:val="00E9152C"/>
    <w:rsid w:val="00E916EB"/>
    <w:rsid w:val="00E93234"/>
    <w:rsid w:val="00E93307"/>
    <w:rsid w:val="00E9447E"/>
    <w:rsid w:val="00E94D0B"/>
    <w:rsid w:val="00E95D50"/>
    <w:rsid w:val="00E96AFD"/>
    <w:rsid w:val="00E96F43"/>
    <w:rsid w:val="00E97851"/>
    <w:rsid w:val="00EA4027"/>
    <w:rsid w:val="00EA45B9"/>
    <w:rsid w:val="00EA4BE3"/>
    <w:rsid w:val="00EA4C2F"/>
    <w:rsid w:val="00EA53BE"/>
    <w:rsid w:val="00EA6260"/>
    <w:rsid w:val="00EA6E5F"/>
    <w:rsid w:val="00EA780F"/>
    <w:rsid w:val="00EA789D"/>
    <w:rsid w:val="00EA79A4"/>
    <w:rsid w:val="00EB0389"/>
    <w:rsid w:val="00EB0CDD"/>
    <w:rsid w:val="00EB168D"/>
    <w:rsid w:val="00EB1961"/>
    <w:rsid w:val="00EB1C31"/>
    <w:rsid w:val="00EB3589"/>
    <w:rsid w:val="00EB3CEB"/>
    <w:rsid w:val="00EB439D"/>
    <w:rsid w:val="00EB43B5"/>
    <w:rsid w:val="00EB514E"/>
    <w:rsid w:val="00EB54D7"/>
    <w:rsid w:val="00EB6B3D"/>
    <w:rsid w:val="00EB70A3"/>
    <w:rsid w:val="00EB78B4"/>
    <w:rsid w:val="00EB7B5F"/>
    <w:rsid w:val="00EC0122"/>
    <w:rsid w:val="00EC0586"/>
    <w:rsid w:val="00EC0AAB"/>
    <w:rsid w:val="00EC11F7"/>
    <w:rsid w:val="00EC1281"/>
    <w:rsid w:val="00EC1D31"/>
    <w:rsid w:val="00EC245A"/>
    <w:rsid w:val="00EC4473"/>
    <w:rsid w:val="00EC53C9"/>
    <w:rsid w:val="00EC55D1"/>
    <w:rsid w:val="00EC5B79"/>
    <w:rsid w:val="00EC5D98"/>
    <w:rsid w:val="00EC61EC"/>
    <w:rsid w:val="00EC6E29"/>
    <w:rsid w:val="00EC6E6F"/>
    <w:rsid w:val="00EC70FE"/>
    <w:rsid w:val="00ED057B"/>
    <w:rsid w:val="00ED1049"/>
    <w:rsid w:val="00ED186D"/>
    <w:rsid w:val="00ED1989"/>
    <w:rsid w:val="00ED3109"/>
    <w:rsid w:val="00ED43E4"/>
    <w:rsid w:val="00ED4715"/>
    <w:rsid w:val="00ED4CFF"/>
    <w:rsid w:val="00ED5ABF"/>
    <w:rsid w:val="00ED5F03"/>
    <w:rsid w:val="00ED639E"/>
    <w:rsid w:val="00ED7739"/>
    <w:rsid w:val="00ED7AA9"/>
    <w:rsid w:val="00EE02A0"/>
    <w:rsid w:val="00EE1BED"/>
    <w:rsid w:val="00EE2341"/>
    <w:rsid w:val="00EE2EE5"/>
    <w:rsid w:val="00EE3E11"/>
    <w:rsid w:val="00EE544A"/>
    <w:rsid w:val="00EE5671"/>
    <w:rsid w:val="00EE5B41"/>
    <w:rsid w:val="00EE6FEE"/>
    <w:rsid w:val="00EE727C"/>
    <w:rsid w:val="00EF03A0"/>
    <w:rsid w:val="00EF0856"/>
    <w:rsid w:val="00EF10CF"/>
    <w:rsid w:val="00EF26B9"/>
    <w:rsid w:val="00EF36AE"/>
    <w:rsid w:val="00EF3771"/>
    <w:rsid w:val="00EF422B"/>
    <w:rsid w:val="00EF42D5"/>
    <w:rsid w:val="00EF6857"/>
    <w:rsid w:val="00EF6C81"/>
    <w:rsid w:val="00F003EC"/>
    <w:rsid w:val="00F004A2"/>
    <w:rsid w:val="00F00551"/>
    <w:rsid w:val="00F007B5"/>
    <w:rsid w:val="00F01102"/>
    <w:rsid w:val="00F01CE5"/>
    <w:rsid w:val="00F03234"/>
    <w:rsid w:val="00F04523"/>
    <w:rsid w:val="00F04DE8"/>
    <w:rsid w:val="00F053CE"/>
    <w:rsid w:val="00F05B16"/>
    <w:rsid w:val="00F0661A"/>
    <w:rsid w:val="00F06F3D"/>
    <w:rsid w:val="00F071F0"/>
    <w:rsid w:val="00F07A06"/>
    <w:rsid w:val="00F07AAC"/>
    <w:rsid w:val="00F10F67"/>
    <w:rsid w:val="00F11BC2"/>
    <w:rsid w:val="00F11EB3"/>
    <w:rsid w:val="00F12E20"/>
    <w:rsid w:val="00F133BB"/>
    <w:rsid w:val="00F13CD5"/>
    <w:rsid w:val="00F15ACC"/>
    <w:rsid w:val="00F16027"/>
    <w:rsid w:val="00F1646A"/>
    <w:rsid w:val="00F16CFE"/>
    <w:rsid w:val="00F17561"/>
    <w:rsid w:val="00F20618"/>
    <w:rsid w:val="00F209F7"/>
    <w:rsid w:val="00F20E48"/>
    <w:rsid w:val="00F22248"/>
    <w:rsid w:val="00F22D28"/>
    <w:rsid w:val="00F23E86"/>
    <w:rsid w:val="00F24C5E"/>
    <w:rsid w:val="00F24DF6"/>
    <w:rsid w:val="00F252A8"/>
    <w:rsid w:val="00F25951"/>
    <w:rsid w:val="00F25AC1"/>
    <w:rsid w:val="00F26200"/>
    <w:rsid w:val="00F263C6"/>
    <w:rsid w:val="00F27DD1"/>
    <w:rsid w:val="00F30CE3"/>
    <w:rsid w:val="00F323A1"/>
    <w:rsid w:val="00F32522"/>
    <w:rsid w:val="00F32F68"/>
    <w:rsid w:val="00F330CC"/>
    <w:rsid w:val="00F334CB"/>
    <w:rsid w:val="00F34155"/>
    <w:rsid w:val="00F342AB"/>
    <w:rsid w:val="00F35DA5"/>
    <w:rsid w:val="00F37490"/>
    <w:rsid w:val="00F402AD"/>
    <w:rsid w:val="00F41596"/>
    <w:rsid w:val="00F41ABC"/>
    <w:rsid w:val="00F4232E"/>
    <w:rsid w:val="00F423C9"/>
    <w:rsid w:val="00F43CEF"/>
    <w:rsid w:val="00F44BD6"/>
    <w:rsid w:val="00F44C7F"/>
    <w:rsid w:val="00F4567E"/>
    <w:rsid w:val="00F4580C"/>
    <w:rsid w:val="00F45BCD"/>
    <w:rsid w:val="00F468ED"/>
    <w:rsid w:val="00F47AAE"/>
    <w:rsid w:val="00F47B7D"/>
    <w:rsid w:val="00F47E30"/>
    <w:rsid w:val="00F500E4"/>
    <w:rsid w:val="00F50546"/>
    <w:rsid w:val="00F5141D"/>
    <w:rsid w:val="00F51856"/>
    <w:rsid w:val="00F51D5A"/>
    <w:rsid w:val="00F51DEC"/>
    <w:rsid w:val="00F529BC"/>
    <w:rsid w:val="00F53ED5"/>
    <w:rsid w:val="00F55003"/>
    <w:rsid w:val="00F56590"/>
    <w:rsid w:val="00F56AE2"/>
    <w:rsid w:val="00F56D8E"/>
    <w:rsid w:val="00F57488"/>
    <w:rsid w:val="00F57B2D"/>
    <w:rsid w:val="00F601EF"/>
    <w:rsid w:val="00F6073A"/>
    <w:rsid w:val="00F60CDD"/>
    <w:rsid w:val="00F60F8C"/>
    <w:rsid w:val="00F60FA7"/>
    <w:rsid w:val="00F61F59"/>
    <w:rsid w:val="00F6284B"/>
    <w:rsid w:val="00F63216"/>
    <w:rsid w:val="00F632DE"/>
    <w:rsid w:val="00F63625"/>
    <w:rsid w:val="00F63D4B"/>
    <w:rsid w:val="00F64215"/>
    <w:rsid w:val="00F643EF"/>
    <w:rsid w:val="00F643FA"/>
    <w:rsid w:val="00F645F3"/>
    <w:rsid w:val="00F64FC4"/>
    <w:rsid w:val="00F652A7"/>
    <w:rsid w:val="00F65A41"/>
    <w:rsid w:val="00F661E4"/>
    <w:rsid w:val="00F667BC"/>
    <w:rsid w:val="00F67072"/>
    <w:rsid w:val="00F673E4"/>
    <w:rsid w:val="00F67CFF"/>
    <w:rsid w:val="00F67F3E"/>
    <w:rsid w:val="00F705D3"/>
    <w:rsid w:val="00F70725"/>
    <w:rsid w:val="00F7072A"/>
    <w:rsid w:val="00F71841"/>
    <w:rsid w:val="00F71A93"/>
    <w:rsid w:val="00F726A9"/>
    <w:rsid w:val="00F730B6"/>
    <w:rsid w:val="00F733F2"/>
    <w:rsid w:val="00F74239"/>
    <w:rsid w:val="00F750A9"/>
    <w:rsid w:val="00F7785B"/>
    <w:rsid w:val="00F77ED8"/>
    <w:rsid w:val="00F803F6"/>
    <w:rsid w:val="00F8073D"/>
    <w:rsid w:val="00F80D95"/>
    <w:rsid w:val="00F81025"/>
    <w:rsid w:val="00F81E93"/>
    <w:rsid w:val="00F831D3"/>
    <w:rsid w:val="00F8326F"/>
    <w:rsid w:val="00F83DA3"/>
    <w:rsid w:val="00F84BE7"/>
    <w:rsid w:val="00F8566D"/>
    <w:rsid w:val="00F85FD2"/>
    <w:rsid w:val="00F864D0"/>
    <w:rsid w:val="00F869C4"/>
    <w:rsid w:val="00F86C68"/>
    <w:rsid w:val="00F87744"/>
    <w:rsid w:val="00F90F73"/>
    <w:rsid w:val="00F9148E"/>
    <w:rsid w:val="00F9189A"/>
    <w:rsid w:val="00F92299"/>
    <w:rsid w:val="00F92C38"/>
    <w:rsid w:val="00F93B22"/>
    <w:rsid w:val="00F93CDF"/>
    <w:rsid w:val="00F96682"/>
    <w:rsid w:val="00F9705B"/>
    <w:rsid w:val="00F9742D"/>
    <w:rsid w:val="00F975BE"/>
    <w:rsid w:val="00F97D06"/>
    <w:rsid w:val="00FA0E3F"/>
    <w:rsid w:val="00FA19BF"/>
    <w:rsid w:val="00FA2253"/>
    <w:rsid w:val="00FA264F"/>
    <w:rsid w:val="00FA3740"/>
    <w:rsid w:val="00FA3749"/>
    <w:rsid w:val="00FA53EF"/>
    <w:rsid w:val="00FA5418"/>
    <w:rsid w:val="00FA564A"/>
    <w:rsid w:val="00FA5CE2"/>
    <w:rsid w:val="00FA6515"/>
    <w:rsid w:val="00FA69D9"/>
    <w:rsid w:val="00FA6C57"/>
    <w:rsid w:val="00FB0248"/>
    <w:rsid w:val="00FB0BFC"/>
    <w:rsid w:val="00FB0DBC"/>
    <w:rsid w:val="00FB0F1B"/>
    <w:rsid w:val="00FB0FA2"/>
    <w:rsid w:val="00FB1A26"/>
    <w:rsid w:val="00FB277A"/>
    <w:rsid w:val="00FB3D85"/>
    <w:rsid w:val="00FB3F1C"/>
    <w:rsid w:val="00FB424F"/>
    <w:rsid w:val="00FB4552"/>
    <w:rsid w:val="00FB4969"/>
    <w:rsid w:val="00FB49B2"/>
    <w:rsid w:val="00FB4C60"/>
    <w:rsid w:val="00FB4ED4"/>
    <w:rsid w:val="00FB5170"/>
    <w:rsid w:val="00FB60CD"/>
    <w:rsid w:val="00FB67AA"/>
    <w:rsid w:val="00FB6DA9"/>
    <w:rsid w:val="00FB7328"/>
    <w:rsid w:val="00FC04D4"/>
    <w:rsid w:val="00FC0F0C"/>
    <w:rsid w:val="00FC1267"/>
    <w:rsid w:val="00FC15C7"/>
    <w:rsid w:val="00FC331F"/>
    <w:rsid w:val="00FC5CBD"/>
    <w:rsid w:val="00FC653B"/>
    <w:rsid w:val="00FC6FE4"/>
    <w:rsid w:val="00FC7E12"/>
    <w:rsid w:val="00FD1DA9"/>
    <w:rsid w:val="00FD6844"/>
    <w:rsid w:val="00FD6F96"/>
    <w:rsid w:val="00FD7A4E"/>
    <w:rsid w:val="00FE12C0"/>
    <w:rsid w:val="00FE1330"/>
    <w:rsid w:val="00FE1A96"/>
    <w:rsid w:val="00FE2043"/>
    <w:rsid w:val="00FE3B20"/>
    <w:rsid w:val="00FE5B56"/>
    <w:rsid w:val="00FE6829"/>
    <w:rsid w:val="00FF04AF"/>
    <w:rsid w:val="00FF0DBD"/>
    <w:rsid w:val="00FF1E7D"/>
    <w:rsid w:val="00FF1FEC"/>
    <w:rsid w:val="00FF231D"/>
    <w:rsid w:val="00FF29FD"/>
    <w:rsid w:val="00FF3721"/>
    <w:rsid w:val="00FF39D8"/>
    <w:rsid w:val="00FF3BDE"/>
    <w:rsid w:val="00FF4908"/>
    <w:rsid w:val="00FF4A35"/>
    <w:rsid w:val="00FF4D7D"/>
    <w:rsid w:val="00FF4F04"/>
    <w:rsid w:val="00FF5431"/>
    <w:rsid w:val="00FF5946"/>
    <w:rsid w:val="00FF6446"/>
    <w:rsid w:val="00FF71AC"/>
    <w:rsid w:val="00FF7991"/>
    <w:rsid w:val="00FF7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DE18C"/>
  <w15:chartTrackingRefBased/>
  <w15:docId w15:val="{F654D574-AAF4-415C-9ED3-1782749DD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5625C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718C5"/>
    <w:pPr>
      <w:keepNext/>
      <w:keepLines/>
      <w:spacing w:before="240" w:after="0"/>
      <w:outlineLvl w:val="0"/>
    </w:pPr>
    <w:rPr>
      <w:rFonts w:ascii="Cambria" w:eastAsia="Times New Roman" w:hAnsi="Cambria"/>
      <w:color w:val="365F91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AA61DA"/>
    <w:pPr>
      <w:keepNext/>
      <w:spacing w:after="0" w:line="240" w:lineRule="auto"/>
      <w:outlineLvl w:val="1"/>
    </w:pPr>
    <w:rPr>
      <w:rFonts w:ascii="Times New Roman" w:eastAsia="Times New Roman" w:hAnsi="Times New Roman"/>
      <w:sz w:val="24"/>
      <w:szCs w:val="20"/>
      <w:lang w:val="x-none"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AA61DA"/>
    <w:pPr>
      <w:keepNext/>
      <w:spacing w:before="240" w:after="60" w:line="240" w:lineRule="auto"/>
      <w:outlineLvl w:val="2"/>
    </w:pPr>
    <w:rPr>
      <w:rFonts w:ascii="Arial" w:eastAsia="Times New Roman" w:hAnsi="Arial"/>
      <w:b/>
      <w:bCs/>
      <w:sz w:val="26"/>
      <w:szCs w:val="26"/>
      <w:lang w:val="x-none"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AA61DA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D718C5"/>
    <w:rPr>
      <w:rFonts w:ascii="Cambria" w:eastAsia="Times New Roman" w:hAnsi="Cambria" w:cs="Times New Roman"/>
      <w:color w:val="365F91"/>
      <w:sz w:val="32"/>
      <w:szCs w:val="32"/>
    </w:rPr>
  </w:style>
  <w:style w:type="character" w:customStyle="1" w:styleId="Nagwek2Znak">
    <w:name w:val="Nagłówek 2 Znak"/>
    <w:link w:val="Nagwek2"/>
    <w:uiPriority w:val="99"/>
    <w:rsid w:val="00AA61DA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3Znak">
    <w:name w:val="Nagłówek 3 Znak"/>
    <w:link w:val="Nagwek3"/>
    <w:uiPriority w:val="99"/>
    <w:rsid w:val="00AA61DA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link w:val="Nagwek4"/>
    <w:uiPriority w:val="99"/>
    <w:rsid w:val="00AA61DA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5625C"/>
    <w:pPr>
      <w:spacing w:line="240" w:lineRule="auto"/>
    </w:pPr>
    <w:rPr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45625C"/>
    <w:rPr>
      <w:sz w:val="20"/>
      <w:szCs w:val="20"/>
    </w:rPr>
  </w:style>
  <w:style w:type="character" w:styleId="Odwoaniedokomentarza">
    <w:name w:val="annotation reference"/>
    <w:uiPriority w:val="99"/>
    <w:unhideWhenUsed/>
    <w:rsid w:val="0045625C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625C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45625C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4562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625C"/>
  </w:style>
  <w:style w:type="paragraph" w:styleId="Stopka">
    <w:name w:val="footer"/>
    <w:basedOn w:val="Normalny"/>
    <w:link w:val="StopkaZnak"/>
    <w:uiPriority w:val="99"/>
    <w:unhideWhenUsed/>
    <w:rsid w:val="004562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625C"/>
  </w:style>
  <w:style w:type="character" w:styleId="Hipercze">
    <w:name w:val="Hyperlink"/>
    <w:uiPriority w:val="99"/>
    <w:unhideWhenUsed/>
    <w:rsid w:val="0045625C"/>
    <w:rPr>
      <w:color w:val="0000FF"/>
      <w:u w:val="singl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5625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45625C"/>
    <w:rPr>
      <w:b/>
      <w:bCs/>
      <w:sz w:val="20"/>
      <w:szCs w:val="20"/>
    </w:rPr>
  </w:style>
  <w:style w:type="character" w:customStyle="1" w:styleId="FontStyle136">
    <w:name w:val="Font Style136"/>
    <w:rsid w:val="0045625C"/>
    <w:rPr>
      <w:rFonts w:ascii="Times New Roman" w:hAnsi="Times New Roman" w:cs="Times New Roman" w:hint="default"/>
    </w:rPr>
  </w:style>
  <w:style w:type="paragraph" w:customStyle="1" w:styleId="ColorfulShading-Accent11">
    <w:name w:val="Colorful Shading - Accent 11"/>
    <w:hidden/>
    <w:uiPriority w:val="99"/>
    <w:semiHidden/>
    <w:rsid w:val="00815125"/>
    <w:rPr>
      <w:sz w:val="22"/>
      <w:szCs w:val="22"/>
      <w:lang w:eastAsia="en-US"/>
    </w:rPr>
  </w:style>
  <w:style w:type="table" w:styleId="Tabela-Siatka">
    <w:name w:val="Table Grid"/>
    <w:basedOn w:val="Standardowy"/>
    <w:uiPriority w:val="99"/>
    <w:rsid w:val="004562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2">
    <w:name w:val="h2"/>
    <w:basedOn w:val="Domylnaczcionkaakapitu"/>
    <w:uiPriority w:val="99"/>
    <w:rsid w:val="00D311B7"/>
  </w:style>
  <w:style w:type="character" w:customStyle="1" w:styleId="h1">
    <w:name w:val="h1"/>
    <w:basedOn w:val="Domylnaczcionkaakapitu"/>
    <w:uiPriority w:val="99"/>
    <w:rsid w:val="00D311B7"/>
  </w:style>
  <w:style w:type="paragraph" w:styleId="Tekstpodstawowy2">
    <w:name w:val="Body Text 2"/>
    <w:basedOn w:val="Normalny"/>
    <w:link w:val="Tekstpodstawowy2Znak"/>
    <w:uiPriority w:val="99"/>
    <w:rsid w:val="00B66B2D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val="x-none" w:eastAsia="pl-PL"/>
    </w:rPr>
  </w:style>
  <w:style w:type="character" w:customStyle="1" w:styleId="Tekstpodstawowy2Znak">
    <w:name w:val="Tekst podstawowy 2 Znak"/>
    <w:link w:val="Tekstpodstawowy2"/>
    <w:uiPriority w:val="99"/>
    <w:rsid w:val="00B66B2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13581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135816"/>
  </w:style>
  <w:style w:type="paragraph" w:customStyle="1" w:styleId="MarginText">
    <w:name w:val="Margin Text"/>
    <w:basedOn w:val="Tekstpodstawowy"/>
    <w:uiPriority w:val="99"/>
    <w:rsid w:val="00AA61DA"/>
    <w:pPr>
      <w:overflowPunct w:val="0"/>
      <w:autoSpaceDE w:val="0"/>
      <w:autoSpaceDN w:val="0"/>
      <w:adjustRightInd w:val="0"/>
      <w:spacing w:after="240" w:line="240" w:lineRule="auto"/>
      <w:jc w:val="both"/>
      <w:textAlignment w:val="baseline"/>
    </w:pPr>
    <w:rPr>
      <w:rFonts w:ascii="Times New Roman" w:eastAsia="Times New Roman" w:hAnsi="Times New Roman"/>
      <w:lang w:val="en-GB"/>
    </w:rPr>
  </w:style>
  <w:style w:type="paragraph" w:styleId="Tekstpodstawowy">
    <w:name w:val="Body Text"/>
    <w:basedOn w:val="Normalny"/>
    <w:link w:val="TekstpodstawowyZnak"/>
    <w:uiPriority w:val="99"/>
    <w:unhideWhenUsed/>
    <w:rsid w:val="00AA61D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61DA"/>
  </w:style>
  <w:style w:type="paragraph" w:styleId="Tekstpodstawowy3">
    <w:name w:val="Body Text 3"/>
    <w:basedOn w:val="Normalny"/>
    <w:link w:val="Tekstpodstawowy3Znak"/>
    <w:uiPriority w:val="99"/>
    <w:rsid w:val="00AA61DA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pl-PL"/>
    </w:rPr>
  </w:style>
  <w:style w:type="character" w:customStyle="1" w:styleId="Tekstpodstawowy3Znak">
    <w:name w:val="Tekst podstawowy 3 Znak"/>
    <w:link w:val="Tekstpodstawowy3"/>
    <w:uiPriority w:val="99"/>
    <w:rsid w:val="00AA61D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kstpodstawowy21">
    <w:name w:val="Tekst podstawowy 21"/>
    <w:rsid w:val="008D5AB4"/>
    <w:pPr>
      <w:suppressAutoHyphens/>
      <w:jc w:val="both"/>
    </w:pPr>
    <w:rPr>
      <w:rFonts w:ascii="Times New Roman" w:eastAsia="ヒラギノ角ゴ Pro W3" w:hAnsi="Times New Roman"/>
      <w:color w:val="000000"/>
      <w:sz w:val="24"/>
    </w:rPr>
  </w:style>
  <w:style w:type="paragraph" w:customStyle="1" w:styleId="pkt">
    <w:name w:val="pkt"/>
    <w:basedOn w:val="Normalny"/>
    <w:rsid w:val="005D0795"/>
    <w:pPr>
      <w:suppressAutoHyphens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character" w:styleId="Odwoanieprzypisudolnego">
    <w:name w:val="footnote reference"/>
    <w:aliases w:val="Footnote Reference Number"/>
    <w:rsid w:val="00D718C5"/>
    <w:rPr>
      <w:vertAlign w:val="superscript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iPriority w:val="99"/>
    <w:qFormat/>
    <w:rsid w:val="00D718C5"/>
    <w:pPr>
      <w:tabs>
        <w:tab w:val="left" w:pos="8505"/>
        <w:tab w:val="left" w:pos="13608"/>
      </w:tabs>
      <w:spacing w:before="60" w:after="0" w:line="360" w:lineRule="auto"/>
      <w:ind w:firstLine="425"/>
      <w:jc w:val="both"/>
    </w:pPr>
    <w:rPr>
      <w:rFonts w:ascii="Times New Roman" w:eastAsia="Times New Roman" w:hAnsi="Times New Roman"/>
      <w:kern w:val="16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link w:val="Tekstprzypisudolnego"/>
    <w:uiPriority w:val="99"/>
    <w:rsid w:val="00D718C5"/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character" w:customStyle="1" w:styleId="FontStyle60">
    <w:name w:val="Font Style60"/>
    <w:uiPriority w:val="99"/>
    <w:rsid w:val="00F529BC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1">
    <w:name w:val="Font Style61"/>
    <w:uiPriority w:val="99"/>
    <w:rsid w:val="00F529BC"/>
    <w:rPr>
      <w:rFonts w:ascii="Times New Roman" w:hAnsi="Times New Roman" w:cs="Times New Roman"/>
      <w:sz w:val="20"/>
      <w:szCs w:val="20"/>
    </w:rPr>
  </w:style>
  <w:style w:type="paragraph" w:customStyle="1" w:styleId="Style4">
    <w:name w:val="Style4"/>
    <w:basedOn w:val="Normalny"/>
    <w:uiPriority w:val="99"/>
    <w:rsid w:val="00F529BC"/>
    <w:pPr>
      <w:widowControl w:val="0"/>
      <w:autoSpaceDE w:val="0"/>
      <w:spacing w:after="0" w:line="240" w:lineRule="auto"/>
      <w:jc w:val="center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customStyle="1" w:styleId="Style11">
    <w:name w:val="Style11"/>
    <w:basedOn w:val="Normalny"/>
    <w:uiPriority w:val="99"/>
    <w:rsid w:val="00F529BC"/>
    <w:pPr>
      <w:widowControl w:val="0"/>
      <w:autoSpaceDE w:val="0"/>
      <w:spacing w:after="0" w:line="262" w:lineRule="exact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E27B95"/>
    <w:pPr>
      <w:suppressAutoHyphens/>
      <w:spacing w:after="120" w:line="480" w:lineRule="auto"/>
      <w:ind w:left="283"/>
    </w:pPr>
    <w:rPr>
      <w:rFonts w:ascii="Times New Roman" w:eastAsia="Times New Roman" w:hAnsi="Times New Roman" w:cs="Mangal"/>
      <w:kern w:val="1"/>
      <w:sz w:val="20"/>
      <w:szCs w:val="18"/>
      <w:lang w:val="x-none" w:eastAsia="zh-CN" w:bidi="hi-IN"/>
    </w:rPr>
  </w:style>
  <w:style w:type="character" w:customStyle="1" w:styleId="Tekstpodstawowywcity2Znak">
    <w:name w:val="Tekst podstawowy wcięty 2 Znak"/>
    <w:link w:val="Tekstpodstawowywcity2"/>
    <w:uiPriority w:val="99"/>
    <w:rsid w:val="00E27B95"/>
    <w:rPr>
      <w:rFonts w:ascii="Times New Roman" w:eastAsia="Times New Roman" w:hAnsi="Times New Roman" w:cs="Mangal"/>
      <w:kern w:val="1"/>
      <w:sz w:val="20"/>
      <w:szCs w:val="18"/>
      <w:lang w:eastAsia="zh-CN" w:bidi="hi-IN"/>
    </w:rPr>
  </w:style>
  <w:style w:type="paragraph" w:customStyle="1" w:styleId="Default">
    <w:name w:val="Default"/>
    <w:rsid w:val="00C20431"/>
    <w:pPr>
      <w:autoSpaceDE w:val="0"/>
      <w:autoSpaceDN w:val="0"/>
      <w:adjustRightInd w:val="0"/>
      <w:ind w:left="709" w:hanging="284"/>
      <w:jc w:val="both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FontStyle48">
    <w:name w:val="Font Style48"/>
    <w:uiPriority w:val="99"/>
    <w:rsid w:val="00B279E6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18">
    <w:name w:val="Style18"/>
    <w:basedOn w:val="Normalny"/>
    <w:uiPriority w:val="99"/>
    <w:rsid w:val="00B279E6"/>
    <w:pPr>
      <w:widowControl w:val="0"/>
      <w:autoSpaceDE w:val="0"/>
      <w:autoSpaceDN w:val="0"/>
      <w:adjustRightInd w:val="0"/>
      <w:spacing w:after="0" w:line="266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9">
    <w:name w:val="Style9"/>
    <w:basedOn w:val="Normalny"/>
    <w:uiPriority w:val="99"/>
    <w:rsid w:val="0041455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Heading11">
    <w:name w:val="Heading 11"/>
    <w:basedOn w:val="Normalny"/>
    <w:next w:val="Normalny"/>
    <w:uiPriority w:val="99"/>
    <w:rsid w:val="00C1401E"/>
    <w:pPr>
      <w:keepNext/>
      <w:keepLines/>
      <w:widowControl w:val="0"/>
      <w:tabs>
        <w:tab w:val="num" w:pos="432"/>
        <w:tab w:val="num" w:pos="720"/>
      </w:tabs>
      <w:suppressAutoHyphens/>
      <w:autoSpaceDE w:val="0"/>
      <w:autoSpaceDN w:val="0"/>
      <w:adjustRightInd w:val="0"/>
      <w:spacing w:before="480" w:after="0" w:line="240" w:lineRule="auto"/>
      <w:ind w:left="432" w:hanging="432"/>
      <w:outlineLvl w:val="0"/>
    </w:pPr>
    <w:rPr>
      <w:rFonts w:ascii="Cambria" w:eastAsia="Times New Roman" w:hAnsi="Cambria" w:cs="Cambria"/>
      <w:b/>
      <w:bCs/>
      <w:color w:val="365F91"/>
      <w:sz w:val="28"/>
      <w:szCs w:val="28"/>
      <w:lang w:eastAsia="pl-PL"/>
    </w:rPr>
  </w:style>
  <w:style w:type="paragraph" w:customStyle="1" w:styleId="Heading21">
    <w:name w:val="Heading 21"/>
    <w:basedOn w:val="Normalny"/>
    <w:next w:val="Normalny"/>
    <w:uiPriority w:val="99"/>
    <w:rsid w:val="00C1401E"/>
    <w:pPr>
      <w:keepNext/>
      <w:widowControl w:val="0"/>
      <w:tabs>
        <w:tab w:val="num" w:pos="576"/>
        <w:tab w:val="num" w:pos="1440"/>
      </w:tabs>
      <w:suppressAutoHyphens/>
      <w:autoSpaceDE w:val="0"/>
      <w:autoSpaceDN w:val="0"/>
      <w:adjustRightInd w:val="0"/>
      <w:spacing w:before="240" w:after="60" w:line="240" w:lineRule="auto"/>
      <w:ind w:left="576" w:hanging="576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customStyle="1" w:styleId="Heading31">
    <w:name w:val="Heading 31"/>
    <w:aliases w:val="h3"/>
    <w:basedOn w:val="Normalny"/>
    <w:next w:val="Normalny"/>
    <w:uiPriority w:val="99"/>
    <w:rsid w:val="00C1401E"/>
    <w:pPr>
      <w:keepNext/>
      <w:widowControl w:val="0"/>
      <w:tabs>
        <w:tab w:val="num" w:pos="720"/>
        <w:tab w:val="num" w:pos="2160"/>
      </w:tabs>
      <w:suppressAutoHyphens/>
      <w:autoSpaceDE w:val="0"/>
      <w:autoSpaceDN w:val="0"/>
      <w:adjustRightInd w:val="0"/>
      <w:spacing w:after="0" w:line="240" w:lineRule="auto"/>
      <w:ind w:left="720" w:hanging="720"/>
      <w:jc w:val="center"/>
      <w:outlineLvl w:val="2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Heading41">
    <w:name w:val="Heading 41"/>
    <w:aliases w:val="h4"/>
    <w:basedOn w:val="Normalny"/>
    <w:next w:val="Normalny"/>
    <w:uiPriority w:val="99"/>
    <w:rsid w:val="00C1401E"/>
    <w:pPr>
      <w:keepNext/>
      <w:widowControl w:val="0"/>
      <w:tabs>
        <w:tab w:val="num" w:pos="864"/>
        <w:tab w:val="left" w:pos="2835"/>
        <w:tab w:val="left" w:pos="2880"/>
        <w:tab w:val="left" w:pos="7513"/>
      </w:tabs>
      <w:suppressAutoHyphens/>
      <w:autoSpaceDE w:val="0"/>
      <w:autoSpaceDN w:val="0"/>
      <w:adjustRightInd w:val="0"/>
      <w:spacing w:after="120" w:line="240" w:lineRule="auto"/>
      <w:ind w:left="864" w:hanging="864"/>
      <w:jc w:val="center"/>
      <w:outlineLvl w:val="3"/>
    </w:pPr>
    <w:rPr>
      <w:rFonts w:eastAsia="Times New Roman" w:cs="Calibri"/>
      <w:b/>
      <w:bCs/>
      <w:sz w:val="28"/>
      <w:szCs w:val="28"/>
      <w:lang w:eastAsia="pl-PL"/>
    </w:rPr>
  </w:style>
  <w:style w:type="paragraph" w:customStyle="1" w:styleId="Heading51">
    <w:name w:val="Heading 51"/>
    <w:aliases w:val="h5"/>
    <w:basedOn w:val="Normalny"/>
    <w:next w:val="Normalny"/>
    <w:uiPriority w:val="99"/>
    <w:rsid w:val="00C1401E"/>
    <w:pPr>
      <w:keepNext/>
      <w:widowControl w:val="0"/>
      <w:tabs>
        <w:tab w:val="num" w:pos="1008"/>
        <w:tab w:val="num" w:pos="3600"/>
      </w:tabs>
      <w:suppressAutoHyphens/>
      <w:autoSpaceDE w:val="0"/>
      <w:autoSpaceDN w:val="0"/>
      <w:adjustRightInd w:val="0"/>
      <w:spacing w:after="0" w:line="240" w:lineRule="auto"/>
      <w:ind w:left="1008" w:hanging="1008"/>
      <w:jc w:val="center"/>
      <w:outlineLvl w:val="4"/>
    </w:pPr>
    <w:rPr>
      <w:rFonts w:eastAsia="Times New Roman" w:cs="Calibri"/>
      <w:sz w:val="32"/>
      <w:szCs w:val="32"/>
      <w:lang w:eastAsia="pl-PL"/>
    </w:rPr>
  </w:style>
  <w:style w:type="paragraph" w:customStyle="1" w:styleId="Heading61">
    <w:name w:val="Heading 61"/>
    <w:aliases w:val="h6"/>
    <w:basedOn w:val="Normalny"/>
    <w:next w:val="Normalny"/>
    <w:uiPriority w:val="99"/>
    <w:rsid w:val="00C1401E"/>
    <w:pPr>
      <w:widowControl w:val="0"/>
      <w:tabs>
        <w:tab w:val="num" w:pos="1152"/>
        <w:tab w:val="num" w:pos="4320"/>
      </w:tabs>
      <w:suppressAutoHyphens/>
      <w:autoSpaceDE w:val="0"/>
      <w:autoSpaceDN w:val="0"/>
      <w:adjustRightInd w:val="0"/>
      <w:spacing w:before="240" w:after="60" w:line="240" w:lineRule="auto"/>
      <w:ind w:left="1152" w:hanging="1152"/>
      <w:outlineLvl w:val="5"/>
    </w:pPr>
    <w:rPr>
      <w:rFonts w:eastAsia="Times New Roman" w:cs="Calibri"/>
      <w:b/>
      <w:bCs/>
      <w:lang w:eastAsia="pl-PL"/>
    </w:rPr>
  </w:style>
  <w:style w:type="paragraph" w:customStyle="1" w:styleId="Heading71">
    <w:name w:val="Heading 71"/>
    <w:aliases w:val="h7"/>
    <w:basedOn w:val="Normalny"/>
    <w:next w:val="Normalny"/>
    <w:uiPriority w:val="99"/>
    <w:rsid w:val="00C1401E"/>
    <w:pPr>
      <w:widowControl w:val="0"/>
      <w:tabs>
        <w:tab w:val="num" w:pos="1296"/>
        <w:tab w:val="num" w:pos="5040"/>
      </w:tabs>
      <w:suppressAutoHyphens/>
      <w:autoSpaceDE w:val="0"/>
      <w:autoSpaceDN w:val="0"/>
      <w:adjustRightInd w:val="0"/>
      <w:spacing w:before="240" w:after="60" w:line="240" w:lineRule="auto"/>
      <w:ind w:left="1296" w:hanging="1296"/>
      <w:outlineLvl w:val="6"/>
    </w:pPr>
    <w:rPr>
      <w:rFonts w:eastAsia="Times New Roman" w:cs="Calibri"/>
      <w:sz w:val="24"/>
      <w:szCs w:val="24"/>
      <w:lang w:eastAsia="pl-PL"/>
    </w:rPr>
  </w:style>
  <w:style w:type="paragraph" w:customStyle="1" w:styleId="Heading81">
    <w:name w:val="Heading 81"/>
    <w:aliases w:val="h8"/>
    <w:basedOn w:val="Normalny"/>
    <w:next w:val="Normalny"/>
    <w:uiPriority w:val="99"/>
    <w:rsid w:val="00C1401E"/>
    <w:pPr>
      <w:keepNext/>
      <w:keepLines/>
      <w:widowControl w:val="0"/>
      <w:tabs>
        <w:tab w:val="num" w:pos="1440"/>
        <w:tab w:val="num" w:pos="5760"/>
      </w:tabs>
      <w:suppressAutoHyphens/>
      <w:autoSpaceDE w:val="0"/>
      <w:autoSpaceDN w:val="0"/>
      <w:adjustRightInd w:val="0"/>
      <w:spacing w:before="200" w:after="0" w:line="240" w:lineRule="auto"/>
      <w:ind w:left="1440" w:hanging="1440"/>
      <w:outlineLvl w:val="7"/>
    </w:pPr>
    <w:rPr>
      <w:rFonts w:ascii="Cambria" w:eastAsia="Times New Roman" w:hAnsi="Cambria" w:cs="Cambria"/>
      <w:color w:val="404040"/>
      <w:sz w:val="20"/>
      <w:szCs w:val="20"/>
      <w:lang w:eastAsia="pl-PL"/>
    </w:rPr>
  </w:style>
  <w:style w:type="character" w:customStyle="1" w:styleId="FontStyle85">
    <w:name w:val="Font Style85"/>
    <w:uiPriority w:val="99"/>
    <w:rsid w:val="00C1401E"/>
    <w:rPr>
      <w:rFonts w:ascii="Times New Roman" w:hAnsi="Times New Roman"/>
      <w:b/>
      <w:sz w:val="24"/>
      <w:lang w:val="pl-PL"/>
    </w:rPr>
  </w:style>
  <w:style w:type="paragraph" w:customStyle="1" w:styleId="Tekstpodstawowy31">
    <w:name w:val="Tekst podstawowy 31"/>
    <w:basedOn w:val="Normalny"/>
    <w:uiPriority w:val="99"/>
    <w:rsid w:val="00C1401E"/>
    <w:pPr>
      <w:widowControl w:val="0"/>
      <w:suppressAutoHyphens/>
      <w:autoSpaceDE w:val="0"/>
      <w:autoSpaceDN w:val="0"/>
      <w:adjustRightInd w:val="0"/>
      <w:spacing w:after="120" w:line="240" w:lineRule="auto"/>
    </w:pPr>
    <w:rPr>
      <w:rFonts w:eastAsia="Times New Roman" w:cs="Calibri"/>
      <w:sz w:val="16"/>
      <w:szCs w:val="16"/>
      <w:lang w:eastAsia="pl-PL"/>
    </w:rPr>
  </w:style>
  <w:style w:type="paragraph" w:styleId="Podtytu">
    <w:name w:val="Subtitle"/>
    <w:aliases w:val="sub"/>
    <w:basedOn w:val="Normalny"/>
    <w:next w:val="Tekstpodstawowy"/>
    <w:link w:val="PodtytuZnak"/>
    <w:uiPriority w:val="99"/>
    <w:qFormat/>
    <w:rsid w:val="00C1401E"/>
    <w:pPr>
      <w:keepNext/>
      <w:widowControl w:val="0"/>
      <w:suppressAutoHyphens/>
      <w:autoSpaceDE w:val="0"/>
      <w:autoSpaceDN w:val="0"/>
      <w:adjustRightInd w:val="0"/>
      <w:spacing w:before="240" w:after="120" w:line="240" w:lineRule="auto"/>
      <w:jc w:val="center"/>
    </w:pPr>
    <w:rPr>
      <w:rFonts w:ascii="Cambria" w:eastAsia="Times New Roman" w:hAnsi="Cambria"/>
      <w:sz w:val="24"/>
      <w:szCs w:val="24"/>
      <w:lang w:val="x-none" w:eastAsia="pl-PL"/>
    </w:rPr>
  </w:style>
  <w:style w:type="character" w:customStyle="1" w:styleId="PodtytuZnak">
    <w:name w:val="Podtytuł Znak"/>
    <w:aliases w:val="sub Znak"/>
    <w:link w:val="Podtytu"/>
    <w:uiPriority w:val="99"/>
    <w:rsid w:val="00C1401E"/>
    <w:rPr>
      <w:rFonts w:ascii="Cambria" w:eastAsia="Times New Roman" w:hAnsi="Cambria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link w:val="ListParagraphChar"/>
    <w:uiPriority w:val="99"/>
    <w:qFormat/>
    <w:rsid w:val="00C1401E"/>
    <w:pPr>
      <w:widowControl w:val="0"/>
      <w:suppressAutoHyphens/>
      <w:autoSpaceDE w:val="0"/>
      <w:autoSpaceDN w:val="0"/>
      <w:adjustRightInd w:val="0"/>
    </w:pPr>
    <w:rPr>
      <w:rFonts w:eastAsia="Times New Roman" w:cs="Calibri"/>
      <w:lang w:eastAsia="pl-PL"/>
    </w:rPr>
  </w:style>
  <w:style w:type="character" w:customStyle="1" w:styleId="DeltaViewInsertion">
    <w:name w:val="DeltaView Insertion"/>
    <w:rsid w:val="00C1401E"/>
    <w:rPr>
      <w:color w:val="0000FF"/>
      <w:u w:val="double"/>
    </w:rPr>
  </w:style>
  <w:style w:type="paragraph" w:styleId="NormalnyWeb">
    <w:name w:val="Normal (Web)"/>
    <w:basedOn w:val="Normalny"/>
    <w:uiPriority w:val="99"/>
    <w:rsid w:val="00C1401E"/>
    <w:pPr>
      <w:suppressAutoHyphens/>
      <w:spacing w:before="280" w:after="280" w:line="240" w:lineRule="auto"/>
    </w:pPr>
    <w:rPr>
      <w:rFonts w:eastAsia="Times New Roman" w:cs="Calibri"/>
      <w:sz w:val="24"/>
      <w:szCs w:val="24"/>
      <w:lang w:eastAsia="ar-SA"/>
    </w:rPr>
  </w:style>
  <w:style w:type="paragraph" w:customStyle="1" w:styleId="DeltaViewTableBody">
    <w:name w:val="DeltaView Table Body"/>
    <w:basedOn w:val="Normalny"/>
    <w:uiPriority w:val="99"/>
    <w:rsid w:val="00C1401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n-US" w:eastAsia="pl-PL"/>
    </w:rPr>
  </w:style>
  <w:style w:type="character" w:customStyle="1" w:styleId="FontStyle64">
    <w:name w:val="Font Style64"/>
    <w:uiPriority w:val="99"/>
    <w:rsid w:val="00C1401E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16">
    <w:name w:val="Style16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64" w:lineRule="exact"/>
      <w:ind w:hanging="408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9">
    <w:name w:val="Style19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64" w:lineRule="exact"/>
      <w:ind w:hanging="26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1">
    <w:name w:val="Style21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66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49">
    <w:name w:val="Font Style49"/>
    <w:uiPriority w:val="99"/>
    <w:rsid w:val="00C1401E"/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Style7">
    <w:name w:val="Style7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518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7">
    <w:name w:val="Style17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16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3">
    <w:name w:val="Style23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26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4">
    <w:name w:val="Style24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2">
    <w:name w:val="Style32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5">
    <w:name w:val="Style35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7">
    <w:name w:val="Style37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41">
    <w:name w:val="Style41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64" w:lineRule="exact"/>
      <w:ind w:hanging="26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50">
    <w:name w:val="Font Style50"/>
    <w:uiPriority w:val="99"/>
    <w:rsid w:val="00C1401E"/>
    <w:rPr>
      <w:rFonts w:ascii="Calibri" w:hAnsi="Calibri" w:cs="Calibri"/>
      <w:i/>
      <w:iCs/>
      <w:color w:val="000000"/>
      <w:spacing w:val="-10"/>
      <w:sz w:val="22"/>
      <w:szCs w:val="22"/>
    </w:rPr>
  </w:style>
  <w:style w:type="character" w:customStyle="1" w:styleId="FontStyle56">
    <w:name w:val="Font Style56"/>
    <w:uiPriority w:val="99"/>
    <w:rsid w:val="00C1401E"/>
    <w:rPr>
      <w:rFonts w:ascii="CordiaUPC" w:hAnsi="CordiaUPC" w:cs="CordiaUPC"/>
      <w:b/>
      <w:bCs/>
      <w:color w:val="000000"/>
      <w:sz w:val="28"/>
      <w:szCs w:val="28"/>
    </w:rPr>
  </w:style>
  <w:style w:type="character" w:customStyle="1" w:styleId="FontStyle57">
    <w:name w:val="Font Style57"/>
    <w:uiPriority w:val="99"/>
    <w:rsid w:val="00C1401E"/>
    <w:rPr>
      <w:rFonts w:ascii="Calibri" w:hAnsi="Calibri" w:cs="Calibri"/>
      <w:b/>
      <w:bCs/>
      <w:i/>
      <w:iCs/>
      <w:color w:val="000000"/>
      <w:sz w:val="22"/>
      <w:szCs w:val="22"/>
    </w:rPr>
  </w:style>
  <w:style w:type="character" w:customStyle="1" w:styleId="FontStyle58">
    <w:name w:val="Font Style58"/>
    <w:uiPriority w:val="99"/>
    <w:rsid w:val="00C1401E"/>
    <w:rPr>
      <w:rFonts w:ascii="Times New Roman" w:hAnsi="Times New Roman" w:cs="Times New Roman"/>
      <w:color w:val="000000"/>
      <w:sz w:val="20"/>
      <w:szCs w:val="20"/>
    </w:rPr>
  </w:style>
  <w:style w:type="character" w:customStyle="1" w:styleId="FontStyle59">
    <w:name w:val="Font Style59"/>
    <w:uiPriority w:val="99"/>
    <w:rsid w:val="00C1401E"/>
    <w:rPr>
      <w:rFonts w:ascii="Times New Roman" w:hAnsi="Times New Roman" w:cs="Times New Roman"/>
      <w:i/>
      <w:iCs/>
      <w:color w:val="000000"/>
      <w:sz w:val="18"/>
      <w:szCs w:val="18"/>
    </w:rPr>
  </w:style>
  <w:style w:type="paragraph" w:customStyle="1" w:styleId="Style1">
    <w:name w:val="Style1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">
    <w:name w:val="Style2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">
    <w:name w:val="Style3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">
    <w:name w:val="Style6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1">
    <w:name w:val="Font Style11"/>
    <w:uiPriority w:val="99"/>
    <w:rsid w:val="00C1401E"/>
    <w:rPr>
      <w:rFonts w:ascii="Times New Roman" w:hAnsi="Times New Roman"/>
      <w:color w:val="000000"/>
      <w:sz w:val="26"/>
    </w:rPr>
  </w:style>
  <w:style w:type="character" w:customStyle="1" w:styleId="FontStyle12">
    <w:name w:val="Font Style12"/>
    <w:uiPriority w:val="99"/>
    <w:rsid w:val="00C1401E"/>
    <w:rPr>
      <w:rFonts w:ascii="Times New Roman" w:hAnsi="Times New Roman"/>
      <w:color w:val="000000"/>
      <w:sz w:val="22"/>
    </w:rPr>
  </w:style>
  <w:style w:type="character" w:customStyle="1" w:styleId="FontStyle13">
    <w:name w:val="Font Style13"/>
    <w:uiPriority w:val="99"/>
    <w:rsid w:val="00C1401E"/>
    <w:rPr>
      <w:rFonts w:ascii="Calibri" w:hAnsi="Calibri"/>
      <w:b/>
      <w:color w:val="000000"/>
      <w:sz w:val="18"/>
    </w:rPr>
  </w:style>
  <w:style w:type="character" w:customStyle="1" w:styleId="FontStyle14">
    <w:name w:val="Font Style14"/>
    <w:uiPriority w:val="99"/>
    <w:rsid w:val="00C1401E"/>
    <w:rPr>
      <w:rFonts w:ascii="Times New Roman" w:hAnsi="Times New Roman"/>
      <w:i/>
      <w:color w:val="000000"/>
      <w:sz w:val="22"/>
    </w:rPr>
  </w:style>
  <w:style w:type="character" w:customStyle="1" w:styleId="FontStyle15">
    <w:name w:val="Font Style15"/>
    <w:uiPriority w:val="99"/>
    <w:rsid w:val="00C1401E"/>
    <w:rPr>
      <w:rFonts w:ascii="Times New Roman" w:hAnsi="Times New Roman"/>
      <w:b/>
      <w:color w:val="000000"/>
      <w:sz w:val="22"/>
    </w:rPr>
  </w:style>
  <w:style w:type="paragraph" w:customStyle="1" w:styleId="Tabelapozycja">
    <w:name w:val="Tabela pozycja"/>
    <w:basedOn w:val="Normalny"/>
    <w:rsid w:val="00C1401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/>
      <w:kern w:val="3"/>
      <w:sz w:val="24"/>
      <w:szCs w:val="24"/>
      <w:lang w:eastAsia="pl-PL"/>
    </w:rPr>
  </w:style>
  <w:style w:type="character" w:styleId="Uwydatnienie">
    <w:name w:val="Emphasis"/>
    <w:uiPriority w:val="99"/>
    <w:qFormat/>
    <w:rsid w:val="00C1401E"/>
    <w:rPr>
      <w:rFonts w:cs="Times New Roman"/>
      <w:i/>
      <w:iCs/>
    </w:rPr>
  </w:style>
  <w:style w:type="paragraph" w:customStyle="1" w:styleId="PreformattedText">
    <w:name w:val="Preformatted Text"/>
    <w:basedOn w:val="Normalny"/>
    <w:uiPriority w:val="99"/>
    <w:rsid w:val="00C1401E"/>
    <w:pPr>
      <w:suppressAutoHyphens/>
      <w:autoSpaceDN w:val="0"/>
      <w:spacing w:after="0" w:line="240" w:lineRule="auto"/>
      <w:textAlignment w:val="baseline"/>
    </w:pPr>
    <w:rPr>
      <w:rFonts w:ascii="Courier New" w:hAnsi="Courier New" w:cs="Courier New"/>
      <w:color w:val="000000"/>
      <w:kern w:val="3"/>
      <w:sz w:val="20"/>
      <w:szCs w:val="20"/>
      <w:lang w:val="en-US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C1401E"/>
    <w:rPr>
      <w:rFonts w:ascii="Calibri" w:eastAsia="Calibri" w:hAnsi="Calibri" w:cs="Times New Roman"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C1401E"/>
    <w:pPr>
      <w:spacing w:after="0" w:line="240" w:lineRule="auto"/>
      <w:jc w:val="both"/>
    </w:pPr>
    <w:rPr>
      <w:sz w:val="20"/>
      <w:szCs w:val="20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C1401E"/>
    <w:rPr>
      <w:rFonts w:ascii="Calibri" w:eastAsia="Calibri" w:hAnsi="Calibri" w:cs="Times New Roman"/>
      <w:sz w:val="16"/>
      <w:szCs w:val="16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C1401E"/>
    <w:pPr>
      <w:spacing w:after="120" w:line="240" w:lineRule="auto"/>
      <w:ind w:left="283"/>
      <w:jc w:val="both"/>
    </w:pPr>
    <w:rPr>
      <w:sz w:val="16"/>
      <w:szCs w:val="16"/>
      <w:lang w:val="x-none" w:eastAsia="x-none"/>
    </w:rPr>
  </w:style>
  <w:style w:type="paragraph" w:styleId="HTML-wstpniesformatowany">
    <w:name w:val="HTML Preformatted"/>
    <w:basedOn w:val="Normalny"/>
    <w:link w:val="HTML-wstpniesformatowanyZnak1"/>
    <w:rsid w:val="008313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val="x-none" w:eastAsia="zh-CN"/>
    </w:rPr>
  </w:style>
  <w:style w:type="character" w:customStyle="1" w:styleId="HTML-wstpniesformatowanyZnak1">
    <w:name w:val="HTML - wstępnie sformatowany Znak1"/>
    <w:link w:val="HTML-wstpniesformatowany"/>
    <w:rsid w:val="008313B4"/>
    <w:rPr>
      <w:rFonts w:ascii="Courier New" w:eastAsia="Times New Roman" w:hAnsi="Courier New"/>
      <w:lang w:eastAsia="zh-CN"/>
    </w:rPr>
  </w:style>
  <w:style w:type="character" w:customStyle="1" w:styleId="HTML-wstpniesformatowanyZnak">
    <w:name w:val="HTML - wstępnie sformatowany Znak"/>
    <w:uiPriority w:val="99"/>
    <w:semiHidden/>
    <w:rsid w:val="008313B4"/>
    <w:rPr>
      <w:rFonts w:ascii="Consolas" w:hAnsi="Consolas"/>
      <w:lang w:eastAsia="en-US"/>
    </w:rPr>
  </w:style>
  <w:style w:type="paragraph" w:customStyle="1" w:styleId="listaa">
    <w:name w:val="lista a)"/>
    <w:basedOn w:val="Normalny"/>
    <w:rsid w:val="002F58F2"/>
    <w:pPr>
      <w:tabs>
        <w:tab w:val="num" w:pos="360"/>
      </w:tabs>
      <w:spacing w:after="0" w:line="240" w:lineRule="auto"/>
      <w:ind w:left="360" w:hanging="360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Akapitzlist">
    <w:name w:val="List Paragraph"/>
    <w:aliases w:val="lp1,List Paragraph2,lp11,CW_Lista,L1,Numerowanie,List Paragraph,normalny tekst,BulletC,Wyliczanie,Obiekt,Akapit z listą31,Bullets,Preambuła,Wypunktowanie,CP-UC,CP-Punkty,Bullet List,List - bullets,Equipment,Bullet 1,wypunktowanie,sw tekst"/>
    <w:basedOn w:val="Normalny"/>
    <w:link w:val="AkapitzlistZnak"/>
    <w:uiPriority w:val="34"/>
    <w:qFormat/>
    <w:rsid w:val="000B540B"/>
    <w:pPr>
      <w:spacing w:after="0"/>
      <w:ind w:left="720"/>
      <w:contextualSpacing/>
    </w:pPr>
    <w:rPr>
      <w:rFonts w:cs="Calibri"/>
      <w:color w:val="00000A"/>
    </w:rPr>
  </w:style>
  <w:style w:type="character" w:customStyle="1" w:styleId="AkapitzlistZnak">
    <w:name w:val="Akapit z listą Znak"/>
    <w:aliases w:val="lp1 Znak,List Paragraph2 Znak,lp11 Znak,CW_Lista Znak,L1 Znak,Numerowanie Znak,List Paragraph Znak,normalny tekst Znak,BulletC Znak,Wyliczanie Znak,Obiekt Znak,Akapit z listą31 Znak,Bullets Znak,Preambuła Znak,Wypunktowanie Znak"/>
    <w:link w:val="Akapitzlist"/>
    <w:uiPriority w:val="34"/>
    <w:qFormat/>
    <w:locked/>
    <w:rsid w:val="0071166F"/>
    <w:rPr>
      <w:rFonts w:cs="Calibri"/>
      <w:color w:val="00000A"/>
      <w:sz w:val="22"/>
      <w:szCs w:val="22"/>
      <w:lang w:eastAsia="en-US"/>
    </w:rPr>
  </w:style>
  <w:style w:type="paragraph" w:customStyle="1" w:styleId="Tekstpodstawowy32">
    <w:name w:val="Tekst podstawowy 32"/>
    <w:basedOn w:val="Normalny"/>
    <w:qFormat/>
    <w:rsid w:val="000B540B"/>
    <w:pPr>
      <w:widowControl w:val="0"/>
      <w:suppressAutoHyphens/>
      <w:spacing w:after="0" w:line="240" w:lineRule="auto"/>
      <w:jc w:val="both"/>
      <w:textAlignment w:val="baseline"/>
    </w:pPr>
    <w:rPr>
      <w:rFonts w:ascii="Times New Roman" w:eastAsia="Times New Roman" w:hAnsi="Times New Roman"/>
      <w:color w:val="000000"/>
      <w:szCs w:val="20"/>
      <w:lang w:eastAsia="ar-SA"/>
    </w:rPr>
  </w:style>
  <w:style w:type="table" w:customStyle="1" w:styleId="TableGrid1">
    <w:name w:val="TableGrid1"/>
    <w:rsid w:val="000D0E0D"/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-Siatka1">
    <w:name w:val="Tabela - Siatka1"/>
    <w:basedOn w:val="Standardowy"/>
    <w:next w:val="Tabela-Siatka"/>
    <w:uiPriority w:val="39"/>
    <w:rsid w:val="000D0E0D"/>
    <w:pPr>
      <w:numPr>
        <w:numId w:val="87"/>
      </w:numPr>
      <w:tabs>
        <w:tab w:val="num" w:pos="360"/>
      </w:tabs>
    </w:pPr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uiPriority w:val="99"/>
    <w:unhideWhenUsed/>
    <w:rsid w:val="00D10E02"/>
    <w:rPr>
      <w:color w:val="605E5C"/>
      <w:shd w:val="clear" w:color="auto" w:fill="E1DFDD"/>
    </w:rPr>
  </w:style>
  <w:style w:type="character" w:styleId="Wzmianka">
    <w:name w:val="Mention"/>
    <w:uiPriority w:val="99"/>
    <w:unhideWhenUsed/>
    <w:rsid w:val="00D10E02"/>
    <w:rPr>
      <w:color w:val="2B579A"/>
      <w:shd w:val="clear" w:color="auto" w:fill="E1DFDD"/>
    </w:rPr>
  </w:style>
  <w:style w:type="table" w:customStyle="1" w:styleId="TableGrid0">
    <w:name w:val="Table Grid0"/>
    <w:rsid w:val="00EB1C31"/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UyteHipercze">
    <w:name w:val="FollowedHyperlink"/>
    <w:basedOn w:val="Domylnaczcionkaakapitu"/>
    <w:uiPriority w:val="99"/>
    <w:semiHidden/>
    <w:unhideWhenUsed/>
    <w:rsid w:val="00377049"/>
    <w:rPr>
      <w:color w:val="954F72" w:themeColor="followedHyperlink"/>
      <w:u w:val="single"/>
    </w:rPr>
  </w:style>
  <w:style w:type="table" w:customStyle="1" w:styleId="TableGrid">
    <w:name w:val="TableGrid"/>
    <w:rsid w:val="00AA79CB"/>
    <w:rPr>
      <w:rFonts w:asciiTheme="minorHAnsi" w:eastAsiaTheme="minorEastAsia" w:hAnsiTheme="minorHAnsi" w:cstheme="minorBid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-Siatka2">
    <w:name w:val="Tabela - Siatka2"/>
    <w:basedOn w:val="Standardowy"/>
    <w:next w:val="Tabela-Siatka"/>
    <w:uiPriority w:val="39"/>
    <w:rsid w:val="00AA79CB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qFormat/>
    <w:rsid w:val="002F196E"/>
    <w:rPr>
      <w:sz w:val="22"/>
      <w:szCs w:val="22"/>
      <w:lang w:eastAsia="en-US"/>
    </w:rPr>
  </w:style>
  <w:style w:type="paragraph" w:customStyle="1" w:styleId="Standard">
    <w:name w:val="Standard"/>
    <w:rsid w:val="008E2139"/>
    <w:pPr>
      <w:suppressAutoHyphens/>
      <w:autoSpaceDN w:val="0"/>
      <w:spacing w:after="160" w:line="242" w:lineRule="auto"/>
      <w:textAlignment w:val="baseline"/>
    </w:pPr>
    <w:rPr>
      <w:kern w:val="3"/>
      <w:sz w:val="22"/>
      <w:szCs w:val="22"/>
      <w:lang w:eastAsia="en-US"/>
    </w:rPr>
  </w:style>
  <w:style w:type="paragraph" w:customStyle="1" w:styleId="Textbodyindent">
    <w:name w:val="Text body indent"/>
    <w:basedOn w:val="Standard"/>
    <w:rsid w:val="008E2139"/>
    <w:pPr>
      <w:spacing w:after="0" w:line="240" w:lineRule="auto"/>
      <w:ind w:left="283"/>
    </w:pPr>
    <w:rPr>
      <w:rFonts w:ascii="Tahoma" w:eastAsia="Times New Roman" w:hAnsi="Tahoma"/>
      <w:szCs w:val="20"/>
      <w:lang w:eastAsia="ar-SA"/>
    </w:rPr>
  </w:style>
  <w:style w:type="numbering" w:customStyle="1" w:styleId="WWNum1">
    <w:name w:val="WWNum1"/>
    <w:basedOn w:val="Bezlisty"/>
    <w:rsid w:val="008E2139"/>
    <w:pPr>
      <w:numPr>
        <w:numId w:val="48"/>
      </w:numPr>
    </w:pPr>
  </w:style>
  <w:style w:type="numbering" w:customStyle="1" w:styleId="WWNum2">
    <w:name w:val="WWNum2"/>
    <w:basedOn w:val="Bezlisty"/>
    <w:rsid w:val="008E2139"/>
    <w:pPr>
      <w:numPr>
        <w:numId w:val="49"/>
      </w:numPr>
    </w:pPr>
  </w:style>
  <w:style w:type="numbering" w:customStyle="1" w:styleId="WWNum3">
    <w:name w:val="WWNum3"/>
    <w:basedOn w:val="Bezlisty"/>
    <w:rsid w:val="008E2139"/>
    <w:pPr>
      <w:numPr>
        <w:numId w:val="50"/>
      </w:numPr>
    </w:pPr>
  </w:style>
  <w:style w:type="numbering" w:customStyle="1" w:styleId="WWNum4">
    <w:name w:val="WWNum4"/>
    <w:basedOn w:val="Bezlisty"/>
    <w:rsid w:val="008E2139"/>
    <w:pPr>
      <w:numPr>
        <w:numId w:val="51"/>
      </w:numPr>
    </w:pPr>
  </w:style>
  <w:style w:type="numbering" w:customStyle="1" w:styleId="WWNum5">
    <w:name w:val="WWNum5"/>
    <w:basedOn w:val="Bezlisty"/>
    <w:rsid w:val="008E2139"/>
    <w:pPr>
      <w:numPr>
        <w:numId w:val="52"/>
      </w:numPr>
    </w:pPr>
  </w:style>
  <w:style w:type="numbering" w:customStyle="1" w:styleId="WWNum6">
    <w:name w:val="WWNum6"/>
    <w:basedOn w:val="Bezlisty"/>
    <w:rsid w:val="008E2139"/>
    <w:pPr>
      <w:numPr>
        <w:numId w:val="53"/>
      </w:numPr>
    </w:pPr>
  </w:style>
  <w:style w:type="numbering" w:customStyle="1" w:styleId="WWNum7">
    <w:name w:val="WWNum7"/>
    <w:basedOn w:val="Bezlisty"/>
    <w:rsid w:val="008E2139"/>
    <w:pPr>
      <w:numPr>
        <w:numId w:val="54"/>
      </w:numPr>
    </w:pPr>
  </w:style>
  <w:style w:type="numbering" w:customStyle="1" w:styleId="WWNum8">
    <w:name w:val="WWNum8"/>
    <w:basedOn w:val="Bezlisty"/>
    <w:rsid w:val="008E2139"/>
    <w:pPr>
      <w:numPr>
        <w:numId w:val="55"/>
      </w:numPr>
    </w:pPr>
  </w:style>
  <w:style w:type="numbering" w:customStyle="1" w:styleId="WWNum9">
    <w:name w:val="WWNum9"/>
    <w:basedOn w:val="Bezlisty"/>
    <w:rsid w:val="008E2139"/>
    <w:pPr>
      <w:numPr>
        <w:numId w:val="56"/>
      </w:numPr>
    </w:pPr>
  </w:style>
  <w:style w:type="numbering" w:customStyle="1" w:styleId="WWNum10">
    <w:name w:val="WWNum10"/>
    <w:basedOn w:val="Bezlisty"/>
    <w:rsid w:val="008E2139"/>
    <w:pPr>
      <w:numPr>
        <w:numId w:val="57"/>
      </w:numPr>
    </w:pPr>
  </w:style>
  <w:style w:type="numbering" w:customStyle="1" w:styleId="WWNum11">
    <w:name w:val="WWNum11"/>
    <w:basedOn w:val="Bezlisty"/>
    <w:rsid w:val="008E2139"/>
    <w:pPr>
      <w:numPr>
        <w:numId w:val="58"/>
      </w:numPr>
    </w:pPr>
  </w:style>
  <w:style w:type="numbering" w:customStyle="1" w:styleId="WWNum12">
    <w:name w:val="WWNum12"/>
    <w:basedOn w:val="Bezlisty"/>
    <w:rsid w:val="008E2139"/>
    <w:pPr>
      <w:numPr>
        <w:numId w:val="59"/>
      </w:numPr>
    </w:pPr>
  </w:style>
  <w:style w:type="numbering" w:customStyle="1" w:styleId="WWNum13">
    <w:name w:val="WWNum13"/>
    <w:basedOn w:val="Bezlisty"/>
    <w:rsid w:val="008E2139"/>
    <w:pPr>
      <w:numPr>
        <w:numId w:val="60"/>
      </w:numPr>
    </w:pPr>
  </w:style>
  <w:style w:type="numbering" w:customStyle="1" w:styleId="WWNum14">
    <w:name w:val="WWNum14"/>
    <w:basedOn w:val="Bezlisty"/>
    <w:rsid w:val="008E2139"/>
    <w:pPr>
      <w:numPr>
        <w:numId w:val="61"/>
      </w:numPr>
    </w:pPr>
  </w:style>
  <w:style w:type="character" w:customStyle="1" w:styleId="ListParagraphChar">
    <w:name w:val="List Paragraph Char"/>
    <w:link w:val="Akapitzlist1"/>
    <w:locked/>
    <w:rsid w:val="00525BCA"/>
    <w:rPr>
      <w:rFonts w:eastAsia="Times New Roman" w:cs="Calibri"/>
      <w:sz w:val="22"/>
      <w:szCs w:val="22"/>
    </w:rPr>
  </w:style>
  <w:style w:type="paragraph" w:customStyle="1" w:styleId="tekstlitera">
    <w:name w:val="tekst litera"/>
    <w:basedOn w:val="Normalny"/>
    <w:rsid w:val="00525BCA"/>
    <w:pPr>
      <w:numPr>
        <w:ilvl w:val="4"/>
        <w:numId w:val="64"/>
      </w:numPr>
      <w:spacing w:before="120" w:after="120" w:line="240" w:lineRule="auto"/>
      <w:jc w:val="both"/>
    </w:pPr>
    <w:rPr>
      <w:rFonts w:ascii="Palatino Linotype" w:eastAsia="Times New Roman" w:hAnsi="Palatino Linotype"/>
      <w:szCs w:val="20"/>
      <w:lang w:eastAsia="pl-PL"/>
    </w:rPr>
  </w:style>
  <w:style w:type="paragraph" w:customStyle="1" w:styleId="tekstparagraf">
    <w:name w:val="tekst paragraf"/>
    <w:basedOn w:val="Normalny"/>
    <w:next w:val="Normalny"/>
    <w:rsid w:val="00525BCA"/>
    <w:pPr>
      <w:keepNext/>
      <w:numPr>
        <w:numId w:val="64"/>
      </w:numPr>
      <w:spacing w:before="240" w:after="0" w:line="240" w:lineRule="auto"/>
      <w:jc w:val="center"/>
    </w:pPr>
    <w:rPr>
      <w:rFonts w:ascii="Palatino Linotype" w:eastAsia="Times New Roman" w:hAnsi="Palatino Linotype"/>
      <w:b/>
      <w:szCs w:val="20"/>
      <w:lang w:eastAsia="pl-PL"/>
    </w:rPr>
  </w:style>
  <w:style w:type="paragraph" w:customStyle="1" w:styleId="tekstparagraftytu">
    <w:name w:val="tekst paragraf tytuł"/>
    <w:basedOn w:val="Normalny"/>
    <w:next w:val="Normalny"/>
    <w:rsid w:val="00525BCA"/>
    <w:pPr>
      <w:keepNext/>
      <w:numPr>
        <w:ilvl w:val="1"/>
        <w:numId w:val="64"/>
      </w:numPr>
      <w:spacing w:after="120" w:line="240" w:lineRule="auto"/>
      <w:jc w:val="center"/>
    </w:pPr>
    <w:rPr>
      <w:rFonts w:ascii="Palatino Linotype" w:eastAsia="Times New Roman" w:hAnsi="Palatino Linotype"/>
      <w:b/>
      <w:smallCaps/>
      <w:szCs w:val="20"/>
      <w:lang w:eastAsia="pl-PL"/>
    </w:rPr>
  </w:style>
  <w:style w:type="paragraph" w:customStyle="1" w:styleId="tekstpunkt">
    <w:name w:val="tekst punkt"/>
    <w:basedOn w:val="Normalny"/>
    <w:rsid w:val="00525BCA"/>
    <w:pPr>
      <w:numPr>
        <w:ilvl w:val="3"/>
        <w:numId w:val="64"/>
      </w:numPr>
      <w:spacing w:before="120" w:after="120" w:line="240" w:lineRule="auto"/>
      <w:jc w:val="both"/>
    </w:pPr>
    <w:rPr>
      <w:rFonts w:ascii="Palatino Linotype" w:eastAsia="Times New Roman" w:hAnsi="Palatino Linotype"/>
      <w:szCs w:val="20"/>
      <w:lang w:val="x-none" w:eastAsia="x-none"/>
    </w:rPr>
  </w:style>
  <w:style w:type="paragraph" w:customStyle="1" w:styleId="tekstustp">
    <w:name w:val="tekst ustęp"/>
    <w:basedOn w:val="Normalny"/>
    <w:rsid w:val="00525BCA"/>
    <w:pPr>
      <w:numPr>
        <w:ilvl w:val="2"/>
        <w:numId w:val="64"/>
      </w:numPr>
      <w:spacing w:before="120" w:after="120" w:line="240" w:lineRule="auto"/>
      <w:jc w:val="both"/>
    </w:pPr>
    <w:rPr>
      <w:rFonts w:ascii="Palatino Linotype" w:eastAsia="Times New Roman" w:hAnsi="Palatino Linotype"/>
      <w:szCs w:val="20"/>
      <w:lang w:eastAsia="pl-PL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E800F4"/>
    <w:rPr>
      <w:rFonts w:ascii="Calibri" w:eastAsia="Calibri" w:hAnsi="Calibri" w:cs="Times New Roman"/>
      <w:sz w:val="20"/>
      <w:szCs w:val="20"/>
    </w:rPr>
  </w:style>
  <w:style w:type="character" w:customStyle="1" w:styleId="Tekstpodstawowywcity3Znak1">
    <w:name w:val="Tekst podstawowy wcięty 3 Znak1"/>
    <w:basedOn w:val="Domylnaczcionkaakapitu"/>
    <w:uiPriority w:val="99"/>
    <w:semiHidden/>
    <w:rsid w:val="00E800F4"/>
    <w:rPr>
      <w:rFonts w:ascii="Calibri" w:eastAsia="Calibri" w:hAnsi="Calibri" w:cs="Times New Roman"/>
      <w:sz w:val="16"/>
      <w:szCs w:val="16"/>
    </w:rPr>
  </w:style>
  <w:style w:type="paragraph" w:customStyle="1" w:styleId="Akapitzlist2">
    <w:name w:val="Akapit z listą2"/>
    <w:basedOn w:val="Normalny"/>
    <w:rsid w:val="00E800F4"/>
    <w:pPr>
      <w:suppressAutoHyphens/>
      <w:spacing w:after="0" w:line="240" w:lineRule="auto"/>
      <w:ind w:left="720"/>
    </w:pPr>
    <w:rPr>
      <w:rFonts w:ascii="Times New Roman" w:eastAsia="Times New Roman" w:hAnsi="Times New Roman"/>
      <w:kern w:val="1"/>
      <w:sz w:val="24"/>
      <w:szCs w:val="20"/>
      <w:lang w:eastAsia="zh-CN"/>
    </w:rPr>
  </w:style>
  <w:style w:type="paragraph" w:customStyle="1" w:styleId="divparagraph">
    <w:name w:val="div.paragraph"/>
    <w:uiPriority w:val="99"/>
    <w:rsid w:val="00E800F4"/>
    <w:pPr>
      <w:widowControl w:val="0"/>
      <w:autoSpaceDE w:val="0"/>
      <w:autoSpaceDN w:val="0"/>
      <w:adjustRightInd w:val="0"/>
      <w:spacing w:line="40" w:lineRule="atLeast"/>
    </w:pPr>
    <w:rPr>
      <w:rFonts w:ascii="Helvetica" w:eastAsia="Times New Roman" w:hAnsi="Helvetica" w:cs="Helvetica"/>
      <w:color w:val="000000"/>
      <w:sz w:val="18"/>
      <w:szCs w:val="18"/>
    </w:rPr>
  </w:style>
  <w:style w:type="paragraph" w:customStyle="1" w:styleId="divpoint">
    <w:name w:val="div.point"/>
    <w:uiPriority w:val="99"/>
    <w:rsid w:val="00E800F4"/>
    <w:pPr>
      <w:widowControl w:val="0"/>
      <w:autoSpaceDE w:val="0"/>
      <w:autoSpaceDN w:val="0"/>
      <w:adjustRightInd w:val="0"/>
      <w:spacing w:line="40" w:lineRule="atLeast"/>
    </w:pPr>
    <w:rPr>
      <w:rFonts w:ascii="Helvetica" w:eastAsia="Times New Roman" w:hAnsi="Helvetica" w:cs="Helvetica"/>
      <w:color w:val="000000"/>
      <w:sz w:val="18"/>
      <w:szCs w:val="18"/>
    </w:rPr>
  </w:style>
  <w:style w:type="character" w:customStyle="1" w:styleId="redniasiatka2Znak">
    <w:name w:val="Średnia siatka 2 Znak"/>
    <w:link w:val="redniasiatka2"/>
    <w:uiPriority w:val="99"/>
    <w:semiHidden/>
    <w:locked/>
    <w:rsid w:val="00E800F4"/>
    <w:rPr>
      <w:rFonts w:eastAsia="Times New Roman"/>
      <w:sz w:val="22"/>
      <w:szCs w:val="22"/>
      <w:lang w:bidi="ar-SA"/>
    </w:rPr>
  </w:style>
  <w:style w:type="paragraph" w:styleId="Poprawka">
    <w:name w:val="Revision"/>
    <w:hidden/>
    <w:uiPriority w:val="71"/>
    <w:rsid w:val="00E800F4"/>
    <w:rPr>
      <w:sz w:val="22"/>
      <w:szCs w:val="22"/>
      <w:lang w:eastAsia="en-US"/>
    </w:rPr>
  </w:style>
  <w:style w:type="table" w:styleId="Kolorowalistaakcent1">
    <w:name w:val="Colorful List Accent 1"/>
    <w:basedOn w:val="Standardowy"/>
    <w:uiPriority w:val="34"/>
    <w:semiHidden/>
    <w:unhideWhenUsed/>
    <w:rsid w:val="00E800F4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</w:tblPr>
    <w:tcPr>
      <w:shd w:val="clear" w:color="auto" w:fill="ECF1F9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redniasiatka2">
    <w:name w:val="Medium Grid 2"/>
    <w:basedOn w:val="Standardowy"/>
    <w:link w:val="redniasiatka2Znak"/>
    <w:uiPriority w:val="99"/>
    <w:semiHidden/>
    <w:unhideWhenUsed/>
    <w:rsid w:val="00E800F4"/>
    <w:rPr>
      <w:rFonts w:eastAsia="Times New Roman"/>
      <w:sz w:val="22"/>
      <w:szCs w:val="22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tblPr/>
      <w:tcPr>
        <w:shd w:val="clear" w:color="auto" w:fill="E6E6E6" w:themeFill="tex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character" w:styleId="Odwoanieprzypisukocowego">
    <w:name w:val="endnote reference"/>
    <w:basedOn w:val="Domylnaczcionkaakapitu"/>
    <w:uiPriority w:val="99"/>
    <w:semiHidden/>
    <w:unhideWhenUsed/>
    <w:rsid w:val="00541EF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4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0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4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3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5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6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8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9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4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0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0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9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8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5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4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6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44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2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10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42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12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1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81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74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4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9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66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64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02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09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94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52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968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10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91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49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93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37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99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77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8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49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15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51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19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70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45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64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88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75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76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15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899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76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41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9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7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8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243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51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8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94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8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05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46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49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11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16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05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8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18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6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32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47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53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9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71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65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50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9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28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85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1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83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05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50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07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0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65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42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41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94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02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0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69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98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74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973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29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58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16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2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9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72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22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9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23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33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51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95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66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77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66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67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93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30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30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3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33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84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28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76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70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43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11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4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5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0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50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0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18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19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4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8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7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4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7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7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2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8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85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7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2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4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16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2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69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66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4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2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2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1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0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1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0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0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8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5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70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65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8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7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93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5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5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5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09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49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1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1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2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8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0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04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2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02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94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3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4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1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59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09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5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04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06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5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5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4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7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74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7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93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7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54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464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9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32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21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2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5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5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1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4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9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33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zp@pan.pl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E8944BBAE9A9F489DFF5AA61F37FD45" ma:contentTypeVersion="13" ma:contentTypeDescription="Utwórz nowy dokument." ma:contentTypeScope="" ma:versionID="b1ae3d989c1338a3e78c096c7ec58e26">
  <xsd:schema xmlns:xsd="http://www.w3.org/2001/XMLSchema" xmlns:xs="http://www.w3.org/2001/XMLSchema" xmlns:p="http://schemas.microsoft.com/office/2006/metadata/properties" xmlns:ns3="a7c95b19-2a81-4e91-b2f4-da9f6008aa65" xmlns:ns4="b64a3af9-49d5-4d1b-aeda-777faeade626" targetNamespace="http://schemas.microsoft.com/office/2006/metadata/properties" ma:root="true" ma:fieldsID="731d12337c7cb575ca74f8849fb02780" ns3:_="" ns4:_="">
    <xsd:import namespace="a7c95b19-2a81-4e91-b2f4-da9f6008aa65"/>
    <xsd:import namespace="b64a3af9-49d5-4d1b-aeda-777faeade6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c95b19-2a81-4e91-b2f4-da9f6008aa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4a3af9-49d5-4d1b-aeda-777faeade62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084B11-19B8-470B-BF28-750FBF4EBF2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321D0F6-542B-4BFE-8857-0D1CFF38D825}">
  <ds:schemaRefs>
    <ds:schemaRef ds:uri="http://purl.org/dc/dcmitype/"/>
    <ds:schemaRef ds:uri="http://schemas.microsoft.com/office/2006/documentManagement/types"/>
    <ds:schemaRef ds:uri="http://purl.org/dc/elements/1.1/"/>
    <ds:schemaRef ds:uri="b64a3af9-49d5-4d1b-aeda-777faeade626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a7c95b19-2a81-4e91-b2f4-da9f6008aa65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EA813069-AB1C-4768-830D-DA29B76BCA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c95b19-2a81-4e91-b2f4-da9f6008aa65"/>
    <ds:schemaRef ds:uri="b64a3af9-49d5-4d1b-aeda-777faeade6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1D14B35-4038-4A23-A836-5D8C9EBBC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2986</Words>
  <Characters>17920</Characters>
  <Application>Microsoft Office Word</Application>
  <DocSecurity>0</DocSecurity>
  <Lines>149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20865</CharactersWithSpaces>
  <SharedDoc>false</SharedDoc>
  <HLinks>
    <vt:vector size="48" baseType="variant">
      <vt:variant>
        <vt:i4>6946931</vt:i4>
      </vt:variant>
      <vt:variant>
        <vt:i4>21</vt:i4>
      </vt:variant>
      <vt:variant>
        <vt:i4>0</vt:i4>
      </vt:variant>
      <vt:variant>
        <vt:i4>5</vt:i4>
      </vt:variant>
      <vt:variant>
        <vt:lpwstr>http://www.pan.pl/</vt:lpwstr>
      </vt:variant>
      <vt:variant>
        <vt:lpwstr/>
      </vt:variant>
      <vt:variant>
        <vt:i4>6946931</vt:i4>
      </vt:variant>
      <vt:variant>
        <vt:i4>18</vt:i4>
      </vt:variant>
      <vt:variant>
        <vt:i4>0</vt:i4>
      </vt:variant>
      <vt:variant>
        <vt:i4>5</vt:i4>
      </vt:variant>
      <vt:variant>
        <vt:lpwstr>http://www.pan.pl/</vt:lpwstr>
      </vt:variant>
      <vt:variant>
        <vt:lpwstr/>
      </vt:variant>
      <vt:variant>
        <vt:i4>8061012</vt:i4>
      </vt:variant>
      <vt:variant>
        <vt:i4>15</vt:i4>
      </vt:variant>
      <vt:variant>
        <vt:i4>0</vt:i4>
      </vt:variant>
      <vt:variant>
        <vt:i4>5</vt:i4>
      </vt:variant>
      <vt:variant>
        <vt:lpwstr>mailto:zp@pan.pl</vt:lpwstr>
      </vt:variant>
      <vt:variant>
        <vt:lpwstr/>
      </vt:variant>
      <vt:variant>
        <vt:i4>65578</vt:i4>
      </vt:variant>
      <vt:variant>
        <vt:i4>12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8061012</vt:i4>
      </vt:variant>
      <vt:variant>
        <vt:i4>9</vt:i4>
      </vt:variant>
      <vt:variant>
        <vt:i4>0</vt:i4>
      </vt:variant>
      <vt:variant>
        <vt:i4>5</vt:i4>
      </vt:variant>
      <vt:variant>
        <vt:lpwstr>mailto:zp@pan.pl</vt:lpwstr>
      </vt:variant>
      <vt:variant>
        <vt:lpwstr/>
      </vt:variant>
      <vt:variant>
        <vt:i4>6946931</vt:i4>
      </vt:variant>
      <vt:variant>
        <vt:i4>6</vt:i4>
      </vt:variant>
      <vt:variant>
        <vt:i4>0</vt:i4>
      </vt:variant>
      <vt:variant>
        <vt:i4>5</vt:i4>
      </vt:variant>
      <vt:variant>
        <vt:lpwstr>http://www.pan.pl/</vt:lpwstr>
      </vt:variant>
      <vt:variant>
        <vt:lpwstr/>
      </vt:variant>
      <vt:variant>
        <vt:i4>8061012</vt:i4>
      </vt:variant>
      <vt:variant>
        <vt:i4>3</vt:i4>
      </vt:variant>
      <vt:variant>
        <vt:i4>0</vt:i4>
      </vt:variant>
      <vt:variant>
        <vt:i4>5</vt:i4>
      </vt:variant>
      <vt:variant>
        <vt:lpwstr>mailto:zp@pan.pl</vt:lpwstr>
      </vt:variant>
      <vt:variant>
        <vt:lpwstr/>
      </vt:variant>
      <vt:variant>
        <vt:i4>6946931</vt:i4>
      </vt:variant>
      <vt:variant>
        <vt:i4>0</vt:i4>
      </vt:variant>
      <vt:variant>
        <vt:i4>0</vt:i4>
      </vt:variant>
      <vt:variant>
        <vt:i4>5</vt:i4>
      </vt:variant>
      <vt:variant>
        <vt:lpwstr>http://www.pan.pl/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Kasińska</dc:creator>
  <cp:keywords/>
  <dc:description/>
  <cp:lastModifiedBy>Namysło Bernard</cp:lastModifiedBy>
  <cp:revision>3</cp:revision>
  <cp:lastPrinted>2021-04-28T10:36:00Z</cp:lastPrinted>
  <dcterms:created xsi:type="dcterms:W3CDTF">2021-04-28T10:37:00Z</dcterms:created>
  <dcterms:modified xsi:type="dcterms:W3CDTF">2021-04-28T10:40:00Z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0x010100FE8944BBAE9A9F489DFF5AA61F37FD45</vt:lpwstr>
  </property>
</Properties>
</file>