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11804" w14:textId="1447241D" w:rsidR="00FA0911" w:rsidRPr="00D93E68" w:rsidRDefault="00FA0911" w:rsidP="00D73ABE">
      <w:pPr>
        <w:pStyle w:val="Nagwek"/>
        <w:jc w:val="right"/>
        <w:rPr>
          <w:rFonts w:ascii="Aptos" w:hAnsi="Aptos"/>
          <w:b/>
          <w:bCs/>
          <w:sz w:val="20"/>
          <w:szCs w:val="20"/>
        </w:rPr>
      </w:pPr>
      <w:r w:rsidRPr="00D93E68">
        <w:rPr>
          <w:rFonts w:ascii="Aptos" w:hAnsi="Aptos"/>
          <w:b/>
          <w:bCs/>
          <w:sz w:val="20"/>
          <w:szCs w:val="20"/>
        </w:rPr>
        <w:t xml:space="preserve">Załącznik nr </w:t>
      </w:r>
      <w:r w:rsidR="00BA101E" w:rsidRPr="00D93E68">
        <w:rPr>
          <w:rFonts w:ascii="Aptos" w:hAnsi="Aptos"/>
          <w:b/>
          <w:bCs/>
          <w:sz w:val="20"/>
          <w:szCs w:val="20"/>
        </w:rPr>
        <w:t>1</w:t>
      </w:r>
      <w:r w:rsidR="00F9197E" w:rsidRPr="00D93E68">
        <w:rPr>
          <w:rFonts w:ascii="Aptos" w:hAnsi="Aptos"/>
          <w:b/>
          <w:bCs/>
          <w:sz w:val="20"/>
          <w:szCs w:val="20"/>
        </w:rPr>
        <w:t xml:space="preserve"> </w:t>
      </w:r>
      <w:r w:rsidR="00F303C0" w:rsidRPr="00D93E68">
        <w:rPr>
          <w:rFonts w:ascii="Aptos" w:hAnsi="Aptos"/>
          <w:b/>
          <w:bCs/>
          <w:sz w:val="20"/>
          <w:szCs w:val="20"/>
        </w:rPr>
        <w:t>Formularz ofertowy</w:t>
      </w:r>
    </w:p>
    <w:p w14:paraId="55B2ADAD" w14:textId="77777777" w:rsidR="0061132A" w:rsidRPr="0061132A" w:rsidRDefault="0061132A" w:rsidP="00D73ABE">
      <w:pPr>
        <w:pStyle w:val="Nagwek"/>
        <w:jc w:val="right"/>
        <w:rPr>
          <w:rFonts w:ascii="Aptos" w:hAnsi="Aptos"/>
          <w:b/>
          <w:bCs/>
        </w:rPr>
      </w:pPr>
    </w:p>
    <w:p w14:paraId="78E31389" w14:textId="77777777" w:rsidR="00FA0911" w:rsidRPr="0061132A" w:rsidRDefault="00FA0911" w:rsidP="00C01748">
      <w:pPr>
        <w:spacing w:after="0" w:line="240" w:lineRule="auto"/>
        <w:rPr>
          <w:rFonts w:ascii="Aptos" w:eastAsia="Times New Roman" w:hAnsi="Aptos" w:cs="Arial"/>
          <w:b/>
          <w:bCs/>
          <w:color w:val="000000" w:themeColor="text1"/>
          <w:lang w:eastAsia="pl-PL"/>
        </w:rPr>
      </w:pPr>
    </w:p>
    <w:p w14:paraId="3A7176EA" w14:textId="77777777" w:rsidR="00FA0911" w:rsidRPr="0061132A" w:rsidRDefault="00FA0911" w:rsidP="0061132A">
      <w:pPr>
        <w:spacing w:after="0" w:line="240" w:lineRule="auto"/>
        <w:ind w:left="7146" w:firstLine="397"/>
        <w:rPr>
          <w:rFonts w:ascii="Aptos" w:eastAsia="Times New Roman" w:hAnsi="Aptos" w:cs="Arial"/>
          <w:b/>
          <w:bCs/>
          <w:color w:val="000000" w:themeColor="text1"/>
          <w:lang w:eastAsia="pl-PL"/>
        </w:rPr>
      </w:pPr>
      <w:r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>Zamawiaj</w:t>
      </w:r>
      <w:r w:rsidRPr="0061132A">
        <w:rPr>
          <w:rFonts w:ascii="Aptos" w:eastAsia="Times New Roman" w:hAnsi="Aptos" w:cs="Lucida Grande"/>
          <w:b/>
          <w:bCs/>
          <w:color w:val="000000" w:themeColor="text1"/>
          <w:lang w:eastAsia="pl-PL"/>
        </w:rPr>
        <w:t>ą</w:t>
      </w:r>
      <w:r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>cy:</w:t>
      </w:r>
    </w:p>
    <w:p w14:paraId="2DEBCA7F" w14:textId="77777777" w:rsidR="00FA0911" w:rsidRPr="0061132A" w:rsidRDefault="00FA0911" w:rsidP="0061132A">
      <w:pPr>
        <w:suppressAutoHyphens/>
        <w:spacing w:after="0" w:line="240" w:lineRule="auto"/>
        <w:ind w:left="7315" w:firstLine="228"/>
        <w:rPr>
          <w:rFonts w:ascii="Aptos" w:eastAsia="Times New Roman" w:hAnsi="Aptos" w:cs="Arial"/>
          <w:b/>
          <w:color w:val="000000" w:themeColor="text1"/>
          <w:kern w:val="1"/>
          <w:lang w:eastAsia="zh-CN"/>
        </w:rPr>
      </w:pPr>
      <w:bookmarkStart w:id="0" w:name="_Hlk183158682"/>
      <w:r w:rsidRPr="0061132A">
        <w:rPr>
          <w:rFonts w:ascii="Aptos" w:eastAsia="Times New Roman" w:hAnsi="Aptos" w:cs="Arial"/>
          <w:b/>
          <w:color w:val="000000" w:themeColor="text1"/>
          <w:kern w:val="1"/>
          <w:lang w:eastAsia="zh-CN"/>
        </w:rPr>
        <w:t xml:space="preserve">Polska Akademia Nauk </w:t>
      </w:r>
    </w:p>
    <w:p w14:paraId="49C43BA9" w14:textId="77777777" w:rsidR="00FA0911" w:rsidRPr="0061132A" w:rsidRDefault="00FA0911" w:rsidP="0061132A">
      <w:pPr>
        <w:suppressAutoHyphens/>
        <w:spacing w:after="0" w:line="240" w:lineRule="auto"/>
        <w:ind w:left="7315" w:firstLine="228"/>
        <w:rPr>
          <w:rFonts w:ascii="Aptos" w:eastAsia="Times New Roman" w:hAnsi="Aptos" w:cs="Arial"/>
          <w:color w:val="000000" w:themeColor="text1"/>
          <w:spacing w:val="-8"/>
          <w:kern w:val="1"/>
          <w:lang w:bidi="en-US"/>
        </w:rPr>
      </w:pPr>
      <w:r w:rsidRPr="0061132A">
        <w:rPr>
          <w:rFonts w:ascii="Aptos" w:eastAsia="Times New Roman" w:hAnsi="Aptos" w:cs="Arial"/>
          <w:color w:val="000000" w:themeColor="text1"/>
          <w:spacing w:val="-8"/>
          <w:kern w:val="1"/>
          <w:lang w:bidi="en-US"/>
        </w:rPr>
        <w:t>pl. Defilad 1, 00-901 Warszawa</w:t>
      </w:r>
    </w:p>
    <w:p w14:paraId="0788F843" w14:textId="585E7DC9" w:rsidR="00BA101E" w:rsidRDefault="00BA101E" w:rsidP="0061132A">
      <w:pPr>
        <w:suppressAutoHyphens/>
        <w:spacing w:after="0" w:line="240" w:lineRule="auto"/>
        <w:ind w:left="7315" w:firstLine="228"/>
        <w:rPr>
          <w:rFonts w:ascii="Aptos" w:eastAsia="Times New Roman" w:hAnsi="Aptos" w:cs="Arial"/>
          <w:b/>
          <w:bCs/>
          <w:color w:val="000000" w:themeColor="text1"/>
          <w:spacing w:val="-8"/>
          <w:kern w:val="1"/>
          <w:lang w:bidi="en-US"/>
        </w:rPr>
      </w:pPr>
      <w:r w:rsidRPr="0061132A">
        <w:rPr>
          <w:rFonts w:ascii="Aptos" w:eastAsia="Times New Roman" w:hAnsi="Aptos" w:cs="Arial"/>
          <w:b/>
          <w:bCs/>
          <w:color w:val="000000" w:themeColor="text1"/>
          <w:spacing w:val="-8"/>
          <w:kern w:val="1"/>
          <w:lang w:bidi="en-US"/>
        </w:rPr>
        <w:t>Biuro Upowszechniania Nauki i Wydawnictw</w:t>
      </w:r>
    </w:p>
    <w:p w14:paraId="0A31A9D1" w14:textId="77777777" w:rsidR="0061132A" w:rsidRDefault="0061132A" w:rsidP="0061132A">
      <w:pPr>
        <w:suppressAutoHyphens/>
        <w:spacing w:after="0" w:line="240" w:lineRule="auto"/>
        <w:ind w:left="7315" w:firstLine="228"/>
        <w:rPr>
          <w:rFonts w:ascii="Aptos" w:eastAsia="Times New Roman" w:hAnsi="Aptos" w:cs="Arial"/>
          <w:b/>
          <w:bCs/>
          <w:color w:val="000000" w:themeColor="text1"/>
          <w:spacing w:val="-8"/>
          <w:kern w:val="1"/>
          <w:lang w:bidi="en-US"/>
        </w:rPr>
      </w:pPr>
    </w:p>
    <w:bookmarkEnd w:id="0"/>
    <w:p w14:paraId="701B944C" w14:textId="77777777" w:rsidR="00FA0911" w:rsidRPr="0061132A" w:rsidRDefault="00FA0911" w:rsidP="00C01748">
      <w:pPr>
        <w:spacing w:after="0" w:line="240" w:lineRule="auto"/>
        <w:ind w:right="2763"/>
        <w:rPr>
          <w:rFonts w:ascii="Aptos" w:eastAsia="Times New Roman" w:hAnsi="Aptos" w:cs="Arial"/>
          <w:color w:val="000000" w:themeColor="text1"/>
          <w:lang w:eastAsia="pl-PL"/>
        </w:rPr>
      </w:pPr>
    </w:p>
    <w:p w14:paraId="6D1518F9" w14:textId="77777777" w:rsidR="00FA0911" w:rsidRPr="0061132A" w:rsidRDefault="00FA0911" w:rsidP="00C01748">
      <w:pPr>
        <w:spacing w:after="0" w:line="240" w:lineRule="auto"/>
        <w:ind w:firstLine="360"/>
        <w:jc w:val="center"/>
        <w:rPr>
          <w:rFonts w:ascii="Aptos" w:eastAsia="Times New Roman" w:hAnsi="Aptos"/>
          <w:b/>
          <w:bCs/>
          <w:lang w:bidi="en-US"/>
        </w:rPr>
      </w:pPr>
    </w:p>
    <w:p w14:paraId="139258C9" w14:textId="33717573" w:rsidR="00FA0911" w:rsidRPr="0061132A" w:rsidRDefault="00FA0911" w:rsidP="00D2247B">
      <w:pPr>
        <w:spacing w:after="0" w:line="240" w:lineRule="auto"/>
        <w:ind w:firstLine="360"/>
        <w:jc w:val="center"/>
        <w:rPr>
          <w:rFonts w:ascii="Aptos" w:eastAsia="Times New Roman" w:hAnsi="Aptos"/>
          <w:b/>
          <w:bCs/>
          <w:lang w:bidi="en-US"/>
        </w:rPr>
      </w:pPr>
      <w:r w:rsidRPr="0061132A">
        <w:rPr>
          <w:rFonts w:ascii="Aptos" w:eastAsia="Times New Roman" w:hAnsi="Aptos"/>
          <w:b/>
          <w:bCs/>
          <w:lang w:bidi="en-US"/>
        </w:rPr>
        <w:t>FORMULARZ OFERTOWY</w:t>
      </w:r>
    </w:p>
    <w:p w14:paraId="7064C446" w14:textId="77777777" w:rsidR="00FA0911" w:rsidRPr="0061132A" w:rsidRDefault="00FA0911" w:rsidP="00C01748">
      <w:pPr>
        <w:spacing w:after="0" w:line="240" w:lineRule="auto"/>
        <w:ind w:right="2763"/>
        <w:rPr>
          <w:rFonts w:ascii="Aptos" w:eastAsia="Times New Roman" w:hAnsi="Aptos" w:cs="Arial"/>
          <w:color w:val="000000" w:themeColor="text1"/>
          <w:lang w:eastAsia="pl-PL"/>
        </w:rPr>
      </w:pPr>
    </w:p>
    <w:p w14:paraId="64CAA68A" w14:textId="77777777" w:rsidR="00FA0911" w:rsidRPr="0061132A" w:rsidRDefault="00FA0911" w:rsidP="00C01748">
      <w:pPr>
        <w:spacing w:after="0" w:line="240" w:lineRule="auto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Nazwa Wykonawcy: ...................................................................................</w:t>
      </w:r>
    </w:p>
    <w:p w14:paraId="4D63F8BD" w14:textId="77777777" w:rsidR="00FA0911" w:rsidRPr="0061132A" w:rsidRDefault="00FA0911" w:rsidP="00C01748">
      <w:pPr>
        <w:spacing w:after="0" w:line="240" w:lineRule="auto"/>
        <w:ind w:right="70"/>
        <w:jc w:val="both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Adres Wykonawcy: ....................................................................................</w:t>
      </w:r>
    </w:p>
    <w:p w14:paraId="0F4A4720" w14:textId="77777777" w:rsidR="00FA0911" w:rsidRPr="0061132A" w:rsidRDefault="00FA0911" w:rsidP="00C01748">
      <w:pPr>
        <w:spacing w:after="0" w:line="240" w:lineRule="auto"/>
        <w:ind w:right="70"/>
        <w:jc w:val="both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NIP .......................................... REGON.............................................</w:t>
      </w:r>
    </w:p>
    <w:p w14:paraId="2F974FA6" w14:textId="77777777" w:rsidR="00FA0911" w:rsidRPr="0061132A" w:rsidRDefault="00FA0911" w:rsidP="00C01748">
      <w:pPr>
        <w:spacing w:after="0" w:line="240" w:lineRule="auto"/>
        <w:ind w:right="70"/>
        <w:jc w:val="both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KRS/</w:t>
      </w:r>
      <w:proofErr w:type="spellStart"/>
      <w:r w:rsidRPr="0061132A">
        <w:rPr>
          <w:rFonts w:ascii="Aptos" w:eastAsia="Times New Roman" w:hAnsi="Aptos"/>
          <w:lang w:bidi="en-US"/>
        </w:rPr>
        <w:t>CEiDG</w:t>
      </w:r>
      <w:proofErr w:type="spellEnd"/>
      <w:r w:rsidRPr="0061132A">
        <w:rPr>
          <w:rFonts w:ascii="Aptos" w:eastAsia="Times New Roman" w:hAnsi="Aptos"/>
          <w:lang w:bidi="en-US"/>
        </w:rPr>
        <w:t xml:space="preserve"> ……………………………………</w:t>
      </w:r>
    </w:p>
    <w:p w14:paraId="5AD74F8C" w14:textId="77777777" w:rsidR="00FA0911" w:rsidRPr="0061132A" w:rsidRDefault="00FA0911" w:rsidP="00C01748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Osoba wyznaczona do kontaktów z Zamawiającym:</w:t>
      </w:r>
    </w:p>
    <w:p w14:paraId="11138933" w14:textId="77777777" w:rsidR="00FA0911" w:rsidRPr="0061132A" w:rsidRDefault="00FA0911" w:rsidP="00C01748">
      <w:pPr>
        <w:spacing w:after="0" w:line="240" w:lineRule="auto"/>
        <w:ind w:right="70"/>
        <w:jc w:val="both"/>
        <w:rPr>
          <w:rFonts w:ascii="Aptos" w:eastAsia="Times New Roman" w:hAnsi="Aptos"/>
          <w:lang w:bidi="en-US"/>
        </w:rPr>
      </w:pPr>
      <w:r w:rsidRPr="0061132A">
        <w:rPr>
          <w:rFonts w:ascii="Aptos" w:eastAsia="Times New Roman" w:hAnsi="Aptos"/>
          <w:lang w:bidi="en-US"/>
        </w:rPr>
        <w:t>.........................................................................................................................</w:t>
      </w:r>
    </w:p>
    <w:p w14:paraId="35832D1D" w14:textId="77777777" w:rsidR="00FA0911" w:rsidRPr="0061132A" w:rsidRDefault="00FA0911" w:rsidP="00C01748">
      <w:pPr>
        <w:tabs>
          <w:tab w:val="left" w:pos="3780"/>
          <w:tab w:val="left" w:leader="dot" w:pos="8460"/>
        </w:tabs>
        <w:spacing w:after="0" w:line="240" w:lineRule="auto"/>
        <w:rPr>
          <w:rFonts w:ascii="Aptos" w:eastAsia="Times New Roman" w:hAnsi="Aptos"/>
          <w:bCs/>
          <w:lang w:bidi="en-US"/>
        </w:rPr>
      </w:pPr>
      <w:r w:rsidRPr="0061132A">
        <w:rPr>
          <w:rFonts w:ascii="Aptos" w:eastAsia="Times New Roman" w:hAnsi="Aptos"/>
          <w:bCs/>
          <w:lang w:bidi="en-US"/>
        </w:rPr>
        <w:t>Numer telefonu:.............................................</w:t>
      </w:r>
    </w:p>
    <w:p w14:paraId="0466853C" w14:textId="77777777" w:rsidR="00FA0911" w:rsidRPr="0061132A" w:rsidRDefault="00FA0911" w:rsidP="00C01748">
      <w:pPr>
        <w:tabs>
          <w:tab w:val="left" w:pos="3780"/>
          <w:tab w:val="left" w:leader="dot" w:pos="8460"/>
        </w:tabs>
        <w:spacing w:after="0" w:line="240" w:lineRule="auto"/>
        <w:rPr>
          <w:rFonts w:ascii="Aptos" w:eastAsia="Times New Roman" w:hAnsi="Aptos"/>
          <w:bCs/>
          <w:lang w:bidi="en-US"/>
        </w:rPr>
      </w:pPr>
      <w:r w:rsidRPr="0061132A">
        <w:rPr>
          <w:rFonts w:ascii="Aptos" w:eastAsia="Times New Roman" w:hAnsi="Aptos"/>
          <w:bCs/>
          <w:lang w:bidi="en-US"/>
        </w:rPr>
        <w:t>e-mail .............................................................</w:t>
      </w:r>
    </w:p>
    <w:p w14:paraId="6C11FE26" w14:textId="77777777" w:rsidR="00FA0911" w:rsidRPr="0061132A" w:rsidRDefault="00FA0911" w:rsidP="00C01748">
      <w:pPr>
        <w:spacing w:after="0" w:line="240" w:lineRule="auto"/>
        <w:ind w:right="22"/>
        <w:jc w:val="both"/>
        <w:rPr>
          <w:rFonts w:ascii="Aptos" w:eastAsia="Times New Roman" w:hAnsi="Aptos" w:cs="Arial"/>
          <w:color w:val="000000" w:themeColor="text1"/>
          <w:lang w:eastAsia="pl-PL"/>
        </w:rPr>
      </w:pPr>
      <w:r w:rsidRPr="0061132A">
        <w:rPr>
          <w:rFonts w:ascii="Aptos" w:eastAsia="Times New Roman" w:hAnsi="Aptos" w:cs="Arial"/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0" wp14:anchorId="279817EB" wp14:editId="10DA5C07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9D9BAF" w14:textId="6977F028" w:rsidR="00FA0911" w:rsidRPr="0061132A" w:rsidRDefault="00FA0911" w:rsidP="00BA101E">
      <w:pPr>
        <w:spacing w:line="240" w:lineRule="auto"/>
        <w:ind w:right="22"/>
        <w:jc w:val="both"/>
        <w:rPr>
          <w:rFonts w:ascii="Aptos" w:hAnsi="Aptos" w:cs="Tahoma"/>
        </w:rPr>
      </w:pPr>
      <w:r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W odpowiedzi na </w:t>
      </w:r>
      <w:r w:rsidR="00BA101E" w:rsidRPr="0061132A">
        <w:rPr>
          <w:rFonts w:ascii="Aptos" w:eastAsia="Times New Roman" w:hAnsi="Aptos" w:cs="Arial"/>
          <w:color w:val="000000" w:themeColor="text1"/>
          <w:lang w:eastAsia="pl-PL"/>
        </w:rPr>
        <w:t>zaproszenie</w:t>
      </w:r>
      <w:r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 </w:t>
      </w:r>
      <w:r w:rsidR="00BA101E" w:rsidRPr="0061132A">
        <w:rPr>
          <w:rFonts w:ascii="Aptos" w:eastAsia="Times New Roman" w:hAnsi="Aptos" w:cs="Arial"/>
          <w:color w:val="000000" w:themeColor="text1"/>
          <w:lang w:eastAsia="pl-PL"/>
        </w:rPr>
        <w:t>do składania ofert</w:t>
      </w:r>
      <w:r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 </w:t>
      </w:r>
      <w:r w:rsidR="00BA101E"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w celu rozeznania rynku cen z możliwością udzielenia zamówienia dla wykonania usługi </w:t>
      </w:r>
      <w:proofErr w:type="spellStart"/>
      <w:r w:rsidR="00BA101E" w:rsidRPr="0061132A">
        <w:rPr>
          <w:rFonts w:ascii="Aptos" w:eastAsia="Times New Roman" w:hAnsi="Aptos" w:cs="Arial"/>
          <w:color w:val="000000" w:themeColor="text1"/>
          <w:lang w:eastAsia="pl-PL"/>
        </w:rPr>
        <w:t>pn</w:t>
      </w:r>
      <w:proofErr w:type="spellEnd"/>
      <w:r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: </w:t>
      </w:r>
      <w:bookmarkStart w:id="1" w:name="_Hlk185517051"/>
      <w:bookmarkStart w:id="2" w:name="_Hlk183092557"/>
      <w:r w:rsidR="00BA101E" w:rsidRPr="0061132A">
        <w:rPr>
          <w:rFonts w:ascii="Aptos" w:eastAsia="Times New Roman" w:hAnsi="Aptos" w:cs="Arial"/>
          <w:color w:val="000000" w:themeColor="text1"/>
          <w:lang w:eastAsia="pl-PL"/>
        </w:rPr>
        <w:t>„</w:t>
      </w:r>
      <w:r w:rsidR="0092284E"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 xml:space="preserve">Wdrożenie otwartego systemu - Open </w:t>
      </w:r>
      <w:proofErr w:type="spellStart"/>
      <w:r w:rsidR="0092284E"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>Journal</w:t>
      </w:r>
      <w:proofErr w:type="spellEnd"/>
      <w:r w:rsidR="0092284E"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 xml:space="preserve"> Systems - do o</w:t>
      </w:r>
      <w:r w:rsidR="0092284E" w:rsidRPr="0061132A">
        <w:rPr>
          <w:rFonts w:ascii="Aptos" w:hAnsi="Aptos" w:cs="Arial"/>
          <w:b/>
          <w:bCs/>
        </w:rPr>
        <w:t xml:space="preserve">bsługi wydawnictwa </w:t>
      </w:r>
      <w:r w:rsidR="00D96F5E" w:rsidRPr="0061132A">
        <w:rPr>
          <w:rFonts w:ascii="Aptos" w:hAnsi="Aptos" w:cs="Arial"/>
          <w:b/>
          <w:bCs/>
        </w:rPr>
        <w:t>i</w:t>
      </w:r>
      <w:r w:rsidR="00821228">
        <w:rPr>
          <w:rFonts w:ascii="Aptos" w:hAnsi="Aptos" w:cs="Arial"/>
          <w:b/>
          <w:bCs/>
        </w:rPr>
        <w:t xml:space="preserve"> </w:t>
      </w:r>
      <w:r w:rsidR="0000391D" w:rsidRPr="0061132A">
        <w:rPr>
          <w:rFonts w:ascii="Aptos" w:hAnsi="Aptos" w:cs="Arial"/>
          <w:b/>
          <w:bCs/>
        </w:rPr>
        <w:t>cz</w:t>
      </w:r>
      <w:r w:rsidR="009037A2" w:rsidRPr="0061132A">
        <w:rPr>
          <w:rFonts w:ascii="Aptos" w:hAnsi="Aptos" w:cs="Arial"/>
          <w:b/>
          <w:bCs/>
        </w:rPr>
        <w:t xml:space="preserve">asopism </w:t>
      </w:r>
      <w:r w:rsidR="00BB006A">
        <w:rPr>
          <w:rFonts w:ascii="Aptos" w:hAnsi="Aptos" w:cs="Arial"/>
          <w:b/>
          <w:bCs/>
        </w:rPr>
        <w:t xml:space="preserve">naukowych </w:t>
      </w:r>
      <w:r w:rsidR="0092284E" w:rsidRPr="0061132A">
        <w:rPr>
          <w:rFonts w:ascii="Aptos" w:hAnsi="Aptos" w:cs="Arial"/>
          <w:b/>
          <w:bCs/>
        </w:rPr>
        <w:t>Polskiej Akademii Nauk</w:t>
      </w:r>
      <w:r w:rsidR="00BA101E" w:rsidRPr="0061132A">
        <w:rPr>
          <w:rFonts w:ascii="Aptos" w:eastAsia="Times New Roman" w:hAnsi="Aptos" w:cs="Arial"/>
          <w:b/>
          <w:bCs/>
          <w:color w:val="000000" w:themeColor="text1"/>
          <w:lang w:eastAsia="pl-PL"/>
        </w:rPr>
        <w:t>)</w:t>
      </w:r>
      <w:r w:rsidRPr="0061132A">
        <w:rPr>
          <w:rFonts w:ascii="Aptos" w:eastAsia="Times New Roman" w:hAnsi="Aptos" w:cs="Calibri"/>
          <w:b/>
          <w:color w:val="000000" w:themeColor="text1"/>
          <w:lang w:bidi="en-US"/>
        </w:rPr>
        <w:t>”</w:t>
      </w:r>
      <w:r w:rsidR="000235B2" w:rsidRPr="0061132A">
        <w:rPr>
          <w:rFonts w:ascii="Aptos" w:eastAsia="Times New Roman" w:hAnsi="Aptos" w:cs="Calibri"/>
          <w:b/>
          <w:color w:val="000000" w:themeColor="text1"/>
          <w:lang w:bidi="en-US"/>
        </w:rPr>
        <w:t xml:space="preserve"> </w:t>
      </w:r>
      <w:r w:rsidRPr="0061132A">
        <w:rPr>
          <w:rFonts w:ascii="Aptos" w:hAnsi="Aptos" w:cs="Calibri"/>
          <w:b/>
          <w:color w:val="000000" w:themeColor="text1"/>
        </w:rPr>
        <w:t>– znak sprawy</w:t>
      </w:r>
      <w:bookmarkEnd w:id="1"/>
      <w:bookmarkEnd w:id="2"/>
      <w:r w:rsidR="00D73B67" w:rsidRPr="0061132A">
        <w:rPr>
          <w:rFonts w:ascii="Aptos" w:hAnsi="Aptos" w:cs="Calibri"/>
          <w:b/>
          <w:color w:val="000000" w:themeColor="text1"/>
        </w:rPr>
        <w:t xml:space="preserve">: </w:t>
      </w:r>
      <w:r w:rsidR="00943324">
        <w:rPr>
          <w:rFonts w:ascii="Aptos" w:hAnsi="Aptos"/>
          <w:b/>
          <w:bCs/>
          <w:lang w:bidi="en-US"/>
        </w:rPr>
        <w:t>BUN/261/5/2025</w:t>
      </w:r>
      <w:r w:rsidRPr="0061132A">
        <w:rPr>
          <w:rFonts w:ascii="Aptos" w:eastAsia="Times New Roman" w:hAnsi="Aptos" w:cs="Arial"/>
          <w:color w:val="000000" w:themeColor="text1"/>
          <w:lang w:eastAsia="pl-PL"/>
        </w:rPr>
        <w:t>, oferuj</w:t>
      </w:r>
      <w:r w:rsidR="00BA101E" w:rsidRPr="0061132A">
        <w:rPr>
          <w:rFonts w:ascii="Aptos" w:eastAsia="Times New Roman" w:hAnsi="Aptos" w:cs="Lucida Grande"/>
          <w:color w:val="000000" w:themeColor="text1"/>
          <w:lang w:eastAsia="pl-PL"/>
        </w:rPr>
        <w:t>emy</w:t>
      </w:r>
      <w:r w:rsidRPr="0061132A">
        <w:rPr>
          <w:rFonts w:ascii="Aptos" w:eastAsia="Times New Roman" w:hAnsi="Aptos" w:cs="Arial"/>
          <w:color w:val="000000" w:themeColor="text1"/>
          <w:lang w:eastAsia="pl-PL"/>
        </w:rPr>
        <w:t xml:space="preserve"> wykonanie przedmiotu zamówienia </w:t>
      </w:r>
      <w:r w:rsidR="00BA101E" w:rsidRPr="0061132A">
        <w:rPr>
          <w:rFonts w:ascii="Aptos" w:hAnsi="Aptos" w:cs="Tahoma"/>
        </w:rPr>
        <w:t>za cenę</w:t>
      </w:r>
      <w:r w:rsidR="002C2A55">
        <w:rPr>
          <w:rFonts w:ascii="Aptos" w:hAnsi="Aptos" w:cs="Tahoma"/>
        </w:rPr>
        <w:t xml:space="preserve"> (wynikającą z poniż</w:t>
      </w:r>
      <w:r w:rsidR="006E38F2">
        <w:rPr>
          <w:rFonts w:ascii="Aptos" w:hAnsi="Aptos" w:cs="Tahoma"/>
        </w:rPr>
        <w:t>szej tabeli)</w:t>
      </w:r>
      <w:r w:rsidR="00474676" w:rsidRPr="0061132A">
        <w:rPr>
          <w:rFonts w:ascii="Aptos" w:hAnsi="Aptos" w:cs="Tahoma"/>
        </w:rPr>
        <w:t>:</w:t>
      </w:r>
    </w:p>
    <w:p w14:paraId="71415152" w14:textId="15F48E15" w:rsidR="00474676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  <w:r w:rsidRPr="0061132A"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  <w:t>CENA BRUTTO OFERTY</w:t>
      </w:r>
      <w:r w:rsidR="00263569">
        <w:rPr>
          <w:rStyle w:val="Odwoanieprzypisudolnego"/>
          <w:rFonts w:ascii="Aptos" w:eastAsia="Times New Roman" w:hAnsi="Aptos"/>
          <w:b/>
          <w:bCs/>
          <w:color w:val="000000" w:themeColor="text1"/>
          <w:spacing w:val="-9"/>
          <w:lang w:bidi="en-US"/>
        </w:rPr>
        <w:footnoteReference w:id="2"/>
      </w:r>
      <w:r w:rsidRPr="0061132A"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  <w:tab/>
        <w:t xml:space="preserve"> ……...................… </w:t>
      </w:r>
      <w:r w:rsidRPr="0061132A">
        <w:rPr>
          <w:rFonts w:ascii="Aptos" w:eastAsia="Times New Roman" w:hAnsi="Aptos"/>
          <w:color w:val="000000" w:themeColor="text1"/>
          <w:spacing w:val="-9"/>
          <w:lang w:bidi="en-US"/>
        </w:rPr>
        <w:t>zł (słownie …………………… złotych ……../100)</w:t>
      </w:r>
      <w:r w:rsidRPr="0061132A"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  <w:t>,</w:t>
      </w:r>
    </w:p>
    <w:p w14:paraId="3D4A0891" w14:textId="77777777" w:rsidR="00596215" w:rsidRPr="0061132A" w:rsidRDefault="00596215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</w:p>
    <w:p w14:paraId="71D9B112" w14:textId="77777777" w:rsidR="00474676" w:rsidRPr="0061132A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color w:val="000000" w:themeColor="text1"/>
          <w:spacing w:val="-9"/>
          <w:lang w:bidi="en-US"/>
        </w:rPr>
      </w:pPr>
      <w:r w:rsidRPr="0061132A">
        <w:rPr>
          <w:rFonts w:ascii="Aptos" w:eastAsia="Times New Roman" w:hAnsi="Aptos"/>
          <w:color w:val="000000" w:themeColor="text1"/>
          <w:spacing w:val="-9"/>
          <w:lang w:bidi="en-US"/>
        </w:rPr>
        <w:t>w tym:</w:t>
      </w:r>
    </w:p>
    <w:p w14:paraId="476AEA29" w14:textId="77777777" w:rsidR="00474676" w:rsidRPr="0061132A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</w:p>
    <w:p w14:paraId="6BA61304" w14:textId="27C7BF06" w:rsidR="00474676" w:rsidRPr="0061132A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  <w:r w:rsidRPr="0061132A"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  <w:t>VAT (23%) w kwocie ……...................… zł</w:t>
      </w:r>
    </w:p>
    <w:p w14:paraId="5D345E69" w14:textId="77777777" w:rsidR="00474676" w:rsidRPr="0061132A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</w:p>
    <w:p w14:paraId="3D16D9F5" w14:textId="34F80559" w:rsidR="00474676" w:rsidRDefault="00474676" w:rsidP="00474676">
      <w:pPr>
        <w:shd w:val="clear" w:color="auto" w:fill="FFFFFF"/>
        <w:spacing w:after="0" w:line="240" w:lineRule="auto"/>
        <w:rPr>
          <w:rFonts w:ascii="Aptos" w:eastAsia="Times New Roman" w:hAnsi="Aptos"/>
          <w:color w:val="000000" w:themeColor="text1"/>
          <w:spacing w:val="-9"/>
          <w:lang w:bidi="en-US"/>
        </w:rPr>
      </w:pPr>
      <w:r w:rsidRPr="0061132A"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  <w:t xml:space="preserve">Cena netto oferty: ……...................… zł </w:t>
      </w:r>
      <w:r w:rsidRPr="0061132A">
        <w:rPr>
          <w:rFonts w:ascii="Aptos" w:eastAsia="Times New Roman" w:hAnsi="Aptos"/>
          <w:color w:val="000000" w:themeColor="text1"/>
          <w:spacing w:val="-9"/>
          <w:lang w:bidi="en-US"/>
        </w:rPr>
        <w:t>(słownie …………………… złotych ……..…….... groszy)</w:t>
      </w:r>
    </w:p>
    <w:p w14:paraId="09CEABCD" w14:textId="77777777" w:rsidR="0061132A" w:rsidRPr="0061132A" w:rsidRDefault="0061132A" w:rsidP="00474676">
      <w:pPr>
        <w:shd w:val="clear" w:color="auto" w:fill="FFFFFF"/>
        <w:spacing w:after="0" w:line="240" w:lineRule="auto"/>
        <w:rPr>
          <w:rFonts w:ascii="Aptos" w:eastAsia="Times New Roman" w:hAnsi="Aptos"/>
          <w:b/>
          <w:bCs/>
          <w:color w:val="000000" w:themeColor="text1"/>
          <w:spacing w:val="-9"/>
          <w:lang w:bidi="en-US"/>
        </w:rPr>
      </w:pPr>
    </w:p>
    <w:p w14:paraId="1569A943" w14:textId="77777777" w:rsidR="00263569" w:rsidRDefault="00263569" w:rsidP="00D73F71">
      <w:pPr>
        <w:spacing w:line="240" w:lineRule="auto"/>
        <w:jc w:val="both"/>
        <w:rPr>
          <w:rFonts w:ascii="Aptos" w:hAnsi="Aptos"/>
          <w:b/>
          <w:bCs/>
          <w:color w:val="000000" w:themeColor="text1"/>
          <w:lang w:eastAsia="pl-PL"/>
        </w:rPr>
      </w:pPr>
    </w:p>
    <w:p w14:paraId="2CDC4D11" w14:textId="30F72C42" w:rsidR="0061132A" w:rsidRPr="0061132A" w:rsidRDefault="00263569" w:rsidP="00D73F71">
      <w:pPr>
        <w:spacing w:line="240" w:lineRule="auto"/>
        <w:jc w:val="both"/>
        <w:rPr>
          <w:rFonts w:ascii="Aptos" w:hAnsi="Aptos"/>
          <w:b/>
          <w:bCs/>
          <w:color w:val="000000" w:themeColor="text1"/>
          <w:lang w:eastAsia="pl-PL"/>
        </w:rPr>
      </w:pPr>
      <w:r>
        <w:rPr>
          <w:rFonts w:ascii="Aptos" w:hAnsi="Aptos"/>
          <w:b/>
          <w:bCs/>
          <w:color w:val="000000" w:themeColor="text1"/>
          <w:lang w:eastAsia="pl-PL"/>
        </w:rPr>
        <w:t>Tabela cenowa:</w:t>
      </w:r>
    </w:p>
    <w:tbl>
      <w:tblPr>
        <w:tblW w:w="1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6"/>
        <w:gridCol w:w="1978"/>
        <w:gridCol w:w="1842"/>
        <w:gridCol w:w="1701"/>
        <w:gridCol w:w="2273"/>
        <w:gridCol w:w="2260"/>
      </w:tblGrid>
      <w:tr w:rsidR="0061132A" w:rsidRPr="00BE3E17" w14:paraId="70AE3581" w14:textId="77777777" w:rsidTr="0061132A">
        <w:trPr>
          <w:trHeight w:val="516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634A986D" w14:textId="77777777" w:rsidR="009424C0" w:rsidRPr="00BE3E17" w:rsidRDefault="009424C0" w:rsidP="0061132A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Nazwa zdania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3FC67AEB" w14:textId="7D20DB97" w:rsidR="009424C0" w:rsidRPr="00BE3E17" w:rsidRDefault="009424C0" w:rsidP="0061132A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</w:t>
            </w:r>
            <w:r w:rsidR="00263569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w PLN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dla wydawnictwa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3C6663BC" w14:textId="7E961F52" w:rsidR="009424C0" w:rsidRPr="00BE3E17" w:rsidRDefault="009424C0" w:rsidP="0061132A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</w:t>
            </w:r>
            <w:r w:rsidR="00263569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 w PLN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 dla wydawnictwa</w:t>
            </w:r>
          </w:p>
        </w:tc>
        <w:tc>
          <w:tcPr>
            <w:tcW w:w="6234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3F0CFF62" w14:textId="77777777" w:rsidR="009424C0" w:rsidRPr="00BE3E17" w:rsidRDefault="009424C0" w:rsidP="0061132A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Czas realizacji (w tygodniach)</w:t>
            </w:r>
          </w:p>
        </w:tc>
      </w:tr>
      <w:tr w:rsidR="009424C0" w:rsidRPr="00BE3E17" w14:paraId="61FBEB71" w14:textId="77777777" w:rsidTr="0061132A">
        <w:trPr>
          <w:trHeight w:val="628"/>
        </w:trPr>
        <w:tc>
          <w:tcPr>
            <w:tcW w:w="1360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78D1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D93E68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1. Konfiguracja systemu Open </w:t>
            </w:r>
            <w:proofErr w:type="spellStart"/>
            <w:r w:rsidRPr="00D93E68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>Journal</w:t>
            </w:r>
            <w:proofErr w:type="spellEnd"/>
            <w:r w:rsidRPr="00D93E68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 Systems dla wydawnictwa</w:t>
            </w:r>
          </w:p>
        </w:tc>
      </w:tr>
      <w:tr w:rsidR="0061132A" w:rsidRPr="00BE3E17" w14:paraId="6C3FB046" w14:textId="77777777" w:rsidTr="00821228">
        <w:trPr>
          <w:trHeight w:val="955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42A37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 xml:space="preserve">a. Konfiguracja systemu dla administratora </w:t>
            </w:r>
          </w:p>
        </w:tc>
        <w:tc>
          <w:tcPr>
            <w:tcW w:w="1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4437E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AE058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5D958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5F0B41F1" w14:textId="77777777" w:rsidTr="00230C37">
        <w:trPr>
          <w:trHeight w:val="501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A6D2E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b. Instalacja, aktualizacja niezbędnych wtyczek systemowych dla pełnego działania systemu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B726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1FF9F99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A787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280A27B9" w14:textId="77777777" w:rsidTr="00230C37">
        <w:trPr>
          <w:trHeight w:val="794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DB1E9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 xml:space="preserve">c. struktura i wygląd wydawnictwa: statystyki, </w:t>
            </w:r>
            <w:proofErr w:type="spellStart"/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, testowanie i audyt końcowy konfiguracji, dedykowana grafika dla wydawnictwa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F1F0C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E6DC4F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EB17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7E1818E1" w14:textId="77777777" w:rsidTr="0061132A">
        <w:trPr>
          <w:trHeight w:val="616"/>
        </w:trPr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28A2BEB9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Nazwa zdania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067B82DF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dla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br/>
              <w:t>1 czasopisma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DAE9F8" w:fill="DAE9F8"/>
            <w:vAlign w:val="center"/>
            <w:hideMark/>
          </w:tcPr>
          <w:p w14:paraId="4B58595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 dla 1 czasopisma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DAE9F8" w:fill="DAE9F8"/>
            <w:vAlign w:val="center"/>
            <w:hideMark/>
          </w:tcPr>
          <w:p w14:paraId="176723AA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netto dla maks. 60 czasopism</w:t>
            </w:r>
          </w:p>
        </w:tc>
        <w:tc>
          <w:tcPr>
            <w:tcW w:w="2273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6ACFDCD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 Cena brutto dla maks. 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br/>
              <w:t>60 czasopism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43571046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Czas realizacji zadań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br/>
              <w:t>(w tygodniach)</w:t>
            </w:r>
          </w:p>
        </w:tc>
      </w:tr>
      <w:tr w:rsidR="009424C0" w:rsidRPr="00BE3E17" w14:paraId="1C74E832" w14:textId="77777777" w:rsidTr="00BE3E17">
        <w:trPr>
          <w:trHeight w:val="779"/>
        </w:trPr>
        <w:tc>
          <w:tcPr>
            <w:tcW w:w="1360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7F6C91" w14:textId="74D56A03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2. Konfiguracja systemu Open </w:t>
            </w:r>
            <w:proofErr w:type="spellStart"/>
            <w:r w:rsidRPr="00BE3E17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>Journal</w:t>
            </w:r>
            <w:proofErr w:type="spellEnd"/>
            <w:r w:rsidRPr="00BE3E17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 Systems dla czasopism</w:t>
            </w:r>
            <w:r w:rsidR="002D38BF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 naukowych</w:t>
            </w:r>
          </w:p>
        </w:tc>
      </w:tr>
      <w:tr w:rsidR="0061132A" w:rsidRPr="00BE3E17" w14:paraId="444C3817" w14:textId="77777777" w:rsidTr="00821228">
        <w:trPr>
          <w:trHeight w:val="866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C80D5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a. Konfiguracja systemu dla czasopism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74DD6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1D825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DCF45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355D04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18DB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167C6139" w14:textId="77777777" w:rsidTr="00821228">
        <w:trPr>
          <w:trHeight w:val="1085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09C7A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b. Instalacja, aktualizacja niezbędnych wtyczek systemowych dla pełnego działania systemu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FD129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7C765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93BB1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3D283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FC3EE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311C9B2A" w14:textId="77777777" w:rsidTr="00821228">
        <w:trPr>
          <w:trHeight w:val="87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8094" w14:textId="2BF20332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lastRenderedPageBreak/>
              <w:t xml:space="preserve">c. struktura i wygląd wydawnictwa: statystyki, </w:t>
            </w:r>
            <w:proofErr w:type="spellStart"/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workflow</w:t>
            </w:r>
            <w:proofErr w:type="spellEnd"/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, składanie, publikacja i dostęp do treś</w:t>
            </w:r>
            <w:r w:rsidR="006E38F2"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ci</w:t>
            </w: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, testowanie i audyt końcowy konfiguracji, dedykowana grafika dla czasopism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826F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FBFE8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EA31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3B83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1BEAC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0526A2FC" w14:textId="77777777" w:rsidTr="00821228">
        <w:trPr>
          <w:trHeight w:val="644"/>
        </w:trPr>
        <w:tc>
          <w:tcPr>
            <w:tcW w:w="354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DAE9F8" w:fill="DAE9F8"/>
            <w:vAlign w:val="center"/>
            <w:hideMark/>
          </w:tcPr>
          <w:p w14:paraId="31795A19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Nazwa zdania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178241A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dla jednego szkolenia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7B1CA170" w14:textId="3C29EFF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 dla jedn</w:t>
            </w:r>
            <w:r w:rsidR="0061132A"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e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go szkolenia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146A51BB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netto za 15 szkoleń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4DCE3924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 za 15 szkoleń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DAE9F8" w:fill="DAE9F8"/>
            <w:vAlign w:val="center"/>
            <w:hideMark/>
          </w:tcPr>
          <w:p w14:paraId="7B72FB7B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Czas realizacji zadań </w:t>
            </w: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br/>
              <w:t>(w tygodniach)</w:t>
            </w:r>
          </w:p>
        </w:tc>
      </w:tr>
      <w:tr w:rsidR="00A35951" w:rsidRPr="00BE3E17" w14:paraId="6892DCF3" w14:textId="77777777" w:rsidTr="00A35951">
        <w:trPr>
          <w:trHeight w:val="663"/>
        </w:trPr>
        <w:tc>
          <w:tcPr>
            <w:tcW w:w="1360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CCC5" w14:textId="5A80A2E7" w:rsidR="00A35951" w:rsidRPr="00BE3E17" w:rsidRDefault="00A35951" w:rsidP="00651F45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 xml:space="preserve">3. Szkolenia online </w:t>
            </w:r>
          </w:p>
          <w:p w14:paraId="71B930D2" w14:textId="14837FBB" w:rsidR="00A35951" w:rsidRPr="00BE3E17" w:rsidRDefault="00A35951" w:rsidP="00A35951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35951" w:rsidRPr="00BE3E17" w14:paraId="219A9772" w14:textId="77777777" w:rsidTr="00821228">
        <w:trPr>
          <w:trHeight w:val="547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0EC4" w14:textId="26171E74" w:rsidR="00A35951" w:rsidRPr="00BE3E17" w:rsidRDefault="00483F19" w:rsidP="001F366F">
            <w:pPr>
              <w:spacing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a. dla administratora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2B9B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87D8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153A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92EE8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5624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35951" w:rsidRPr="00BE3E17" w14:paraId="50CAB4A7" w14:textId="77777777" w:rsidTr="00821228">
        <w:trPr>
          <w:trHeight w:val="547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1077" w14:textId="0D8BB298" w:rsidR="00A35951" w:rsidRPr="00BE3E17" w:rsidRDefault="00483F19" w:rsidP="001F366F">
            <w:pPr>
              <w:spacing w:line="240" w:lineRule="auto"/>
              <w:rPr>
                <w:rFonts w:ascii="Aptos" w:eastAsia="Times New Roman" w:hAnsi="Aptos"/>
                <w:color w:val="FF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 xml:space="preserve">b. dla </w:t>
            </w:r>
            <w:r w:rsidR="00BE3E17"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redakcji czasopism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60A5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9BB8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AC66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E94A2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BA94" w14:textId="77777777" w:rsidR="00A35951" w:rsidRPr="00BE3E17" w:rsidRDefault="00A35951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1132A" w:rsidRPr="00BE3E17" w14:paraId="07AF2BF2" w14:textId="77777777" w:rsidTr="00821228">
        <w:trPr>
          <w:trHeight w:val="565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9F8" w:fill="DAE9F8"/>
            <w:vAlign w:val="center"/>
            <w:hideMark/>
          </w:tcPr>
          <w:p w14:paraId="65334F6F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Nazwa zdania</w:t>
            </w:r>
          </w:p>
        </w:tc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9F8" w:fill="DAE9F8"/>
            <w:vAlign w:val="center"/>
            <w:hideMark/>
          </w:tcPr>
          <w:p w14:paraId="7C7B4A8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 xml:space="preserve">Cena netto za 1 godz. wsparcia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AE9F8" w:fill="DAE9F8"/>
            <w:vAlign w:val="center"/>
            <w:hideMark/>
          </w:tcPr>
          <w:p w14:paraId="20E660BA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 za 1 godz. wsparcia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AE9F8" w:fill="DAE9F8"/>
            <w:vAlign w:val="center"/>
            <w:hideMark/>
          </w:tcPr>
          <w:p w14:paraId="41199105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netto za 100 godz. wsparcia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9F8" w:fill="DAE9F8"/>
            <w:vAlign w:val="center"/>
            <w:hideMark/>
          </w:tcPr>
          <w:p w14:paraId="0CDD314E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cena brutto za 100 godz. wsparcia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1CB93190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5BA2F137" w14:textId="77777777" w:rsidTr="00821228">
        <w:trPr>
          <w:trHeight w:val="394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9317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FF0000"/>
                <w:sz w:val="20"/>
                <w:szCs w:val="20"/>
                <w:lang w:eastAsia="pl-PL"/>
              </w:rPr>
              <w:t>4. Wsparcie administracyjne</w:t>
            </w:r>
          </w:p>
        </w:tc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D1B1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4233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82A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4E1A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1FB4" w14:textId="77777777" w:rsidR="009424C0" w:rsidRPr="00BE3E17" w:rsidRDefault="009424C0" w:rsidP="009424C0">
            <w:pPr>
              <w:spacing w:after="0" w:line="240" w:lineRule="auto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1132A" w:rsidRPr="00BE3E17" w14:paraId="3D12A162" w14:textId="77777777" w:rsidTr="00821228">
        <w:trPr>
          <w:trHeight w:val="42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50CA6FF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216F5137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68B76E2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6F5C9603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DF3F018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224E9E10" w14:textId="77777777" w:rsidR="009424C0" w:rsidRPr="00BE3E17" w:rsidRDefault="009424C0" w:rsidP="009424C0">
            <w:pPr>
              <w:spacing w:after="0" w:line="240" w:lineRule="auto"/>
              <w:jc w:val="center"/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3E17">
              <w:rPr>
                <w:rFonts w:ascii="Aptos" w:eastAsia="Times New Roman" w:hAnsi="Aptos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5593A16C" w14:textId="77777777" w:rsidR="00253487" w:rsidRPr="00BE3E17" w:rsidRDefault="00253487" w:rsidP="00D73F71">
      <w:pPr>
        <w:spacing w:line="240" w:lineRule="auto"/>
        <w:jc w:val="both"/>
        <w:rPr>
          <w:rFonts w:ascii="Lora" w:hAnsi="Lora"/>
          <w:b/>
          <w:bCs/>
          <w:color w:val="000000" w:themeColor="text1"/>
          <w:sz w:val="20"/>
          <w:szCs w:val="20"/>
          <w:lang w:eastAsia="pl-PL"/>
        </w:rPr>
      </w:pPr>
    </w:p>
    <w:p w14:paraId="534D8DCA" w14:textId="77777777" w:rsidR="00596215" w:rsidRDefault="00596215" w:rsidP="00D73F71">
      <w:pPr>
        <w:spacing w:line="240" w:lineRule="auto"/>
        <w:jc w:val="both"/>
        <w:rPr>
          <w:rFonts w:ascii="Lora" w:hAnsi="Lora"/>
          <w:b/>
          <w:bCs/>
          <w:color w:val="000000" w:themeColor="text1"/>
          <w:sz w:val="20"/>
          <w:szCs w:val="20"/>
          <w:lang w:eastAsia="pl-PL"/>
        </w:rPr>
      </w:pPr>
    </w:p>
    <w:p w14:paraId="2DC226D9" w14:textId="77777777" w:rsidR="00BA3354" w:rsidRPr="00CD3794" w:rsidRDefault="00BA3354" w:rsidP="00BA3354">
      <w:pPr>
        <w:pStyle w:val="Akapitzlist"/>
        <w:numPr>
          <w:ilvl w:val="0"/>
          <w:numId w:val="126"/>
        </w:numPr>
        <w:ind w:left="284" w:hanging="284"/>
        <w:jc w:val="both"/>
        <w:rPr>
          <w:rFonts w:ascii="Aptos" w:hAnsi="Aptos"/>
          <w:spacing w:val="-9"/>
          <w:lang w:eastAsia="pl-PL"/>
        </w:rPr>
      </w:pPr>
      <w:r w:rsidRPr="00CD3794">
        <w:rPr>
          <w:rFonts w:ascii="Aptos" w:hAnsi="Aptos"/>
          <w:b/>
          <w:bCs/>
          <w:spacing w:val="-9"/>
        </w:rPr>
        <w:t>Oświadczam</w:t>
      </w:r>
      <w:r w:rsidRPr="00CD3794">
        <w:rPr>
          <w:rFonts w:ascii="Aptos" w:hAnsi="Aptos"/>
          <w:spacing w:val="-9"/>
        </w:rPr>
        <w:t xml:space="preserve">, że </w:t>
      </w:r>
      <w:r w:rsidRPr="00CD3794">
        <w:rPr>
          <w:rFonts w:ascii="Aptos" w:hAnsi="Aptos"/>
          <w:b/>
          <w:bCs/>
          <w:color w:val="FF0000"/>
          <w:spacing w:val="-9"/>
        </w:rPr>
        <w:t>nie podlegam/podlegam*</w:t>
      </w:r>
      <w:r w:rsidRPr="00CD3794">
        <w:rPr>
          <w:rFonts w:ascii="Aptos" w:hAnsi="Aptos"/>
          <w:color w:val="FF0000"/>
          <w:spacing w:val="-9"/>
        </w:rPr>
        <w:t xml:space="preserve"> </w:t>
      </w:r>
      <w:r w:rsidRPr="00CD3794">
        <w:rPr>
          <w:rFonts w:ascii="Aptos" w:hAnsi="Aptos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08222E81" w14:textId="0ED5532E" w:rsidR="00BA3354" w:rsidRPr="00CD3794" w:rsidRDefault="00BA3354" w:rsidP="00BA3354">
      <w:pPr>
        <w:pStyle w:val="Akapitzlist"/>
        <w:ind w:left="284"/>
        <w:jc w:val="both"/>
        <w:rPr>
          <w:rFonts w:ascii="Aptos" w:hAnsi="Aptos"/>
          <w:color w:val="FF0000"/>
          <w:spacing w:val="-9"/>
          <w:lang w:eastAsia="pl-PL"/>
        </w:rPr>
      </w:pPr>
      <w:r w:rsidRPr="00CD3794">
        <w:rPr>
          <w:rFonts w:ascii="Aptos" w:hAnsi="Aptos"/>
          <w:color w:val="FF0000"/>
          <w:spacing w:val="-9"/>
        </w:rPr>
        <w:t>*niepotrzebne skreślić</w:t>
      </w:r>
    </w:p>
    <w:p w14:paraId="20849B2F" w14:textId="4B4ED782" w:rsidR="00BA101E" w:rsidRPr="00CD3794" w:rsidRDefault="00BA101E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/>
          <w:b/>
          <w:color w:val="000000"/>
          <w:spacing w:val="-9"/>
        </w:rPr>
        <w:t>Oświadczam</w:t>
      </w:r>
      <w:r w:rsidRPr="00CD3794">
        <w:rPr>
          <w:rFonts w:ascii="Aptos" w:hAnsi="Aptos"/>
          <w:b/>
          <w:color w:val="000000" w:themeColor="text1"/>
          <w:spacing w:val="-9"/>
        </w:rPr>
        <w:t xml:space="preserve">, </w:t>
      </w:r>
      <w:r w:rsidRPr="00CD3794">
        <w:rPr>
          <w:rFonts w:ascii="Aptos" w:hAnsi="Aptos"/>
          <w:color w:val="000000" w:themeColor="text1"/>
          <w:spacing w:val="-9"/>
        </w:rPr>
        <w:t>że zapozna</w:t>
      </w:r>
      <w:r w:rsidR="00BA3354" w:rsidRPr="00CD3794">
        <w:rPr>
          <w:rFonts w:ascii="Aptos" w:hAnsi="Aptos"/>
          <w:color w:val="000000" w:themeColor="text1"/>
          <w:spacing w:val="-9"/>
        </w:rPr>
        <w:t>łem/</w:t>
      </w:r>
      <w:proofErr w:type="spellStart"/>
      <w:r w:rsidR="00BA3354" w:rsidRPr="00CD3794">
        <w:rPr>
          <w:rFonts w:ascii="Aptos" w:hAnsi="Aptos"/>
          <w:color w:val="000000" w:themeColor="text1"/>
          <w:spacing w:val="-9"/>
        </w:rPr>
        <w:t>am</w:t>
      </w:r>
      <w:proofErr w:type="spellEnd"/>
      <w:r w:rsidRPr="00CD3794">
        <w:rPr>
          <w:rFonts w:ascii="Aptos" w:hAnsi="Aptos"/>
          <w:color w:val="000000" w:themeColor="text1"/>
          <w:spacing w:val="-9"/>
        </w:rPr>
        <w:t xml:space="preserve"> się z treścią zaproszenia,</w:t>
      </w:r>
      <w:r w:rsidR="00BA3354" w:rsidRPr="00CD3794">
        <w:rPr>
          <w:rFonts w:ascii="Aptos" w:hAnsi="Aptos"/>
          <w:color w:val="000000" w:themeColor="text1"/>
          <w:spacing w:val="-9"/>
        </w:rPr>
        <w:t xml:space="preserve"> i </w:t>
      </w:r>
      <w:r w:rsidRPr="00CD3794">
        <w:rPr>
          <w:rFonts w:ascii="Aptos" w:hAnsi="Aptos"/>
          <w:color w:val="000000" w:themeColor="text1"/>
          <w:spacing w:val="-9"/>
        </w:rPr>
        <w:t>nie wnos</w:t>
      </w:r>
      <w:r w:rsidR="00BA3354" w:rsidRPr="00CD3794">
        <w:rPr>
          <w:rFonts w:ascii="Aptos" w:hAnsi="Aptos"/>
          <w:color w:val="000000" w:themeColor="text1"/>
          <w:spacing w:val="-9"/>
        </w:rPr>
        <w:t>zę</w:t>
      </w:r>
      <w:r w:rsidRPr="00CD3794">
        <w:rPr>
          <w:rFonts w:ascii="Aptos" w:hAnsi="Aptos"/>
          <w:color w:val="000000" w:themeColor="text1"/>
          <w:spacing w:val="-9"/>
        </w:rPr>
        <w:t xml:space="preserve"> do </w:t>
      </w:r>
      <w:r w:rsidR="00BA3354" w:rsidRPr="00CD3794">
        <w:rPr>
          <w:rFonts w:ascii="Aptos" w:hAnsi="Aptos"/>
          <w:color w:val="000000" w:themeColor="text1"/>
          <w:spacing w:val="-9"/>
        </w:rPr>
        <w:t xml:space="preserve">niego </w:t>
      </w:r>
      <w:r w:rsidRPr="00CD3794">
        <w:rPr>
          <w:rFonts w:ascii="Aptos" w:hAnsi="Aptos"/>
          <w:color w:val="000000" w:themeColor="text1"/>
          <w:spacing w:val="-9"/>
        </w:rPr>
        <w:t>zastrzeżeń oraz uznaj</w:t>
      </w:r>
      <w:r w:rsidR="00BA3354" w:rsidRPr="00CD3794">
        <w:rPr>
          <w:rFonts w:ascii="Aptos" w:hAnsi="Aptos"/>
          <w:color w:val="000000" w:themeColor="text1"/>
          <w:spacing w:val="-9"/>
        </w:rPr>
        <w:t>ę</w:t>
      </w:r>
      <w:r w:rsidRPr="00CD3794">
        <w:rPr>
          <w:rFonts w:ascii="Aptos" w:hAnsi="Aptos"/>
          <w:color w:val="000000" w:themeColor="text1"/>
          <w:spacing w:val="-9"/>
        </w:rPr>
        <w:t xml:space="preserve"> się za związan</w:t>
      </w:r>
      <w:r w:rsidR="00BA3354" w:rsidRPr="00CD3794">
        <w:rPr>
          <w:rFonts w:ascii="Aptos" w:hAnsi="Aptos"/>
          <w:color w:val="000000" w:themeColor="text1"/>
          <w:spacing w:val="-9"/>
        </w:rPr>
        <w:t>ego/ą</w:t>
      </w:r>
      <w:r w:rsidRPr="00CD3794">
        <w:rPr>
          <w:rFonts w:ascii="Aptos" w:hAnsi="Aptos"/>
          <w:color w:val="000000" w:themeColor="text1"/>
          <w:spacing w:val="-9"/>
        </w:rPr>
        <w:t xml:space="preserve"> określonymi w niej zasadami postępowania.</w:t>
      </w:r>
    </w:p>
    <w:p w14:paraId="45B9D0CC" w14:textId="2A6E9769" w:rsidR="00BA101E" w:rsidRPr="00CD3794" w:rsidRDefault="00BA101E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/>
          <w:b/>
          <w:color w:val="000000" w:themeColor="text1"/>
          <w:spacing w:val="-9"/>
        </w:rPr>
        <w:t>Uważam</w:t>
      </w:r>
      <w:r w:rsidR="00BA3354" w:rsidRPr="00CD3794">
        <w:rPr>
          <w:rFonts w:ascii="Aptos" w:hAnsi="Aptos"/>
          <w:b/>
          <w:color w:val="000000" w:themeColor="text1"/>
          <w:spacing w:val="-9"/>
        </w:rPr>
        <w:t xml:space="preserve"> </w:t>
      </w:r>
      <w:r w:rsidRPr="00CD3794">
        <w:rPr>
          <w:rFonts w:ascii="Aptos" w:hAnsi="Aptos"/>
          <w:color w:val="000000" w:themeColor="text1"/>
          <w:spacing w:val="-9"/>
        </w:rPr>
        <w:t>się za związan</w:t>
      </w:r>
      <w:r w:rsidR="00BA3354" w:rsidRPr="00CD3794">
        <w:rPr>
          <w:rFonts w:ascii="Aptos" w:hAnsi="Aptos"/>
          <w:color w:val="000000" w:themeColor="text1"/>
          <w:spacing w:val="-9"/>
        </w:rPr>
        <w:t>ego/ą</w:t>
      </w:r>
      <w:r w:rsidRPr="00CD3794">
        <w:rPr>
          <w:rFonts w:ascii="Aptos" w:hAnsi="Aptos"/>
          <w:color w:val="000000" w:themeColor="text1"/>
          <w:spacing w:val="-9"/>
        </w:rPr>
        <w:t xml:space="preserve"> niniejszą ofertą przez okres 30 dni od upływu terminu.</w:t>
      </w:r>
    </w:p>
    <w:p w14:paraId="2DB96871" w14:textId="447A79BA" w:rsidR="00BA101E" w:rsidRPr="00CD3794" w:rsidRDefault="00BA101E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/>
          <w:b/>
          <w:color w:val="000000" w:themeColor="text1"/>
          <w:spacing w:val="-9"/>
        </w:rPr>
        <w:t xml:space="preserve">Oświadczam, </w:t>
      </w:r>
      <w:r w:rsidRPr="00CD3794">
        <w:rPr>
          <w:rFonts w:ascii="Aptos" w:hAnsi="Aptos"/>
          <w:color w:val="000000" w:themeColor="text1"/>
          <w:spacing w:val="-9"/>
        </w:rPr>
        <w:t>że zawarty w treści zaproszenia projekt umowy został przez</w:t>
      </w:r>
      <w:r w:rsidR="00BA3354" w:rsidRPr="00CD3794">
        <w:rPr>
          <w:rFonts w:ascii="Aptos" w:hAnsi="Aptos"/>
          <w:color w:val="000000" w:themeColor="text1"/>
          <w:spacing w:val="-9"/>
        </w:rPr>
        <w:t>e mnie</w:t>
      </w:r>
      <w:r w:rsidRPr="00CD3794">
        <w:rPr>
          <w:rFonts w:ascii="Aptos" w:hAnsi="Aptos"/>
          <w:color w:val="000000" w:themeColor="text1"/>
          <w:spacing w:val="-9"/>
        </w:rPr>
        <w:t xml:space="preserve"> zaakceptowany i zobowiązuj</w:t>
      </w:r>
      <w:r w:rsidR="00BA3354" w:rsidRPr="00CD3794">
        <w:rPr>
          <w:rFonts w:ascii="Aptos" w:hAnsi="Aptos"/>
          <w:color w:val="000000" w:themeColor="text1"/>
          <w:spacing w:val="-9"/>
        </w:rPr>
        <w:t>ę</w:t>
      </w:r>
      <w:r w:rsidRPr="00CD3794">
        <w:rPr>
          <w:rFonts w:ascii="Aptos" w:hAnsi="Aptos"/>
          <w:color w:val="000000" w:themeColor="text1"/>
          <w:spacing w:val="-9"/>
        </w:rPr>
        <w:t xml:space="preserve"> się w przypadku wyboru </w:t>
      </w:r>
      <w:r w:rsidR="00BA3354" w:rsidRPr="00CD3794">
        <w:rPr>
          <w:rFonts w:ascii="Aptos" w:hAnsi="Aptos"/>
          <w:color w:val="000000" w:themeColor="text1"/>
          <w:spacing w:val="-9"/>
        </w:rPr>
        <w:t>mojej</w:t>
      </w:r>
      <w:r w:rsidRPr="00CD3794">
        <w:rPr>
          <w:rFonts w:ascii="Aptos" w:hAnsi="Aptos"/>
          <w:color w:val="000000" w:themeColor="text1"/>
          <w:spacing w:val="-9"/>
        </w:rPr>
        <w:t xml:space="preserve"> oferty do zawarcia umowy na wyżej wymienionych warunkach w miejscu i terminie wyznaczonym przez Zamawiającego.</w:t>
      </w:r>
    </w:p>
    <w:p w14:paraId="6D16C89F" w14:textId="7DEC273A" w:rsidR="00BA3354" w:rsidRPr="00CD3794" w:rsidRDefault="00BA3354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/>
          <w:b/>
          <w:bCs/>
          <w:color w:val="000000" w:themeColor="text1"/>
          <w:spacing w:val="-9"/>
        </w:rPr>
        <w:t>Oświadczam</w:t>
      </w:r>
      <w:r w:rsidRPr="00CD3794">
        <w:rPr>
          <w:rFonts w:ascii="Aptos" w:hAnsi="Aptos"/>
          <w:color w:val="000000" w:themeColor="text1"/>
          <w:spacing w:val="-9"/>
        </w:rPr>
        <w:t>, że posiadam niezbędną wiedzę, umiejętności i kwalifikacje</w:t>
      </w:r>
      <w:r w:rsidR="00263569">
        <w:rPr>
          <w:rFonts w:ascii="Aptos" w:hAnsi="Aptos"/>
          <w:color w:val="000000" w:themeColor="text1"/>
          <w:spacing w:val="-9"/>
        </w:rPr>
        <w:t xml:space="preserve"> osób oraz odpowiedni potencjał techniczny</w:t>
      </w:r>
      <w:r w:rsidRPr="00CD3794">
        <w:rPr>
          <w:rFonts w:ascii="Aptos" w:hAnsi="Aptos"/>
          <w:color w:val="000000" w:themeColor="text1"/>
          <w:spacing w:val="-9"/>
        </w:rPr>
        <w:t xml:space="preserve"> pozwalające wykonać przedmiot zamówienia.</w:t>
      </w:r>
    </w:p>
    <w:p w14:paraId="1E45C42C" w14:textId="1A90FD95" w:rsidR="00BA101E" w:rsidRPr="00CD3794" w:rsidRDefault="00BA3354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 w:cs="Tahoma"/>
          <w:b/>
          <w:bCs/>
        </w:rPr>
        <w:lastRenderedPageBreak/>
        <w:t>Ubiegając się</w:t>
      </w:r>
      <w:r w:rsidR="00BA101E" w:rsidRPr="00CD3794">
        <w:rPr>
          <w:rFonts w:ascii="Aptos" w:hAnsi="Aptos" w:cs="Tahoma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24CB4EA0" w14:textId="7FF99E93" w:rsidR="00BA101E" w:rsidRPr="00CD3794" w:rsidRDefault="00BA101E" w:rsidP="00BA101E">
      <w:pPr>
        <w:pStyle w:val="Akapitzlist"/>
        <w:numPr>
          <w:ilvl w:val="0"/>
          <w:numId w:val="126"/>
        </w:numPr>
        <w:shd w:val="clear" w:color="auto" w:fill="FFFFFF"/>
        <w:spacing w:before="24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CD3794">
        <w:rPr>
          <w:rFonts w:ascii="Aptos" w:hAnsi="Aptos"/>
          <w:b/>
          <w:color w:val="000000" w:themeColor="text1"/>
          <w:spacing w:val="-9"/>
        </w:rPr>
        <w:t xml:space="preserve">Oświadczam, </w:t>
      </w:r>
      <w:r w:rsidRPr="00CD3794">
        <w:rPr>
          <w:rFonts w:ascii="Aptos" w:hAnsi="Aptos"/>
          <w:color w:val="000000" w:themeColor="text1"/>
          <w:spacing w:val="-9"/>
        </w:rPr>
        <w:t>że wypełni</w:t>
      </w:r>
      <w:r w:rsidR="00BA3354" w:rsidRPr="00CD3794">
        <w:rPr>
          <w:rFonts w:ascii="Aptos" w:hAnsi="Aptos"/>
          <w:color w:val="000000" w:themeColor="text1"/>
          <w:spacing w:val="-9"/>
        </w:rPr>
        <w:t>łem/</w:t>
      </w:r>
      <w:proofErr w:type="spellStart"/>
      <w:r w:rsidR="00BA3354" w:rsidRPr="00CD3794">
        <w:rPr>
          <w:rFonts w:ascii="Aptos" w:hAnsi="Aptos"/>
          <w:color w:val="000000" w:themeColor="text1"/>
          <w:spacing w:val="-9"/>
        </w:rPr>
        <w:t>am</w:t>
      </w:r>
      <w:proofErr w:type="spellEnd"/>
      <w:r w:rsidRPr="00CD3794">
        <w:rPr>
          <w:rFonts w:ascii="Aptos" w:hAnsi="Aptos"/>
          <w:color w:val="000000" w:themeColor="text1"/>
          <w:spacing w:val="-9"/>
        </w:rPr>
        <w:t xml:space="preserve"> obowiązki informacyjne przewidziane w art. 13 lub 14 Rozporządzenia Parlamentu Europejskiego i Rady (UE) 2016/679 z dnia</w:t>
      </w:r>
      <w:r w:rsidRPr="00CD3794">
        <w:rPr>
          <w:rFonts w:ascii="Aptos" w:hAnsi="Aptos"/>
          <w:color w:val="000000"/>
          <w:spacing w:val="-9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1.) - dalej „RODO”* </w:t>
      </w:r>
    </w:p>
    <w:p w14:paraId="02FC2601" w14:textId="31D6C230" w:rsidR="00596215" w:rsidRDefault="00BA101E" w:rsidP="00596215">
      <w:pPr>
        <w:shd w:val="clear" w:color="auto" w:fill="FFFFFF"/>
        <w:spacing w:before="240" w:line="240" w:lineRule="auto"/>
        <w:jc w:val="both"/>
        <w:rPr>
          <w:rFonts w:ascii="Aptos" w:hAnsi="Aptos"/>
          <w:i/>
          <w:iCs/>
          <w:color w:val="000000"/>
          <w:spacing w:val="-9"/>
        </w:rPr>
      </w:pPr>
      <w:r w:rsidRPr="00CD3794">
        <w:rPr>
          <w:rFonts w:ascii="Aptos" w:hAnsi="Aptos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  <w:r w:rsidR="00BE3E17">
        <w:rPr>
          <w:rFonts w:ascii="Aptos" w:hAnsi="Aptos"/>
          <w:i/>
          <w:iCs/>
          <w:color w:val="000000"/>
          <w:spacing w:val="-9"/>
        </w:rPr>
        <w:t>.</w:t>
      </w:r>
    </w:p>
    <w:p w14:paraId="544D6F55" w14:textId="77777777" w:rsidR="00BE3E17" w:rsidRPr="00CD3794" w:rsidRDefault="00BE3E17" w:rsidP="00596215">
      <w:pPr>
        <w:shd w:val="clear" w:color="auto" w:fill="FFFFFF"/>
        <w:spacing w:before="240" w:line="240" w:lineRule="auto"/>
        <w:jc w:val="both"/>
        <w:rPr>
          <w:rFonts w:ascii="Aptos" w:hAnsi="Aptos"/>
          <w:i/>
          <w:iCs/>
          <w:color w:val="000000"/>
          <w:spacing w:val="-9"/>
        </w:rPr>
      </w:pPr>
    </w:p>
    <w:p w14:paraId="3D3057CE" w14:textId="1799CD1C" w:rsidR="00BA101E" w:rsidRPr="00CD3794" w:rsidRDefault="00BA101E" w:rsidP="00BA101E">
      <w:pPr>
        <w:autoSpaceDE w:val="0"/>
        <w:autoSpaceDN w:val="0"/>
        <w:adjustRightInd w:val="0"/>
        <w:spacing w:line="240" w:lineRule="auto"/>
        <w:rPr>
          <w:rFonts w:ascii="Aptos" w:hAnsi="Aptos"/>
          <w:b/>
        </w:rPr>
      </w:pPr>
      <w:r w:rsidRPr="00CD3794">
        <w:rPr>
          <w:rFonts w:ascii="Aptos" w:hAnsi="Aptos"/>
          <w:b/>
        </w:rPr>
        <w:t>Do oferty dołączono następujące załączniki:</w:t>
      </w:r>
    </w:p>
    <w:p w14:paraId="02A55D83" w14:textId="77777777" w:rsidR="00BA101E" w:rsidRPr="00CD3794" w:rsidRDefault="00BA101E" w:rsidP="00762D3A">
      <w:pPr>
        <w:pStyle w:val="Akapitzlist"/>
        <w:numPr>
          <w:ilvl w:val="0"/>
          <w:numId w:val="127"/>
        </w:numPr>
        <w:autoSpaceDE w:val="0"/>
        <w:autoSpaceDN w:val="0"/>
        <w:adjustRightInd w:val="0"/>
        <w:spacing w:line="360" w:lineRule="auto"/>
        <w:rPr>
          <w:rFonts w:ascii="Aptos" w:hAnsi="Aptos"/>
        </w:rPr>
      </w:pPr>
      <w:r w:rsidRPr="00CD3794">
        <w:rPr>
          <w:rFonts w:ascii="Aptos" w:hAnsi="Aptos"/>
        </w:rPr>
        <w:t>……………………………………</w:t>
      </w:r>
    </w:p>
    <w:p w14:paraId="1D012C87" w14:textId="77777777" w:rsidR="00BA101E" w:rsidRPr="00CD3794" w:rsidRDefault="00BA101E" w:rsidP="00762D3A">
      <w:pPr>
        <w:pStyle w:val="Akapitzlist"/>
        <w:numPr>
          <w:ilvl w:val="0"/>
          <w:numId w:val="127"/>
        </w:numPr>
        <w:autoSpaceDE w:val="0"/>
        <w:autoSpaceDN w:val="0"/>
        <w:adjustRightInd w:val="0"/>
        <w:spacing w:line="360" w:lineRule="auto"/>
        <w:rPr>
          <w:rFonts w:ascii="Aptos" w:hAnsi="Aptos"/>
        </w:rPr>
      </w:pPr>
      <w:r w:rsidRPr="00CD3794">
        <w:rPr>
          <w:rFonts w:ascii="Aptos" w:hAnsi="Aptos"/>
        </w:rPr>
        <w:t>……………………………………</w:t>
      </w:r>
    </w:p>
    <w:p w14:paraId="51160AE4" w14:textId="77777777" w:rsidR="00BA101E" w:rsidRPr="00CD3794" w:rsidRDefault="00BA101E" w:rsidP="00762D3A">
      <w:pPr>
        <w:pStyle w:val="Akapitzlist"/>
        <w:numPr>
          <w:ilvl w:val="0"/>
          <w:numId w:val="127"/>
        </w:numPr>
        <w:autoSpaceDE w:val="0"/>
        <w:autoSpaceDN w:val="0"/>
        <w:adjustRightInd w:val="0"/>
        <w:spacing w:line="360" w:lineRule="auto"/>
        <w:rPr>
          <w:rFonts w:ascii="Aptos" w:hAnsi="Aptos"/>
        </w:rPr>
      </w:pPr>
      <w:r w:rsidRPr="00CD3794">
        <w:rPr>
          <w:rFonts w:ascii="Aptos" w:hAnsi="Aptos"/>
        </w:rPr>
        <w:t>……………………………………</w:t>
      </w:r>
    </w:p>
    <w:p w14:paraId="0ABA78A6" w14:textId="45C35FC4" w:rsidR="006F4EF8" w:rsidRPr="00CD3794" w:rsidRDefault="006F4EF8" w:rsidP="00762D3A">
      <w:pPr>
        <w:pStyle w:val="Akapitzlist"/>
        <w:numPr>
          <w:ilvl w:val="0"/>
          <w:numId w:val="127"/>
        </w:numPr>
        <w:autoSpaceDE w:val="0"/>
        <w:autoSpaceDN w:val="0"/>
        <w:adjustRightInd w:val="0"/>
        <w:spacing w:line="360" w:lineRule="auto"/>
        <w:rPr>
          <w:rFonts w:ascii="Aptos" w:hAnsi="Aptos"/>
        </w:rPr>
      </w:pPr>
      <w:r w:rsidRPr="00CD3794">
        <w:rPr>
          <w:rFonts w:ascii="Aptos" w:hAnsi="Aptos"/>
        </w:rPr>
        <w:t>………………………………….</w:t>
      </w:r>
    </w:p>
    <w:p w14:paraId="61AA0C3A" w14:textId="00174409" w:rsidR="00BA101E" w:rsidRPr="00CD3794" w:rsidRDefault="00BA101E" w:rsidP="00BA101E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</w:rPr>
      </w:pPr>
      <w:r w:rsidRPr="00CD3794">
        <w:rPr>
          <w:rFonts w:ascii="Aptos" w:hAnsi="Aptos"/>
        </w:rPr>
        <w:t>……………….…………</w:t>
      </w:r>
      <w:r w:rsidR="00762D3A" w:rsidRPr="00CD3794">
        <w:rPr>
          <w:rFonts w:ascii="Aptos" w:hAnsi="Aptos"/>
        </w:rPr>
        <w:t>…………………………….</w:t>
      </w:r>
      <w:r w:rsidRPr="00CD3794">
        <w:rPr>
          <w:rFonts w:ascii="Aptos" w:hAnsi="Aptos"/>
        </w:rPr>
        <w:t>……………..</w:t>
      </w:r>
    </w:p>
    <w:p w14:paraId="4303CE7B" w14:textId="77777777" w:rsidR="00211E11" w:rsidRPr="00CD3794" w:rsidRDefault="00BA101E" w:rsidP="00CD3794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</w:rPr>
      </w:pPr>
      <w:r w:rsidRPr="00CD3794">
        <w:rPr>
          <w:rFonts w:ascii="Aptos" w:hAnsi="Aptos"/>
        </w:rPr>
        <w:t>(data, imi</w:t>
      </w:r>
      <w:r w:rsidRPr="00CD3794">
        <w:rPr>
          <w:rFonts w:ascii="Aptos" w:eastAsia="TimesNewRoman" w:hAnsi="Aptos"/>
        </w:rPr>
        <w:t xml:space="preserve">ę </w:t>
      </w:r>
      <w:r w:rsidRPr="00CD3794">
        <w:rPr>
          <w:rFonts w:ascii="Aptos" w:hAnsi="Aptos"/>
        </w:rPr>
        <w:t>i nazwisko oraz podpis upoważnionego przedstawiciela Wykonawc</w:t>
      </w:r>
      <w:r w:rsidR="00CD3794" w:rsidRPr="00CD3794">
        <w:rPr>
          <w:rFonts w:ascii="Aptos" w:hAnsi="Aptos"/>
        </w:rPr>
        <w:t>y)</w:t>
      </w:r>
    </w:p>
    <w:p w14:paraId="37E7DBDF" w14:textId="77777777" w:rsidR="00CD3794" w:rsidRPr="00CD3794" w:rsidRDefault="00CD3794" w:rsidP="00CD3794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</w:rPr>
      </w:pPr>
    </w:p>
    <w:p w14:paraId="4F1BEBE2" w14:textId="77777777" w:rsidR="00CD3794" w:rsidRDefault="00CD3794" w:rsidP="00CD3794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  <w:sz w:val="20"/>
          <w:szCs w:val="20"/>
        </w:rPr>
      </w:pPr>
    </w:p>
    <w:p w14:paraId="7C784248" w14:textId="77777777" w:rsidR="00CD3794" w:rsidRDefault="00CD3794" w:rsidP="00CD3794">
      <w:pPr>
        <w:autoSpaceDE w:val="0"/>
        <w:autoSpaceDN w:val="0"/>
        <w:adjustRightInd w:val="0"/>
        <w:spacing w:line="240" w:lineRule="auto"/>
        <w:ind w:left="5103"/>
        <w:jc w:val="center"/>
        <w:rPr>
          <w:rFonts w:ascii="Aptos" w:hAnsi="Aptos"/>
          <w:sz w:val="20"/>
          <w:szCs w:val="20"/>
        </w:rPr>
      </w:pPr>
    </w:p>
    <w:sectPr w:rsidR="00CD3794" w:rsidSect="00474676">
      <w:pgSz w:w="16838" w:h="11906" w:orient="landscape"/>
      <w:pgMar w:top="1134" w:right="1418" w:bottom="1418" w:left="1418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5E827" w14:textId="77777777" w:rsidR="006A7F76" w:rsidRDefault="006A7F76">
      <w:pPr>
        <w:spacing w:after="0" w:line="240" w:lineRule="auto"/>
      </w:pPr>
      <w:r>
        <w:separator/>
      </w:r>
    </w:p>
  </w:endnote>
  <w:endnote w:type="continuationSeparator" w:id="0">
    <w:p w14:paraId="7D1117D3" w14:textId="77777777" w:rsidR="006A7F76" w:rsidRDefault="006A7F76">
      <w:pPr>
        <w:spacing w:after="0" w:line="240" w:lineRule="auto"/>
      </w:pPr>
      <w:r>
        <w:continuationSeparator/>
      </w:r>
    </w:p>
  </w:endnote>
  <w:endnote w:type="continuationNotice" w:id="1">
    <w:p w14:paraId="10D0343E" w14:textId="77777777" w:rsidR="006A7F76" w:rsidRDefault="006A7F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">
    <w:altName w:val="Yu Gothic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97D9B" w14:textId="77777777" w:rsidR="006A7F76" w:rsidRDefault="006A7F76">
      <w:pPr>
        <w:spacing w:after="0" w:line="240" w:lineRule="auto"/>
      </w:pPr>
      <w:r>
        <w:separator/>
      </w:r>
    </w:p>
  </w:footnote>
  <w:footnote w:type="continuationSeparator" w:id="0">
    <w:p w14:paraId="2BE6012C" w14:textId="77777777" w:rsidR="006A7F76" w:rsidRDefault="006A7F76">
      <w:pPr>
        <w:spacing w:after="0" w:line="240" w:lineRule="auto"/>
      </w:pPr>
      <w:r>
        <w:continuationSeparator/>
      </w:r>
    </w:p>
  </w:footnote>
  <w:footnote w:type="continuationNotice" w:id="1">
    <w:p w14:paraId="54993CE6" w14:textId="77777777" w:rsidR="006A7F76" w:rsidRDefault="006A7F76">
      <w:pPr>
        <w:spacing w:after="0" w:line="240" w:lineRule="auto"/>
      </w:pPr>
    </w:p>
  </w:footnote>
  <w:footnote w:id="2">
    <w:p w14:paraId="61FB8941" w14:textId="714D284E" w:rsidR="00263569" w:rsidRPr="00A454F5" w:rsidRDefault="0026356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Suma z tabeli cenowej.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Roman"/>
      <w:lvlText w:val="%2)"/>
      <w:lvlJc w:val="left"/>
      <w:pPr>
        <w:tabs>
          <w:tab w:val="num" w:pos="0"/>
        </w:tabs>
        <w:ind w:left="1440" w:hanging="360"/>
      </w:pPr>
      <w:rPr>
        <w:rFonts w:eastAsia="Times New Roman" w:cs="Aria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5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6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7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9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53"/>
    <w:multiLevelType w:val="hybridMultilevel"/>
    <w:tmpl w:val="094211F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54"/>
    <w:multiLevelType w:val="hybridMultilevel"/>
    <w:tmpl w:val="00885E1A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55"/>
    <w:multiLevelType w:val="hybridMultilevel"/>
    <w:tmpl w:val="76272110"/>
    <w:lvl w:ilvl="0" w:tplc="FFFFFFFF">
      <w:start w:val="3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56"/>
    <w:multiLevelType w:val="hybridMultilevel"/>
    <w:tmpl w:val="4C04A8AE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18204A8"/>
    <w:multiLevelType w:val="hybridMultilevel"/>
    <w:tmpl w:val="1C289952"/>
    <w:lvl w:ilvl="0" w:tplc="5176A9E6">
      <w:start w:val="1"/>
      <w:numFmt w:val="decimal"/>
      <w:lvlText w:val="%1."/>
      <w:lvlJc w:val="left"/>
      <w:pPr>
        <w:ind w:left="4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4E2FA2">
      <w:start w:val="1"/>
      <w:numFmt w:val="decimal"/>
      <w:lvlText w:val="%2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3C8A8E">
      <w:start w:val="1"/>
      <w:numFmt w:val="lowerLetter"/>
      <w:lvlText w:val="%3)"/>
      <w:lvlJc w:val="left"/>
      <w:pPr>
        <w:ind w:left="1068"/>
      </w:pPr>
      <w:rPr>
        <w:rFonts w:ascii="Lora" w:eastAsia="Verdana" w:hAnsi="Lora" w:cs="Verdana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B8C7A2">
      <w:start w:val="1"/>
      <w:numFmt w:val="decimal"/>
      <w:lvlText w:val="%4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F49322">
      <w:start w:val="1"/>
      <w:numFmt w:val="lowerLetter"/>
      <w:lvlText w:val="%5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D2F62E">
      <w:start w:val="1"/>
      <w:numFmt w:val="lowerRoman"/>
      <w:lvlText w:val="%6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34AF16">
      <w:start w:val="1"/>
      <w:numFmt w:val="decimal"/>
      <w:lvlText w:val="%7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CCCF14">
      <w:start w:val="1"/>
      <w:numFmt w:val="lowerLetter"/>
      <w:lvlText w:val="%8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E00CAA">
      <w:start w:val="1"/>
      <w:numFmt w:val="lowerRoman"/>
      <w:lvlText w:val="%9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262243F"/>
    <w:multiLevelType w:val="hybridMultilevel"/>
    <w:tmpl w:val="09FA2728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3883A06"/>
    <w:multiLevelType w:val="hybridMultilevel"/>
    <w:tmpl w:val="53AA3B96"/>
    <w:lvl w:ilvl="0" w:tplc="33D4D0BE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DEA123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3C36FCF"/>
    <w:multiLevelType w:val="hybridMultilevel"/>
    <w:tmpl w:val="83107408"/>
    <w:lvl w:ilvl="0" w:tplc="369442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04350198"/>
    <w:multiLevelType w:val="hybridMultilevel"/>
    <w:tmpl w:val="A7D87796"/>
    <w:lvl w:ilvl="0" w:tplc="69987D14">
      <w:start w:val="1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91B7E7B"/>
    <w:multiLevelType w:val="hybridMultilevel"/>
    <w:tmpl w:val="138423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E37375"/>
    <w:multiLevelType w:val="hybridMultilevel"/>
    <w:tmpl w:val="45D0D388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1" w15:restartNumberingAfterBreak="0">
    <w:nsid w:val="0F0310D9"/>
    <w:multiLevelType w:val="hybridMultilevel"/>
    <w:tmpl w:val="28FCBA4E"/>
    <w:lvl w:ilvl="0" w:tplc="458A11DE">
      <w:start w:val="1"/>
      <w:numFmt w:val="decimal"/>
      <w:lvlText w:val="%1)"/>
      <w:lvlJc w:val="left"/>
      <w:pPr>
        <w:tabs>
          <w:tab w:val="num" w:pos="1107"/>
        </w:tabs>
        <w:ind w:left="110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FBF426D"/>
    <w:multiLevelType w:val="hybridMultilevel"/>
    <w:tmpl w:val="FEB29E6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0FDB731B"/>
    <w:multiLevelType w:val="hybridMultilevel"/>
    <w:tmpl w:val="8DAA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0B769ED"/>
    <w:multiLevelType w:val="hybridMultilevel"/>
    <w:tmpl w:val="02560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B14079"/>
    <w:multiLevelType w:val="hybridMultilevel"/>
    <w:tmpl w:val="E5F449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3041142">
      <w:start w:val="1"/>
      <w:numFmt w:val="lowerLetter"/>
      <w:lvlText w:val="%2)"/>
      <w:lvlJc w:val="left"/>
      <w:pPr>
        <w:tabs>
          <w:tab w:val="num" w:pos="1440"/>
        </w:tabs>
        <w:ind w:left="1077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15520EB5"/>
    <w:multiLevelType w:val="multilevel"/>
    <w:tmpl w:val="FE14D6E6"/>
    <w:lvl w:ilvl="0">
      <w:start w:val="1"/>
      <w:numFmt w:val="decimal"/>
      <w:lvlText w:val="%1."/>
      <w:lvlJc w:val="left"/>
      <w:pPr>
        <w:ind w:left="644" w:hanging="360"/>
      </w:pPr>
      <w:rPr>
        <w:rFonts w:ascii="Lora" w:hAnsi="Lora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7763996"/>
    <w:multiLevelType w:val="hybridMultilevel"/>
    <w:tmpl w:val="E3247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7862981"/>
    <w:multiLevelType w:val="hybridMultilevel"/>
    <w:tmpl w:val="55FAE7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7D575DD"/>
    <w:multiLevelType w:val="hybridMultilevel"/>
    <w:tmpl w:val="F7C04CA6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4AE6D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ora" w:hAnsi="Lora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3" w15:restartNumberingAfterBreak="0">
    <w:nsid w:val="1C4D5B77"/>
    <w:multiLevelType w:val="hybridMultilevel"/>
    <w:tmpl w:val="C2CCBCE6"/>
    <w:lvl w:ilvl="0" w:tplc="6B52B724">
      <w:start w:val="1"/>
      <w:numFmt w:val="decimal"/>
      <w:lvlText w:val="%1.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1C5B04D2"/>
    <w:multiLevelType w:val="multilevel"/>
    <w:tmpl w:val="6AE8D0D8"/>
    <w:lvl w:ilvl="0">
      <w:start w:val="6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5" w15:restartNumberingAfterBreak="0">
    <w:nsid w:val="1CF8171A"/>
    <w:multiLevelType w:val="hybridMultilevel"/>
    <w:tmpl w:val="9C26013C"/>
    <w:lvl w:ilvl="0" w:tplc="D53CF490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Lora" w:hAnsi="Lora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6E506BD4">
      <w:start w:val="1"/>
      <w:numFmt w:val="decimal"/>
      <w:lvlText w:val="%4."/>
      <w:lvlJc w:val="left"/>
      <w:pPr>
        <w:ind w:left="2880" w:hanging="360"/>
      </w:pPr>
      <w:rPr>
        <w:strike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1F3A3C9C"/>
    <w:multiLevelType w:val="hybridMultilevel"/>
    <w:tmpl w:val="D6BC755E"/>
    <w:lvl w:ilvl="0" w:tplc="05F4DDBC">
      <w:start w:val="1"/>
      <w:numFmt w:val="decimal"/>
      <w:lvlText w:val="%1."/>
      <w:lvlJc w:val="left"/>
      <w:pPr>
        <w:ind w:left="579" w:hanging="360"/>
      </w:pPr>
      <w:rPr>
        <w:rFonts w:ascii="Lora" w:hAnsi="Lor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7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8" w15:restartNumberingAfterBreak="0">
    <w:nsid w:val="21D63BB9"/>
    <w:multiLevelType w:val="hybridMultilevel"/>
    <w:tmpl w:val="2C181A7C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487C88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0" w15:restartNumberingAfterBreak="0">
    <w:nsid w:val="22210A46"/>
    <w:multiLevelType w:val="hybridMultilevel"/>
    <w:tmpl w:val="BDF87BB4"/>
    <w:lvl w:ilvl="0" w:tplc="270C7E1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2791170A"/>
    <w:multiLevelType w:val="hybridMultilevel"/>
    <w:tmpl w:val="0BA40374"/>
    <w:lvl w:ilvl="0" w:tplc="FC78112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4" w15:restartNumberingAfterBreak="0">
    <w:nsid w:val="2AB638EE"/>
    <w:multiLevelType w:val="multilevel"/>
    <w:tmpl w:val="95685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7590" w:hanging="360"/>
      </w:pPr>
      <w:rPr>
        <w:rFonts w:ascii="Lora" w:hAnsi="Lora" w:cs="Times New Roman" w:hint="default"/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 w15:restartNumberingAfterBreak="0">
    <w:nsid w:val="2B6A3209"/>
    <w:multiLevelType w:val="hybridMultilevel"/>
    <w:tmpl w:val="FB64EB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2B796C95"/>
    <w:multiLevelType w:val="hybridMultilevel"/>
    <w:tmpl w:val="B8A87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D076B1"/>
    <w:multiLevelType w:val="multilevel"/>
    <w:tmpl w:val="6B807C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8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FB6E19"/>
    <w:multiLevelType w:val="hybridMultilevel"/>
    <w:tmpl w:val="A9DA9A72"/>
    <w:lvl w:ilvl="0" w:tplc="B7748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ora" w:hAnsi="Lora" w:cs="Tahoma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0" w15:restartNumberingAfterBreak="0">
    <w:nsid w:val="30CC45AB"/>
    <w:multiLevelType w:val="hybridMultilevel"/>
    <w:tmpl w:val="5AACF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0E5035A"/>
    <w:multiLevelType w:val="hybridMultilevel"/>
    <w:tmpl w:val="D0087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4674F"/>
    <w:multiLevelType w:val="hybridMultilevel"/>
    <w:tmpl w:val="05B076C0"/>
    <w:lvl w:ilvl="0" w:tplc="F3E2C2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18B656C"/>
    <w:multiLevelType w:val="hybridMultilevel"/>
    <w:tmpl w:val="58B0CE1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4" w15:restartNumberingAfterBreak="0">
    <w:nsid w:val="327E524B"/>
    <w:multiLevelType w:val="hybridMultilevel"/>
    <w:tmpl w:val="28F23788"/>
    <w:lvl w:ilvl="0" w:tplc="EB3020AE">
      <w:start w:val="1"/>
      <w:numFmt w:val="decimal"/>
      <w:lvlText w:val="%1."/>
      <w:lvlJc w:val="left"/>
      <w:pPr>
        <w:ind w:left="720" w:hanging="360"/>
      </w:pPr>
      <w:rPr>
        <w:rFonts w:ascii="Lora" w:hAnsi="Lora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66" w15:restartNumberingAfterBreak="0">
    <w:nsid w:val="3536293F"/>
    <w:multiLevelType w:val="hybridMultilevel"/>
    <w:tmpl w:val="9D425A1A"/>
    <w:lvl w:ilvl="0" w:tplc="FEBAC10C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Lora" w:hAnsi="Lora" w:cs="Times New Roman"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68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69" w15:restartNumberingAfterBreak="0">
    <w:nsid w:val="39D31A65"/>
    <w:multiLevelType w:val="hybridMultilevel"/>
    <w:tmpl w:val="882A38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1">
      <w:start w:val="1"/>
      <w:numFmt w:val="decimal"/>
      <w:lvlText w:val="%5)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3AB57775"/>
    <w:multiLevelType w:val="hybridMultilevel"/>
    <w:tmpl w:val="221ABE46"/>
    <w:lvl w:ilvl="0" w:tplc="77D46EB4">
      <w:start w:val="1"/>
      <w:numFmt w:val="decimal"/>
      <w:lvlText w:val="%1."/>
      <w:lvlJc w:val="left"/>
      <w:pPr>
        <w:ind w:left="360" w:firstLine="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B4C0A9A"/>
    <w:multiLevelType w:val="hybridMultilevel"/>
    <w:tmpl w:val="7DE8D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D191DA1"/>
    <w:multiLevelType w:val="hybridMultilevel"/>
    <w:tmpl w:val="618CB06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38E5614">
      <w:start w:val="1"/>
      <w:numFmt w:val="decimal"/>
      <w:lvlText w:val="%2."/>
      <w:lvlJc w:val="left"/>
      <w:pPr>
        <w:ind w:left="1440" w:hanging="360"/>
      </w:pPr>
      <w:rPr>
        <w:rFonts w:ascii="Lora" w:eastAsia="Times New Roman" w:hAnsi="Lora" w:cs="Arial"/>
        <w:i w:val="0"/>
        <w:iCs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D757333"/>
    <w:multiLevelType w:val="hybridMultilevel"/>
    <w:tmpl w:val="57BC4164"/>
    <w:lvl w:ilvl="0" w:tplc="F1866848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3BD66EC"/>
    <w:multiLevelType w:val="hybridMultilevel"/>
    <w:tmpl w:val="9300D446"/>
    <w:lvl w:ilvl="0" w:tplc="3FFC3B08">
      <w:start w:val="2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56D3CB4"/>
    <w:multiLevelType w:val="multilevel"/>
    <w:tmpl w:val="D6C872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A"/>
      </w:r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5EB1D73"/>
    <w:multiLevelType w:val="hybridMultilevel"/>
    <w:tmpl w:val="8EF02B2C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63B0CBE"/>
    <w:multiLevelType w:val="hybridMultilevel"/>
    <w:tmpl w:val="112AC040"/>
    <w:lvl w:ilvl="0" w:tplc="2C68EAC8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46DF0FE0"/>
    <w:multiLevelType w:val="hybridMultilevel"/>
    <w:tmpl w:val="94E20F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497D7AAD"/>
    <w:multiLevelType w:val="hybridMultilevel"/>
    <w:tmpl w:val="826C0328"/>
    <w:lvl w:ilvl="0" w:tplc="8906295E">
      <w:start w:val="1"/>
      <w:numFmt w:val="decimal"/>
      <w:lvlText w:val="%1."/>
      <w:lvlJc w:val="left"/>
      <w:pPr>
        <w:ind w:left="720" w:hanging="360"/>
      </w:pPr>
      <w:rPr>
        <w:rFonts w:ascii="Lora" w:hAnsi="Lora" w:hint="default"/>
        <w:b w:val="0"/>
        <w:bCs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6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4B9E1E38"/>
    <w:multiLevelType w:val="hybridMultilevel"/>
    <w:tmpl w:val="0D16481E"/>
    <w:lvl w:ilvl="0" w:tplc="290E79AE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CD539C9"/>
    <w:multiLevelType w:val="hybridMultilevel"/>
    <w:tmpl w:val="8AD4857C"/>
    <w:lvl w:ilvl="0" w:tplc="4B7EB4F4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Lora" w:hAnsi="Lora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 w15:restartNumberingAfterBreak="0">
    <w:nsid w:val="4EE72DD1"/>
    <w:multiLevelType w:val="hybridMultilevel"/>
    <w:tmpl w:val="883491FA"/>
    <w:lvl w:ilvl="0" w:tplc="2A92AB9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11724D2"/>
    <w:multiLevelType w:val="hybridMultilevel"/>
    <w:tmpl w:val="7A42DABC"/>
    <w:lvl w:ilvl="0" w:tplc="2292C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3C90CF0"/>
    <w:multiLevelType w:val="hybridMultilevel"/>
    <w:tmpl w:val="DB8895F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56C6982"/>
    <w:multiLevelType w:val="hybridMultilevel"/>
    <w:tmpl w:val="4BAA0E96"/>
    <w:lvl w:ilvl="0" w:tplc="F424A488">
      <w:start w:val="2"/>
      <w:numFmt w:val="decimal"/>
      <w:lvlText w:val="%1)"/>
      <w:lvlJc w:val="left"/>
      <w:pPr>
        <w:ind w:left="720" w:hanging="360"/>
      </w:pPr>
      <w:rPr>
        <w:rFonts w:ascii="Lora" w:hAnsi="Lor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4" w15:restartNumberingAfterBreak="0">
    <w:nsid w:val="55C24534"/>
    <w:multiLevelType w:val="hybridMultilevel"/>
    <w:tmpl w:val="2C9EE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6344F4F"/>
    <w:multiLevelType w:val="hybridMultilevel"/>
    <w:tmpl w:val="D2C6B20A"/>
    <w:lvl w:ilvl="0" w:tplc="A2F05BEE">
      <w:start w:val="1"/>
      <w:numFmt w:val="decimal"/>
      <w:lvlText w:val="%1)"/>
      <w:lvlJc w:val="left"/>
      <w:pPr>
        <w:ind w:left="6173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6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7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8" w15:restartNumberingAfterBreak="0">
    <w:nsid w:val="58A046A0"/>
    <w:multiLevelType w:val="hybridMultilevel"/>
    <w:tmpl w:val="6F9C25C2"/>
    <w:lvl w:ilvl="0" w:tplc="45A0822A">
      <w:start w:val="2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8A74BAE"/>
    <w:multiLevelType w:val="multilevel"/>
    <w:tmpl w:val="0DAE3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0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2" w15:restartNumberingAfterBreak="0">
    <w:nsid w:val="5B9E7557"/>
    <w:multiLevelType w:val="hybridMultilevel"/>
    <w:tmpl w:val="24B2117C"/>
    <w:lvl w:ilvl="0" w:tplc="121299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Lora" w:hAnsi="Lora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3" w15:restartNumberingAfterBreak="0">
    <w:nsid w:val="5C0321AC"/>
    <w:multiLevelType w:val="hybridMultilevel"/>
    <w:tmpl w:val="EE60625C"/>
    <w:lvl w:ilvl="0" w:tplc="4A1C8F68">
      <w:start w:val="1"/>
      <w:numFmt w:val="decimal"/>
      <w:lvlText w:val="%1)"/>
      <w:lvlJc w:val="left"/>
      <w:pPr>
        <w:ind w:left="2345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5D4B5095"/>
    <w:multiLevelType w:val="hybridMultilevel"/>
    <w:tmpl w:val="6C7E9416"/>
    <w:lvl w:ilvl="0" w:tplc="7C7870E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D817A6D"/>
    <w:multiLevelType w:val="hybridMultilevel"/>
    <w:tmpl w:val="1994C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7" w15:restartNumberingAfterBreak="0">
    <w:nsid w:val="5DBC40FF"/>
    <w:multiLevelType w:val="hybridMultilevel"/>
    <w:tmpl w:val="B7BAEC74"/>
    <w:lvl w:ilvl="0" w:tplc="9474A696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9" w15:restartNumberingAfterBreak="0">
    <w:nsid w:val="5EB51CC6"/>
    <w:multiLevelType w:val="hybridMultilevel"/>
    <w:tmpl w:val="184A1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CBA4088">
      <w:start w:val="1"/>
      <w:numFmt w:val="decimal"/>
      <w:lvlText w:val="%2."/>
      <w:lvlJc w:val="left"/>
      <w:pPr>
        <w:ind w:left="1440" w:hanging="360"/>
      </w:pPr>
      <w:rPr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D962A7"/>
    <w:multiLevelType w:val="multilevel"/>
    <w:tmpl w:val="95685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7590" w:hanging="360"/>
      </w:pPr>
      <w:rPr>
        <w:rFonts w:ascii="Lora" w:hAnsi="Lora" w:cs="Times New Roman" w:hint="default"/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1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2" w15:restartNumberingAfterBreak="0">
    <w:nsid w:val="61513CBE"/>
    <w:multiLevelType w:val="hybridMultilevel"/>
    <w:tmpl w:val="94E20F1E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619C75A2"/>
    <w:multiLevelType w:val="hybridMultilevel"/>
    <w:tmpl w:val="94806C1A"/>
    <w:lvl w:ilvl="0" w:tplc="2924A8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5" w15:restartNumberingAfterBreak="0">
    <w:nsid w:val="6302113B"/>
    <w:multiLevelType w:val="hybridMultilevel"/>
    <w:tmpl w:val="F6E08DD0"/>
    <w:lvl w:ilvl="0" w:tplc="04150011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424493AC">
      <w:start w:val="1"/>
      <w:numFmt w:val="upperLetter"/>
      <w:lvlText w:val="%3)"/>
      <w:lvlJc w:val="left"/>
      <w:pPr>
        <w:ind w:left="3097" w:hanging="360"/>
      </w:pPr>
      <w:rPr>
        <w:rFonts w:hint="default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DBB68632">
      <w:start w:val="1"/>
      <w:numFmt w:val="lowerLetter"/>
      <w:lvlText w:val="%6)"/>
      <w:lvlJc w:val="left"/>
      <w:pPr>
        <w:ind w:left="5257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16" w15:restartNumberingAfterBreak="0">
    <w:nsid w:val="638374E3"/>
    <w:multiLevelType w:val="hybridMultilevel"/>
    <w:tmpl w:val="EC925204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6585765F"/>
    <w:multiLevelType w:val="hybridMultilevel"/>
    <w:tmpl w:val="A5CC0048"/>
    <w:lvl w:ilvl="0" w:tplc="D054D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B451A6"/>
    <w:multiLevelType w:val="multilevel"/>
    <w:tmpl w:val="499419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ora" w:hAnsi="Lora" w:hint="default"/>
        <w:sz w:val="22"/>
        <w:szCs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9" w15:restartNumberingAfterBreak="0">
    <w:nsid w:val="674E6C1E"/>
    <w:multiLevelType w:val="hybridMultilevel"/>
    <w:tmpl w:val="EFC4EE62"/>
    <w:lvl w:ilvl="0" w:tplc="53F43B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6C5AD0"/>
    <w:multiLevelType w:val="hybridMultilevel"/>
    <w:tmpl w:val="6F3A91BA"/>
    <w:lvl w:ilvl="0" w:tplc="04150011">
      <w:start w:val="1"/>
      <w:numFmt w:val="decimal"/>
      <w:lvlText w:val="%1)"/>
      <w:lvlJc w:val="left"/>
      <w:pPr>
        <w:ind w:left="579" w:hanging="360"/>
      </w:p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21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2" w15:restartNumberingAfterBreak="0">
    <w:nsid w:val="68FD07B5"/>
    <w:multiLevelType w:val="hybridMultilevel"/>
    <w:tmpl w:val="11CE68C8"/>
    <w:lvl w:ilvl="0" w:tplc="57BC5728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66E4A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96D55DF"/>
    <w:multiLevelType w:val="multilevel"/>
    <w:tmpl w:val="74B0E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964" w:hanging="284"/>
      </w:pPr>
      <w:rPr>
        <w:rFonts w:ascii="Arial Narrow" w:eastAsia="Times New Roman" w:hAnsi="Arial Narrow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4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5" w15:restartNumberingAfterBreak="0">
    <w:nsid w:val="6C485E84"/>
    <w:multiLevelType w:val="hybridMultilevel"/>
    <w:tmpl w:val="AF1694AA"/>
    <w:lvl w:ilvl="0" w:tplc="B0B45676">
      <w:start w:val="1"/>
      <w:numFmt w:val="decimal"/>
      <w:lvlText w:val="%1."/>
      <w:lvlJc w:val="left"/>
      <w:pPr>
        <w:ind w:left="720" w:hanging="360"/>
      </w:pPr>
      <w:rPr>
        <w:rFonts w:ascii="Lora" w:hAnsi="Lor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7" w15:restartNumberingAfterBreak="0">
    <w:nsid w:val="6D674F87"/>
    <w:multiLevelType w:val="hybridMultilevel"/>
    <w:tmpl w:val="79704184"/>
    <w:lvl w:ilvl="0" w:tplc="D75EAD3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29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30" w15:restartNumberingAfterBreak="0">
    <w:nsid w:val="6F124D12"/>
    <w:multiLevelType w:val="hybridMultilevel"/>
    <w:tmpl w:val="D08C05DA"/>
    <w:lvl w:ilvl="0" w:tplc="B492F6A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Lora" w:hAnsi="Lora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31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2" w15:restartNumberingAfterBreak="0">
    <w:nsid w:val="7231111D"/>
    <w:multiLevelType w:val="hybridMultilevel"/>
    <w:tmpl w:val="27C4F1C8"/>
    <w:styleLink w:val="111111525"/>
    <w:lvl w:ilvl="0" w:tplc="3F121C9E">
      <w:start w:val="1"/>
      <w:numFmt w:val="decimal"/>
      <w:lvlText w:val="%1."/>
      <w:lvlJc w:val="left"/>
      <w:pPr>
        <w:ind w:left="35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C0DF4E">
      <w:start w:val="1"/>
      <w:numFmt w:val="decimal"/>
      <w:lvlText w:val="%2)"/>
      <w:lvlJc w:val="left"/>
      <w:pPr>
        <w:ind w:left="78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F20CB8">
      <w:start w:val="1"/>
      <w:numFmt w:val="lowerRoman"/>
      <w:lvlText w:val="%3"/>
      <w:lvlJc w:val="left"/>
      <w:pPr>
        <w:ind w:left="142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0ACC14">
      <w:start w:val="1"/>
      <w:numFmt w:val="decimal"/>
      <w:lvlText w:val="%4"/>
      <w:lvlJc w:val="left"/>
      <w:pPr>
        <w:ind w:left="214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BAA1C2">
      <w:start w:val="1"/>
      <w:numFmt w:val="lowerLetter"/>
      <w:lvlText w:val="%5"/>
      <w:lvlJc w:val="left"/>
      <w:pPr>
        <w:ind w:left="286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50F57C">
      <w:start w:val="1"/>
      <w:numFmt w:val="lowerRoman"/>
      <w:lvlText w:val="%6"/>
      <w:lvlJc w:val="left"/>
      <w:pPr>
        <w:ind w:left="358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DEF58A">
      <w:start w:val="1"/>
      <w:numFmt w:val="decimal"/>
      <w:lvlText w:val="%7"/>
      <w:lvlJc w:val="left"/>
      <w:pPr>
        <w:ind w:left="430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78E840">
      <w:start w:val="1"/>
      <w:numFmt w:val="lowerLetter"/>
      <w:lvlText w:val="%8"/>
      <w:lvlJc w:val="left"/>
      <w:pPr>
        <w:ind w:left="502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605114">
      <w:start w:val="1"/>
      <w:numFmt w:val="lowerRoman"/>
      <w:lvlText w:val="%9"/>
      <w:lvlJc w:val="left"/>
      <w:pPr>
        <w:ind w:left="574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72381397"/>
    <w:multiLevelType w:val="hybridMultilevel"/>
    <w:tmpl w:val="CFDA8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1AC10A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9CDE7914">
      <w:start w:val="1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5C4891F8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48C6945"/>
    <w:multiLevelType w:val="hybridMultilevel"/>
    <w:tmpl w:val="5D4E16DC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EFCE52F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CB0FA02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765309C"/>
    <w:multiLevelType w:val="hybridMultilevel"/>
    <w:tmpl w:val="703050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7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8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9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1" w15:restartNumberingAfterBreak="0">
    <w:nsid w:val="7D0861DF"/>
    <w:multiLevelType w:val="hybridMultilevel"/>
    <w:tmpl w:val="274CE714"/>
    <w:lvl w:ilvl="0" w:tplc="84320560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Lora" w:hAnsi="Lora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2" w15:restartNumberingAfterBreak="0">
    <w:nsid w:val="7FA702CD"/>
    <w:multiLevelType w:val="hybridMultilevel"/>
    <w:tmpl w:val="357C441A"/>
    <w:lvl w:ilvl="0" w:tplc="11F2E3AA">
      <w:start w:val="1"/>
      <w:numFmt w:val="decimal"/>
      <w:lvlText w:val="%1."/>
      <w:lvlJc w:val="left"/>
      <w:pPr>
        <w:ind w:left="746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49216">
    <w:abstractNumId w:val="114"/>
  </w:num>
  <w:num w:numId="2" w16cid:durableId="1837305009">
    <w:abstractNumId w:val="128"/>
  </w:num>
  <w:num w:numId="3" w16cid:durableId="1829397475">
    <w:abstractNumId w:val="142"/>
  </w:num>
  <w:num w:numId="4" w16cid:durableId="674918679">
    <w:abstractNumId w:val="29"/>
  </w:num>
  <w:num w:numId="5" w16cid:durableId="1900898143">
    <w:abstractNumId w:val="64"/>
  </w:num>
  <w:num w:numId="6" w16cid:durableId="201942662">
    <w:abstractNumId w:val="42"/>
  </w:num>
  <w:num w:numId="7" w16cid:durableId="1360352178">
    <w:abstractNumId w:val="65"/>
  </w:num>
  <w:num w:numId="8" w16cid:durableId="694964577">
    <w:abstractNumId w:val="6"/>
  </w:num>
  <w:num w:numId="9" w16cid:durableId="1033458272">
    <w:abstractNumId w:val="130"/>
  </w:num>
  <w:num w:numId="10" w16cid:durableId="1217743530">
    <w:abstractNumId w:val="45"/>
  </w:num>
  <w:num w:numId="11" w16cid:durableId="1618833655">
    <w:abstractNumId w:val="139"/>
  </w:num>
  <w:num w:numId="12" w16cid:durableId="489906830">
    <w:abstractNumId w:val="137"/>
  </w:num>
  <w:num w:numId="13" w16cid:durableId="936910786">
    <w:abstractNumId w:val="115"/>
  </w:num>
  <w:num w:numId="14" w16cid:durableId="1445923236">
    <w:abstractNumId w:val="25"/>
  </w:num>
  <w:num w:numId="15" w16cid:durableId="2026709046">
    <w:abstractNumId w:val="93"/>
  </w:num>
  <w:num w:numId="16" w16cid:durableId="792361874">
    <w:abstractNumId w:val="67"/>
  </w:num>
  <w:num w:numId="17" w16cid:durableId="263736097">
    <w:abstractNumId w:val="141"/>
  </w:num>
  <w:num w:numId="18" w16cid:durableId="649139024">
    <w:abstractNumId w:val="79"/>
  </w:num>
  <w:num w:numId="19" w16cid:durableId="67338267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02701101">
    <w:abstractNumId w:val="88"/>
  </w:num>
  <w:num w:numId="21" w16cid:durableId="557328943">
    <w:abstractNumId w:val="102"/>
  </w:num>
  <w:num w:numId="22" w16cid:durableId="1932202246">
    <w:abstractNumId w:val="58"/>
  </w:num>
  <w:num w:numId="23" w16cid:durableId="1591767427">
    <w:abstractNumId w:val="134"/>
  </w:num>
  <w:num w:numId="24" w16cid:durableId="193886272">
    <w:abstractNumId w:val="36"/>
  </w:num>
  <w:num w:numId="25" w16cid:durableId="33508792">
    <w:abstractNumId w:val="27"/>
  </w:num>
  <w:num w:numId="26" w16cid:durableId="1123811543">
    <w:abstractNumId w:val="18"/>
  </w:num>
  <w:num w:numId="27" w16cid:durableId="953289598">
    <w:abstractNumId w:val="76"/>
  </w:num>
  <w:num w:numId="28" w16cid:durableId="1387335792">
    <w:abstractNumId w:val="108"/>
  </w:num>
  <w:num w:numId="29" w16cid:durableId="1502694538">
    <w:abstractNumId w:val="53"/>
  </w:num>
  <w:num w:numId="30" w16cid:durableId="1263614537">
    <w:abstractNumId w:val="111"/>
  </w:num>
  <w:num w:numId="31" w16cid:durableId="1452168936">
    <w:abstractNumId w:val="106"/>
  </w:num>
  <w:num w:numId="32" w16cid:durableId="1712344036">
    <w:abstractNumId w:val="68"/>
  </w:num>
  <w:num w:numId="33" w16cid:durableId="1398670238">
    <w:abstractNumId w:val="96"/>
  </w:num>
  <w:num w:numId="34" w16cid:durableId="1117943392">
    <w:abstractNumId w:val="41"/>
  </w:num>
  <w:num w:numId="35" w16cid:durableId="615253627">
    <w:abstractNumId w:val="85"/>
  </w:num>
  <w:num w:numId="36" w16cid:durableId="1062485281">
    <w:abstractNumId w:val="138"/>
  </w:num>
  <w:num w:numId="37" w16cid:durableId="1623535440">
    <w:abstractNumId w:val="82"/>
  </w:num>
  <w:num w:numId="38" w16cid:durableId="1119421128">
    <w:abstractNumId w:val="129"/>
  </w:num>
  <w:num w:numId="39" w16cid:durableId="1526406019">
    <w:abstractNumId w:val="136"/>
  </w:num>
  <w:num w:numId="40" w16cid:durableId="1882329143">
    <w:abstractNumId w:val="97"/>
  </w:num>
  <w:num w:numId="41" w16cid:durableId="677194906">
    <w:abstractNumId w:val="51"/>
  </w:num>
  <w:num w:numId="42" w16cid:durableId="810832771">
    <w:abstractNumId w:val="24"/>
  </w:num>
  <w:num w:numId="43" w16cid:durableId="1870994348">
    <w:abstractNumId w:val="126"/>
  </w:num>
  <w:num w:numId="44" w16cid:durableId="867569469">
    <w:abstractNumId w:val="110"/>
  </w:num>
  <w:num w:numId="45" w16cid:durableId="1388258847">
    <w:abstractNumId w:val="21"/>
  </w:num>
  <w:num w:numId="46" w16cid:durableId="1063409564">
    <w:abstractNumId w:val="28"/>
  </w:num>
  <w:num w:numId="47" w16cid:durableId="906184457">
    <w:abstractNumId w:val="66"/>
  </w:num>
  <w:num w:numId="48" w16cid:durableId="1072191710">
    <w:abstractNumId w:val="86"/>
  </w:num>
  <w:num w:numId="49" w16cid:durableId="92944477">
    <w:abstractNumId w:val="4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01474296">
    <w:abstractNumId w:val="116"/>
  </w:num>
  <w:num w:numId="51" w16cid:durableId="1192110008">
    <w:abstractNumId w:val="63"/>
  </w:num>
  <w:num w:numId="52" w16cid:durableId="1684360184">
    <w:abstractNumId w:val="78"/>
  </w:num>
  <w:num w:numId="53" w16cid:durableId="2043894673">
    <w:abstractNumId w:val="95"/>
  </w:num>
  <w:num w:numId="54" w16cid:durableId="1679845199">
    <w:abstractNumId w:val="20"/>
  </w:num>
  <w:num w:numId="55" w16cid:durableId="1585607936">
    <w:abstractNumId w:val="57"/>
  </w:num>
  <w:num w:numId="56" w16cid:durableId="870529128">
    <w:abstractNumId w:val="61"/>
  </w:num>
  <w:num w:numId="57" w16cid:durableId="1935868009">
    <w:abstractNumId w:val="105"/>
  </w:num>
  <w:num w:numId="58" w16cid:durableId="1499464633">
    <w:abstractNumId w:val="132"/>
  </w:num>
  <w:num w:numId="59" w16cid:durableId="2057511114">
    <w:abstractNumId w:val="55"/>
  </w:num>
  <w:num w:numId="60" w16cid:durableId="1712805091">
    <w:abstractNumId w:val="73"/>
  </w:num>
  <w:num w:numId="61" w16cid:durableId="1449814249">
    <w:abstractNumId w:val="83"/>
  </w:num>
  <w:num w:numId="62" w16cid:durableId="1292056830">
    <w:abstractNumId w:val="69"/>
  </w:num>
  <w:num w:numId="63" w16cid:durableId="1657419752">
    <w:abstractNumId w:val="81"/>
  </w:num>
  <w:num w:numId="64" w16cid:durableId="1621187395">
    <w:abstractNumId w:val="16"/>
  </w:num>
  <w:num w:numId="65" w16cid:durableId="1928071288">
    <w:abstractNumId w:val="107"/>
  </w:num>
  <w:num w:numId="66" w16cid:durableId="1704940936">
    <w:abstractNumId w:val="12"/>
  </w:num>
  <w:num w:numId="67" w16cid:durableId="1422069015">
    <w:abstractNumId w:val="13"/>
  </w:num>
  <w:num w:numId="68" w16cid:durableId="1392733013">
    <w:abstractNumId w:val="14"/>
  </w:num>
  <w:num w:numId="69" w16cid:durableId="1282421036">
    <w:abstractNumId w:val="15"/>
  </w:num>
  <w:num w:numId="70" w16cid:durableId="699430377">
    <w:abstractNumId w:val="70"/>
  </w:num>
  <w:num w:numId="71" w16cid:durableId="96798745">
    <w:abstractNumId w:val="98"/>
  </w:num>
  <w:num w:numId="72" w16cid:durableId="508180309">
    <w:abstractNumId w:val="99"/>
  </w:num>
  <w:num w:numId="73" w16cid:durableId="162209696">
    <w:abstractNumId w:val="80"/>
  </w:num>
  <w:num w:numId="74" w16cid:durableId="1334529134">
    <w:abstractNumId w:val="54"/>
  </w:num>
  <w:num w:numId="75" w16cid:durableId="1294403625">
    <w:abstractNumId w:val="17"/>
  </w:num>
  <w:num w:numId="76" w16cid:durableId="1289776756">
    <w:abstractNumId w:val="44"/>
  </w:num>
  <w:num w:numId="77" w16cid:durableId="264968180">
    <w:abstractNumId w:val="112"/>
  </w:num>
  <w:num w:numId="78" w16cid:durableId="1249733300">
    <w:abstractNumId w:val="87"/>
  </w:num>
  <w:num w:numId="79" w16cid:durableId="646319084">
    <w:abstractNumId w:val="30"/>
  </w:num>
  <w:num w:numId="80" w16cid:durableId="2121366707">
    <w:abstractNumId w:val="71"/>
  </w:num>
  <w:num w:numId="81" w16cid:durableId="221908600">
    <w:abstractNumId w:val="77"/>
  </w:num>
  <w:num w:numId="82" w16cid:durableId="1186944175">
    <w:abstractNumId w:val="34"/>
  </w:num>
  <w:num w:numId="83" w16cid:durableId="1596741104">
    <w:abstractNumId w:val="31"/>
  </w:num>
  <w:num w:numId="84" w16cid:durableId="1472407522">
    <w:abstractNumId w:val="90"/>
  </w:num>
  <w:num w:numId="85" w16cid:durableId="474642903">
    <w:abstractNumId w:val="46"/>
  </w:num>
  <w:num w:numId="86" w16cid:durableId="395250650">
    <w:abstractNumId w:val="120"/>
  </w:num>
  <w:num w:numId="87" w16cid:durableId="1234119321">
    <w:abstractNumId w:val="52"/>
  </w:num>
  <w:num w:numId="88" w16cid:durableId="586573629">
    <w:abstractNumId w:val="133"/>
  </w:num>
  <w:num w:numId="89" w16cid:durableId="1472287742">
    <w:abstractNumId w:val="62"/>
  </w:num>
  <w:num w:numId="90" w16cid:durableId="19665892">
    <w:abstractNumId w:val="19"/>
  </w:num>
  <w:num w:numId="91" w16cid:durableId="293995679">
    <w:abstractNumId w:val="84"/>
  </w:num>
  <w:num w:numId="92" w16cid:durableId="1645622693">
    <w:abstractNumId w:val="117"/>
  </w:num>
  <w:num w:numId="93" w16cid:durableId="610163970">
    <w:abstractNumId w:val="122"/>
  </w:num>
  <w:num w:numId="94" w16cid:durableId="299771401">
    <w:abstractNumId w:val="89"/>
  </w:num>
  <w:num w:numId="95" w16cid:durableId="1346637562">
    <w:abstractNumId w:val="127"/>
  </w:num>
  <w:num w:numId="96" w16cid:durableId="967978917">
    <w:abstractNumId w:val="104"/>
  </w:num>
  <w:num w:numId="97" w16cid:durableId="1524974180">
    <w:abstractNumId w:val="50"/>
  </w:num>
  <w:num w:numId="98" w16cid:durableId="1896354214">
    <w:abstractNumId w:val="109"/>
  </w:num>
  <w:num w:numId="99" w16cid:durableId="208880978">
    <w:abstractNumId w:val="91"/>
  </w:num>
  <w:num w:numId="100" w16cid:durableId="100147551">
    <w:abstractNumId w:val="60"/>
  </w:num>
  <w:num w:numId="101" w16cid:durableId="84425341">
    <w:abstractNumId w:val="32"/>
  </w:num>
  <w:num w:numId="102" w16cid:durableId="2029675645">
    <w:abstractNumId w:val="56"/>
  </w:num>
  <w:num w:numId="103" w16cid:durableId="1937715662">
    <w:abstractNumId w:val="74"/>
  </w:num>
  <w:num w:numId="104" w16cid:durableId="1385789387">
    <w:abstractNumId w:val="103"/>
  </w:num>
  <w:num w:numId="105" w16cid:durableId="1499998223">
    <w:abstractNumId w:val="118"/>
  </w:num>
  <w:num w:numId="106" w16cid:durableId="1233080285">
    <w:abstractNumId w:val="26"/>
  </w:num>
  <w:num w:numId="107" w16cid:durableId="1402674056">
    <w:abstractNumId w:val="43"/>
  </w:num>
  <w:num w:numId="108" w16cid:durableId="1674605470">
    <w:abstractNumId w:val="94"/>
  </w:num>
  <w:num w:numId="109" w16cid:durableId="1464737339">
    <w:abstractNumId w:val="123"/>
  </w:num>
  <w:num w:numId="110" w16cid:durableId="1297292540">
    <w:abstractNumId w:val="113"/>
  </w:num>
  <w:num w:numId="111" w16cid:durableId="1631546090">
    <w:abstractNumId w:val="59"/>
  </w:num>
  <w:num w:numId="112" w16cid:durableId="202669159">
    <w:abstractNumId w:val="35"/>
  </w:num>
  <w:num w:numId="113" w16cid:durableId="1456020652">
    <w:abstractNumId w:val="119"/>
  </w:num>
  <w:num w:numId="114" w16cid:durableId="617377428">
    <w:abstractNumId w:val="135"/>
  </w:num>
  <w:num w:numId="115" w16cid:durableId="1125926317">
    <w:abstractNumId w:val="92"/>
  </w:num>
  <w:num w:numId="116" w16cid:durableId="2053529875">
    <w:abstractNumId w:val="125"/>
  </w:num>
  <w:num w:numId="117" w16cid:durableId="858735601">
    <w:abstractNumId w:val="38"/>
  </w:num>
  <w:num w:numId="118" w16cid:durableId="1895313857">
    <w:abstractNumId w:val="22"/>
  </w:num>
  <w:num w:numId="119" w16cid:durableId="1406299363">
    <w:abstractNumId w:val="100"/>
  </w:num>
  <w:num w:numId="120" w16cid:durableId="1989167297">
    <w:abstractNumId w:val="100"/>
    <w:lvlOverride w:ilvl="1">
      <w:startOverride w:val="2"/>
    </w:lvlOverride>
  </w:num>
  <w:num w:numId="121" w16cid:durableId="152451493">
    <w:abstractNumId w:val="100"/>
    <w:lvlOverride w:ilvl="1">
      <w:startOverride w:val="3"/>
    </w:lvlOverride>
  </w:num>
  <w:num w:numId="122" w16cid:durableId="2064600129">
    <w:abstractNumId w:val="100"/>
    <w:lvlOverride w:ilvl="1">
      <w:startOverride w:val="4"/>
    </w:lvlOverride>
  </w:num>
  <w:num w:numId="123" w16cid:durableId="1176312185">
    <w:abstractNumId w:val="100"/>
    <w:lvlOverride w:ilvl="1">
      <w:startOverride w:val="5"/>
    </w:lvlOverride>
  </w:num>
  <w:num w:numId="124" w16cid:durableId="1442727250">
    <w:abstractNumId w:val="37"/>
  </w:num>
  <w:num w:numId="125" w16cid:durableId="836577956">
    <w:abstractNumId w:val="40"/>
  </w:num>
  <w:num w:numId="126" w16cid:durableId="2136291868">
    <w:abstractNumId w:val="72"/>
  </w:num>
  <w:num w:numId="127" w16cid:durableId="1802768733">
    <w:abstractNumId w:val="23"/>
  </w:num>
  <w:num w:numId="128" w16cid:durableId="2013676359">
    <w:abstractNumId w:val="39"/>
  </w:num>
  <w:num w:numId="129" w16cid:durableId="1374380617">
    <w:abstractNumId w:val="33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39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3"/>
    <w:rsid w:val="00000317"/>
    <w:rsid w:val="00000967"/>
    <w:rsid w:val="00000D7B"/>
    <w:rsid w:val="00000E16"/>
    <w:rsid w:val="00001439"/>
    <w:rsid w:val="000015D6"/>
    <w:rsid w:val="00002AEB"/>
    <w:rsid w:val="00002C55"/>
    <w:rsid w:val="00002C5E"/>
    <w:rsid w:val="00003185"/>
    <w:rsid w:val="0000389D"/>
    <w:rsid w:val="0000391D"/>
    <w:rsid w:val="00003C53"/>
    <w:rsid w:val="000052DD"/>
    <w:rsid w:val="00006FA3"/>
    <w:rsid w:val="0000776E"/>
    <w:rsid w:val="000104B4"/>
    <w:rsid w:val="00010BFB"/>
    <w:rsid w:val="00010FC8"/>
    <w:rsid w:val="00011721"/>
    <w:rsid w:val="000119CA"/>
    <w:rsid w:val="00011E90"/>
    <w:rsid w:val="000123A9"/>
    <w:rsid w:val="0001262E"/>
    <w:rsid w:val="000126AC"/>
    <w:rsid w:val="00013428"/>
    <w:rsid w:val="0001358D"/>
    <w:rsid w:val="000135FB"/>
    <w:rsid w:val="00013BF5"/>
    <w:rsid w:val="00014089"/>
    <w:rsid w:val="00014A50"/>
    <w:rsid w:val="000156FB"/>
    <w:rsid w:val="00015DDA"/>
    <w:rsid w:val="00015F33"/>
    <w:rsid w:val="0001636E"/>
    <w:rsid w:val="0001698B"/>
    <w:rsid w:val="000176BE"/>
    <w:rsid w:val="00017E8E"/>
    <w:rsid w:val="00020BAD"/>
    <w:rsid w:val="00021E7C"/>
    <w:rsid w:val="00022575"/>
    <w:rsid w:val="00022657"/>
    <w:rsid w:val="00022CFA"/>
    <w:rsid w:val="000233EB"/>
    <w:rsid w:val="00023477"/>
    <w:rsid w:val="000235B2"/>
    <w:rsid w:val="00023ADA"/>
    <w:rsid w:val="00023BB2"/>
    <w:rsid w:val="00023C0D"/>
    <w:rsid w:val="00024199"/>
    <w:rsid w:val="00024614"/>
    <w:rsid w:val="00024639"/>
    <w:rsid w:val="0002656C"/>
    <w:rsid w:val="00026956"/>
    <w:rsid w:val="00027C5B"/>
    <w:rsid w:val="00027CCC"/>
    <w:rsid w:val="00027E68"/>
    <w:rsid w:val="00030189"/>
    <w:rsid w:val="000305FB"/>
    <w:rsid w:val="00030AB6"/>
    <w:rsid w:val="00030C8F"/>
    <w:rsid w:val="0003139E"/>
    <w:rsid w:val="00031614"/>
    <w:rsid w:val="000317A1"/>
    <w:rsid w:val="00031803"/>
    <w:rsid w:val="00031A9E"/>
    <w:rsid w:val="00031C3D"/>
    <w:rsid w:val="0003256C"/>
    <w:rsid w:val="000327B1"/>
    <w:rsid w:val="00032B9A"/>
    <w:rsid w:val="00032ED5"/>
    <w:rsid w:val="000333F8"/>
    <w:rsid w:val="00033B49"/>
    <w:rsid w:val="00033C77"/>
    <w:rsid w:val="00033DCF"/>
    <w:rsid w:val="00034174"/>
    <w:rsid w:val="000344CA"/>
    <w:rsid w:val="00035B6A"/>
    <w:rsid w:val="00035DE6"/>
    <w:rsid w:val="00036445"/>
    <w:rsid w:val="000369D6"/>
    <w:rsid w:val="0003776F"/>
    <w:rsid w:val="0004082E"/>
    <w:rsid w:val="000409C1"/>
    <w:rsid w:val="00040FCB"/>
    <w:rsid w:val="00041469"/>
    <w:rsid w:val="00041AD2"/>
    <w:rsid w:val="00042092"/>
    <w:rsid w:val="000423D3"/>
    <w:rsid w:val="00042D0F"/>
    <w:rsid w:val="00043DE5"/>
    <w:rsid w:val="00044CDC"/>
    <w:rsid w:val="00045599"/>
    <w:rsid w:val="00045695"/>
    <w:rsid w:val="00045C8E"/>
    <w:rsid w:val="00045D35"/>
    <w:rsid w:val="0004708F"/>
    <w:rsid w:val="00047659"/>
    <w:rsid w:val="00047E58"/>
    <w:rsid w:val="000501DD"/>
    <w:rsid w:val="00051388"/>
    <w:rsid w:val="000513C7"/>
    <w:rsid w:val="000527A4"/>
    <w:rsid w:val="0005287C"/>
    <w:rsid w:val="00052F1C"/>
    <w:rsid w:val="00052F43"/>
    <w:rsid w:val="00053A00"/>
    <w:rsid w:val="00055E38"/>
    <w:rsid w:val="00056147"/>
    <w:rsid w:val="000562A9"/>
    <w:rsid w:val="00056547"/>
    <w:rsid w:val="000567D6"/>
    <w:rsid w:val="0005741A"/>
    <w:rsid w:val="00057477"/>
    <w:rsid w:val="000578BE"/>
    <w:rsid w:val="00057E8B"/>
    <w:rsid w:val="00060099"/>
    <w:rsid w:val="000616F9"/>
    <w:rsid w:val="0006202E"/>
    <w:rsid w:val="0006359B"/>
    <w:rsid w:val="0006371A"/>
    <w:rsid w:val="00063BC5"/>
    <w:rsid w:val="000652AE"/>
    <w:rsid w:val="00065469"/>
    <w:rsid w:val="00065CBE"/>
    <w:rsid w:val="000660FC"/>
    <w:rsid w:val="0006680E"/>
    <w:rsid w:val="00066C05"/>
    <w:rsid w:val="0007015E"/>
    <w:rsid w:val="00070640"/>
    <w:rsid w:val="00070BA6"/>
    <w:rsid w:val="00070FA9"/>
    <w:rsid w:val="0007126A"/>
    <w:rsid w:val="00071A37"/>
    <w:rsid w:val="00072FD6"/>
    <w:rsid w:val="00073033"/>
    <w:rsid w:val="0007313C"/>
    <w:rsid w:val="00073F49"/>
    <w:rsid w:val="000741CE"/>
    <w:rsid w:val="000747EE"/>
    <w:rsid w:val="00074C17"/>
    <w:rsid w:val="00074DF0"/>
    <w:rsid w:val="0007552F"/>
    <w:rsid w:val="00075D4F"/>
    <w:rsid w:val="000762EE"/>
    <w:rsid w:val="000764B0"/>
    <w:rsid w:val="000766B1"/>
    <w:rsid w:val="00076A57"/>
    <w:rsid w:val="00077BB1"/>
    <w:rsid w:val="00077DA5"/>
    <w:rsid w:val="000800B7"/>
    <w:rsid w:val="000805A0"/>
    <w:rsid w:val="000810E1"/>
    <w:rsid w:val="000814D9"/>
    <w:rsid w:val="000826B6"/>
    <w:rsid w:val="00082881"/>
    <w:rsid w:val="00082AF2"/>
    <w:rsid w:val="00082F4D"/>
    <w:rsid w:val="00083440"/>
    <w:rsid w:val="000835C1"/>
    <w:rsid w:val="00083A98"/>
    <w:rsid w:val="0008403B"/>
    <w:rsid w:val="00084735"/>
    <w:rsid w:val="00084955"/>
    <w:rsid w:val="00084B6C"/>
    <w:rsid w:val="00084C0B"/>
    <w:rsid w:val="0008688F"/>
    <w:rsid w:val="000868ED"/>
    <w:rsid w:val="00086979"/>
    <w:rsid w:val="00086E2A"/>
    <w:rsid w:val="00086F0D"/>
    <w:rsid w:val="0008754D"/>
    <w:rsid w:val="000879B0"/>
    <w:rsid w:val="00087A9A"/>
    <w:rsid w:val="00087BA0"/>
    <w:rsid w:val="00090004"/>
    <w:rsid w:val="0009006A"/>
    <w:rsid w:val="00090468"/>
    <w:rsid w:val="00091077"/>
    <w:rsid w:val="00091257"/>
    <w:rsid w:val="00091630"/>
    <w:rsid w:val="00091D2E"/>
    <w:rsid w:val="0009222B"/>
    <w:rsid w:val="000926B0"/>
    <w:rsid w:val="00092962"/>
    <w:rsid w:val="00093158"/>
    <w:rsid w:val="0009420A"/>
    <w:rsid w:val="00094DF4"/>
    <w:rsid w:val="00095AD2"/>
    <w:rsid w:val="00095D1A"/>
    <w:rsid w:val="00095F5B"/>
    <w:rsid w:val="00096369"/>
    <w:rsid w:val="000963B4"/>
    <w:rsid w:val="000973CB"/>
    <w:rsid w:val="00097A36"/>
    <w:rsid w:val="00097C1F"/>
    <w:rsid w:val="000A006C"/>
    <w:rsid w:val="000A0279"/>
    <w:rsid w:val="000A06B2"/>
    <w:rsid w:val="000A0843"/>
    <w:rsid w:val="000A10D8"/>
    <w:rsid w:val="000A1339"/>
    <w:rsid w:val="000A1DAB"/>
    <w:rsid w:val="000A215F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DF6"/>
    <w:rsid w:val="000A5EB0"/>
    <w:rsid w:val="000A5F52"/>
    <w:rsid w:val="000A6AC0"/>
    <w:rsid w:val="000A6AC7"/>
    <w:rsid w:val="000A6F70"/>
    <w:rsid w:val="000A720C"/>
    <w:rsid w:val="000A7555"/>
    <w:rsid w:val="000A7D55"/>
    <w:rsid w:val="000B0A23"/>
    <w:rsid w:val="000B0DAB"/>
    <w:rsid w:val="000B127E"/>
    <w:rsid w:val="000B22CE"/>
    <w:rsid w:val="000B3CCD"/>
    <w:rsid w:val="000B4540"/>
    <w:rsid w:val="000B4A81"/>
    <w:rsid w:val="000B4C4B"/>
    <w:rsid w:val="000B540B"/>
    <w:rsid w:val="000B5F7A"/>
    <w:rsid w:val="000B6AC9"/>
    <w:rsid w:val="000B6C62"/>
    <w:rsid w:val="000B6E88"/>
    <w:rsid w:val="000B70D5"/>
    <w:rsid w:val="000B7C54"/>
    <w:rsid w:val="000B7E38"/>
    <w:rsid w:val="000C088B"/>
    <w:rsid w:val="000C0AE4"/>
    <w:rsid w:val="000C0E2D"/>
    <w:rsid w:val="000C1726"/>
    <w:rsid w:val="000C17D8"/>
    <w:rsid w:val="000C186E"/>
    <w:rsid w:val="000C22B9"/>
    <w:rsid w:val="000C29A1"/>
    <w:rsid w:val="000C2A20"/>
    <w:rsid w:val="000C3348"/>
    <w:rsid w:val="000C39B2"/>
    <w:rsid w:val="000C3AAF"/>
    <w:rsid w:val="000C3AF8"/>
    <w:rsid w:val="000C43AB"/>
    <w:rsid w:val="000C4754"/>
    <w:rsid w:val="000C486E"/>
    <w:rsid w:val="000C4BB6"/>
    <w:rsid w:val="000C5654"/>
    <w:rsid w:val="000C5B5E"/>
    <w:rsid w:val="000C5D45"/>
    <w:rsid w:val="000C5F51"/>
    <w:rsid w:val="000C6193"/>
    <w:rsid w:val="000C68BA"/>
    <w:rsid w:val="000C68EF"/>
    <w:rsid w:val="000C730B"/>
    <w:rsid w:val="000C743E"/>
    <w:rsid w:val="000D02D2"/>
    <w:rsid w:val="000D07AF"/>
    <w:rsid w:val="000D0D2E"/>
    <w:rsid w:val="000D0E0D"/>
    <w:rsid w:val="000D0EFB"/>
    <w:rsid w:val="000D1202"/>
    <w:rsid w:val="000D1A6C"/>
    <w:rsid w:val="000D1E80"/>
    <w:rsid w:val="000D204E"/>
    <w:rsid w:val="000D22FA"/>
    <w:rsid w:val="000D2990"/>
    <w:rsid w:val="000D2B8E"/>
    <w:rsid w:val="000D2C4D"/>
    <w:rsid w:val="000D2D99"/>
    <w:rsid w:val="000D32A5"/>
    <w:rsid w:val="000D3BC8"/>
    <w:rsid w:val="000D3F41"/>
    <w:rsid w:val="000D4040"/>
    <w:rsid w:val="000D46F1"/>
    <w:rsid w:val="000D4C47"/>
    <w:rsid w:val="000D4CE3"/>
    <w:rsid w:val="000D557F"/>
    <w:rsid w:val="000D5809"/>
    <w:rsid w:val="000D6F6C"/>
    <w:rsid w:val="000D7812"/>
    <w:rsid w:val="000E0651"/>
    <w:rsid w:val="000E0B98"/>
    <w:rsid w:val="000E1395"/>
    <w:rsid w:val="000E149A"/>
    <w:rsid w:val="000E1942"/>
    <w:rsid w:val="000E1A35"/>
    <w:rsid w:val="000E1FD3"/>
    <w:rsid w:val="000E2693"/>
    <w:rsid w:val="000E31B0"/>
    <w:rsid w:val="000E31F8"/>
    <w:rsid w:val="000E3204"/>
    <w:rsid w:val="000E3694"/>
    <w:rsid w:val="000E42F1"/>
    <w:rsid w:val="000E440E"/>
    <w:rsid w:val="000E4529"/>
    <w:rsid w:val="000E464E"/>
    <w:rsid w:val="000E5E0B"/>
    <w:rsid w:val="000E73F2"/>
    <w:rsid w:val="000E7982"/>
    <w:rsid w:val="000E7B61"/>
    <w:rsid w:val="000E7E81"/>
    <w:rsid w:val="000F08E3"/>
    <w:rsid w:val="000F0F5B"/>
    <w:rsid w:val="000F0F63"/>
    <w:rsid w:val="000F124B"/>
    <w:rsid w:val="000F17AF"/>
    <w:rsid w:val="000F20DD"/>
    <w:rsid w:val="000F221E"/>
    <w:rsid w:val="000F257E"/>
    <w:rsid w:val="000F2DF2"/>
    <w:rsid w:val="000F3B52"/>
    <w:rsid w:val="000F3DEE"/>
    <w:rsid w:val="000F3FF6"/>
    <w:rsid w:val="000F4D9F"/>
    <w:rsid w:val="000F55DB"/>
    <w:rsid w:val="000F5639"/>
    <w:rsid w:val="000F5C18"/>
    <w:rsid w:val="000F6811"/>
    <w:rsid w:val="000F6CE5"/>
    <w:rsid w:val="0010014A"/>
    <w:rsid w:val="00100FE3"/>
    <w:rsid w:val="001026DD"/>
    <w:rsid w:val="00102EBB"/>
    <w:rsid w:val="00103324"/>
    <w:rsid w:val="001049DC"/>
    <w:rsid w:val="00104A64"/>
    <w:rsid w:val="001054D4"/>
    <w:rsid w:val="00105E3F"/>
    <w:rsid w:val="00105EA4"/>
    <w:rsid w:val="00107B76"/>
    <w:rsid w:val="00110189"/>
    <w:rsid w:val="00110357"/>
    <w:rsid w:val="00111AC4"/>
    <w:rsid w:val="00111B94"/>
    <w:rsid w:val="00112C76"/>
    <w:rsid w:val="00112E25"/>
    <w:rsid w:val="00112EBF"/>
    <w:rsid w:val="001142C4"/>
    <w:rsid w:val="00114A7F"/>
    <w:rsid w:val="00114BE3"/>
    <w:rsid w:val="00114C96"/>
    <w:rsid w:val="00114FCC"/>
    <w:rsid w:val="00114FFD"/>
    <w:rsid w:val="00115268"/>
    <w:rsid w:val="00115383"/>
    <w:rsid w:val="00115FDA"/>
    <w:rsid w:val="00116166"/>
    <w:rsid w:val="00116873"/>
    <w:rsid w:val="00116A77"/>
    <w:rsid w:val="00116A90"/>
    <w:rsid w:val="00116EFD"/>
    <w:rsid w:val="00117AE8"/>
    <w:rsid w:val="00117CB5"/>
    <w:rsid w:val="001205DD"/>
    <w:rsid w:val="00120856"/>
    <w:rsid w:val="00120A4B"/>
    <w:rsid w:val="001217B9"/>
    <w:rsid w:val="00122417"/>
    <w:rsid w:val="0012290A"/>
    <w:rsid w:val="001239F6"/>
    <w:rsid w:val="00123C97"/>
    <w:rsid w:val="001240B7"/>
    <w:rsid w:val="001249D2"/>
    <w:rsid w:val="001250FE"/>
    <w:rsid w:val="0012543E"/>
    <w:rsid w:val="001254AA"/>
    <w:rsid w:val="001258D8"/>
    <w:rsid w:val="00126A7D"/>
    <w:rsid w:val="00126D1B"/>
    <w:rsid w:val="001273D1"/>
    <w:rsid w:val="00127B15"/>
    <w:rsid w:val="00127F2E"/>
    <w:rsid w:val="0013040A"/>
    <w:rsid w:val="00130533"/>
    <w:rsid w:val="001315AB"/>
    <w:rsid w:val="00131BC2"/>
    <w:rsid w:val="00131E1B"/>
    <w:rsid w:val="00132041"/>
    <w:rsid w:val="00132B06"/>
    <w:rsid w:val="00133356"/>
    <w:rsid w:val="001335E1"/>
    <w:rsid w:val="00133631"/>
    <w:rsid w:val="001338D0"/>
    <w:rsid w:val="001339D9"/>
    <w:rsid w:val="00134851"/>
    <w:rsid w:val="00134E32"/>
    <w:rsid w:val="001350A1"/>
    <w:rsid w:val="001353F4"/>
    <w:rsid w:val="00135577"/>
    <w:rsid w:val="00135816"/>
    <w:rsid w:val="00135A18"/>
    <w:rsid w:val="00135C77"/>
    <w:rsid w:val="00136376"/>
    <w:rsid w:val="0013682A"/>
    <w:rsid w:val="0013716C"/>
    <w:rsid w:val="0013757A"/>
    <w:rsid w:val="00137910"/>
    <w:rsid w:val="00140058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4A8"/>
    <w:rsid w:val="001425DA"/>
    <w:rsid w:val="00142BDF"/>
    <w:rsid w:val="00142C04"/>
    <w:rsid w:val="00142DC4"/>
    <w:rsid w:val="00142EBA"/>
    <w:rsid w:val="00142F6A"/>
    <w:rsid w:val="001432E1"/>
    <w:rsid w:val="001435E0"/>
    <w:rsid w:val="00143629"/>
    <w:rsid w:val="001438B9"/>
    <w:rsid w:val="001439B2"/>
    <w:rsid w:val="0014411F"/>
    <w:rsid w:val="0014478D"/>
    <w:rsid w:val="001450B9"/>
    <w:rsid w:val="0014521D"/>
    <w:rsid w:val="001456B6"/>
    <w:rsid w:val="00145C1A"/>
    <w:rsid w:val="00145F40"/>
    <w:rsid w:val="00146394"/>
    <w:rsid w:val="001470D6"/>
    <w:rsid w:val="00147266"/>
    <w:rsid w:val="00147515"/>
    <w:rsid w:val="0014779D"/>
    <w:rsid w:val="00147B6E"/>
    <w:rsid w:val="00147BEA"/>
    <w:rsid w:val="00147C42"/>
    <w:rsid w:val="001510B3"/>
    <w:rsid w:val="001512C2"/>
    <w:rsid w:val="001518C8"/>
    <w:rsid w:val="00151A56"/>
    <w:rsid w:val="00151D7B"/>
    <w:rsid w:val="00151DBA"/>
    <w:rsid w:val="001522AC"/>
    <w:rsid w:val="001529C4"/>
    <w:rsid w:val="001539B4"/>
    <w:rsid w:val="00153E44"/>
    <w:rsid w:val="00153F9A"/>
    <w:rsid w:val="00154144"/>
    <w:rsid w:val="00154155"/>
    <w:rsid w:val="0015438F"/>
    <w:rsid w:val="0015486F"/>
    <w:rsid w:val="00155064"/>
    <w:rsid w:val="00155181"/>
    <w:rsid w:val="001553F0"/>
    <w:rsid w:val="00155540"/>
    <w:rsid w:val="001559AD"/>
    <w:rsid w:val="0015647F"/>
    <w:rsid w:val="001564D3"/>
    <w:rsid w:val="00156671"/>
    <w:rsid w:val="0015768F"/>
    <w:rsid w:val="00157E48"/>
    <w:rsid w:val="00160C24"/>
    <w:rsid w:val="00160D16"/>
    <w:rsid w:val="00161075"/>
    <w:rsid w:val="0016199B"/>
    <w:rsid w:val="00161A55"/>
    <w:rsid w:val="00161D25"/>
    <w:rsid w:val="00162A0E"/>
    <w:rsid w:val="00162F9B"/>
    <w:rsid w:val="00163513"/>
    <w:rsid w:val="00163565"/>
    <w:rsid w:val="00163C3C"/>
    <w:rsid w:val="00163D75"/>
    <w:rsid w:val="001644E8"/>
    <w:rsid w:val="00164E8C"/>
    <w:rsid w:val="001650E8"/>
    <w:rsid w:val="001651BF"/>
    <w:rsid w:val="00165480"/>
    <w:rsid w:val="00165564"/>
    <w:rsid w:val="001658BF"/>
    <w:rsid w:val="001659DD"/>
    <w:rsid w:val="001663C4"/>
    <w:rsid w:val="001663DD"/>
    <w:rsid w:val="001667C9"/>
    <w:rsid w:val="00166B48"/>
    <w:rsid w:val="00166EF4"/>
    <w:rsid w:val="00166F48"/>
    <w:rsid w:val="00167BD4"/>
    <w:rsid w:val="00170B02"/>
    <w:rsid w:val="00170DF0"/>
    <w:rsid w:val="00171C2C"/>
    <w:rsid w:val="00172004"/>
    <w:rsid w:val="0017228F"/>
    <w:rsid w:val="0017273A"/>
    <w:rsid w:val="00172FD8"/>
    <w:rsid w:val="00174004"/>
    <w:rsid w:val="00174688"/>
    <w:rsid w:val="001746F1"/>
    <w:rsid w:val="00174A1D"/>
    <w:rsid w:val="00174A5D"/>
    <w:rsid w:val="00174D81"/>
    <w:rsid w:val="001753A5"/>
    <w:rsid w:val="0017571B"/>
    <w:rsid w:val="00176239"/>
    <w:rsid w:val="00176816"/>
    <w:rsid w:val="00176ADC"/>
    <w:rsid w:val="00176F59"/>
    <w:rsid w:val="001770CC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2F6"/>
    <w:rsid w:val="00186AA2"/>
    <w:rsid w:val="00187544"/>
    <w:rsid w:val="0018799E"/>
    <w:rsid w:val="00187A15"/>
    <w:rsid w:val="00187C4B"/>
    <w:rsid w:val="00190C46"/>
    <w:rsid w:val="00190F7E"/>
    <w:rsid w:val="001911ED"/>
    <w:rsid w:val="00191AB9"/>
    <w:rsid w:val="00192CE6"/>
    <w:rsid w:val="00193655"/>
    <w:rsid w:val="001938EC"/>
    <w:rsid w:val="001939F7"/>
    <w:rsid w:val="001947C3"/>
    <w:rsid w:val="0019506A"/>
    <w:rsid w:val="001959C8"/>
    <w:rsid w:val="00195A9B"/>
    <w:rsid w:val="00195EF1"/>
    <w:rsid w:val="001963C3"/>
    <w:rsid w:val="00196737"/>
    <w:rsid w:val="00196897"/>
    <w:rsid w:val="00197764"/>
    <w:rsid w:val="00197DBC"/>
    <w:rsid w:val="001A0148"/>
    <w:rsid w:val="001A089B"/>
    <w:rsid w:val="001A0A75"/>
    <w:rsid w:val="001A18D4"/>
    <w:rsid w:val="001A1C5A"/>
    <w:rsid w:val="001A20D4"/>
    <w:rsid w:val="001A257D"/>
    <w:rsid w:val="001A2594"/>
    <w:rsid w:val="001A2AD0"/>
    <w:rsid w:val="001A2BE3"/>
    <w:rsid w:val="001A2C87"/>
    <w:rsid w:val="001A3248"/>
    <w:rsid w:val="001A361D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1D23"/>
    <w:rsid w:val="001B247E"/>
    <w:rsid w:val="001B24E5"/>
    <w:rsid w:val="001B2A3B"/>
    <w:rsid w:val="001B2A9E"/>
    <w:rsid w:val="001B2ABA"/>
    <w:rsid w:val="001B2DAA"/>
    <w:rsid w:val="001B2F9F"/>
    <w:rsid w:val="001B32AC"/>
    <w:rsid w:val="001B372C"/>
    <w:rsid w:val="001B3892"/>
    <w:rsid w:val="001B407F"/>
    <w:rsid w:val="001B42B5"/>
    <w:rsid w:val="001B4665"/>
    <w:rsid w:val="001B494B"/>
    <w:rsid w:val="001B50A4"/>
    <w:rsid w:val="001B5EDE"/>
    <w:rsid w:val="001B609C"/>
    <w:rsid w:val="001B6448"/>
    <w:rsid w:val="001B6513"/>
    <w:rsid w:val="001B66EC"/>
    <w:rsid w:val="001B6AB3"/>
    <w:rsid w:val="001B6D79"/>
    <w:rsid w:val="001B6D7B"/>
    <w:rsid w:val="001B7F1D"/>
    <w:rsid w:val="001C05F3"/>
    <w:rsid w:val="001C0632"/>
    <w:rsid w:val="001C0C10"/>
    <w:rsid w:val="001C0F63"/>
    <w:rsid w:val="001C1E67"/>
    <w:rsid w:val="001C200F"/>
    <w:rsid w:val="001C2029"/>
    <w:rsid w:val="001C2710"/>
    <w:rsid w:val="001C2B6C"/>
    <w:rsid w:val="001C2F75"/>
    <w:rsid w:val="001C3234"/>
    <w:rsid w:val="001C3E3F"/>
    <w:rsid w:val="001C4028"/>
    <w:rsid w:val="001C4C1D"/>
    <w:rsid w:val="001C4E67"/>
    <w:rsid w:val="001C53EA"/>
    <w:rsid w:val="001C6841"/>
    <w:rsid w:val="001C69E6"/>
    <w:rsid w:val="001C6E4B"/>
    <w:rsid w:val="001C6ED8"/>
    <w:rsid w:val="001C70E1"/>
    <w:rsid w:val="001C73D3"/>
    <w:rsid w:val="001C75BE"/>
    <w:rsid w:val="001C7631"/>
    <w:rsid w:val="001C7755"/>
    <w:rsid w:val="001C796F"/>
    <w:rsid w:val="001C7BE5"/>
    <w:rsid w:val="001D1132"/>
    <w:rsid w:val="001D1223"/>
    <w:rsid w:val="001D1743"/>
    <w:rsid w:val="001D234C"/>
    <w:rsid w:val="001D26F5"/>
    <w:rsid w:val="001D52C9"/>
    <w:rsid w:val="001D5F7D"/>
    <w:rsid w:val="001D6093"/>
    <w:rsid w:val="001D6C69"/>
    <w:rsid w:val="001D7520"/>
    <w:rsid w:val="001E03A7"/>
    <w:rsid w:val="001E0F57"/>
    <w:rsid w:val="001E1CE1"/>
    <w:rsid w:val="001E1E97"/>
    <w:rsid w:val="001E3299"/>
    <w:rsid w:val="001E365F"/>
    <w:rsid w:val="001E44BC"/>
    <w:rsid w:val="001E459C"/>
    <w:rsid w:val="001E48D8"/>
    <w:rsid w:val="001E4A6F"/>
    <w:rsid w:val="001E4B89"/>
    <w:rsid w:val="001E4B9B"/>
    <w:rsid w:val="001E5037"/>
    <w:rsid w:val="001E504F"/>
    <w:rsid w:val="001E5484"/>
    <w:rsid w:val="001E5642"/>
    <w:rsid w:val="001E56D5"/>
    <w:rsid w:val="001E5F6A"/>
    <w:rsid w:val="001E6113"/>
    <w:rsid w:val="001E650B"/>
    <w:rsid w:val="001E65DF"/>
    <w:rsid w:val="001E689F"/>
    <w:rsid w:val="001E6D1D"/>
    <w:rsid w:val="001E7423"/>
    <w:rsid w:val="001E78E5"/>
    <w:rsid w:val="001E7BC1"/>
    <w:rsid w:val="001E7C62"/>
    <w:rsid w:val="001E7FC9"/>
    <w:rsid w:val="001E7FCC"/>
    <w:rsid w:val="001F0F9B"/>
    <w:rsid w:val="001F1851"/>
    <w:rsid w:val="001F274B"/>
    <w:rsid w:val="001F2C4A"/>
    <w:rsid w:val="001F2CFB"/>
    <w:rsid w:val="001F31AA"/>
    <w:rsid w:val="001F357B"/>
    <w:rsid w:val="001F366F"/>
    <w:rsid w:val="001F3DA3"/>
    <w:rsid w:val="001F4C2B"/>
    <w:rsid w:val="001F52DA"/>
    <w:rsid w:val="001F53EB"/>
    <w:rsid w:val="001F577A"/>
    <w:rsid w:val="001F599D"/>
    <w:rsid w:val="001F5C19"/>
    <w:rsid w:val="001F5E05"/>
    <w:rsid w:val="001F653D"/>
    <w:rsid w:val="001F6612"/>
    <w:rsid w:val="001F69D3"/>
    <w:rsid w:val="001F6FBA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4448"/>
    <w:rsid w:val="002049A6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1E11"/>
    <w:rsid w:val="00212CE4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860"/>
    <w:rsid w:val="00217A12"/>
    <w:rsid w:val="0022016B"/>
    <w:rsid w:val="0022075A"/>
    <w:rsid w:val="00220F59"/>
    <w:rsid w:val="00221A23"/>
    <w:rsid w:val="00221D28"/>
    <w:rsid w:val="00221FF4"/>
    <w:rsid w:val="00222207"/>
    <w:rsid w:val="00222456"/>
    <w:rsid w:val="00222BE9"/>
    <w:rsid w:val="002234ED"/>
    <w:rsid w:val="002243A4"/>
    <w:rsid w:val="00224624"/>
    <w:rsid w:val="00225821"/>
    <w:rsid w:val="00226725"/>
    <w:rsid w:val="002270EF"/>
    <w:rsid w:val="00227D80"/>
    <w:rsid w:val="00230A39"/>
    <w:rsid w:val="00230C37"/>
    <w:rsid w:val="00230D67"/>
    <w:rsid w:val="00230EA3"/>
    <w:rsid w:val="002313DF"/>
    <w:rsid w:val="00232275"/>
    <w:rsid w:val="0023254D"/>
    <w:rsid w:val="00232799"/>
    <w:rsid w:val="00232EFB"/>
    <w:rsid w:val="00232F3D"/>
    <w:rsid w:val="00232FA0"/>
    <w:rsid w:val="002330AC"/>
    <w:rsid w:val="0023367B"/>
    <w:rsid w:val="00233BDD"/>
    <w:rsid w:val="00233DDF"/>
    <w:rsid w:val="00233F0F"/>
    <w:rsid w:val="00234729"/>
    <w:rsid w:val="0023479F"/>
    <w:rsid w:val="002347AD"/>
    <w:rsid w:val="00234A0E"/>
    <w:rsid w:val="00234A23"/>
    <w:rsid w:val="00234C8E"/>
    <w:rsid w:val="002353E1"/>
    <w:rsid w:val="0023593D"/>
    <w:rsid w:val="00235D23"/>
    <w:rsid w:val="00236B01"/>
    <w:rsid w:val="00237076"/>
    <w:rsid w:val="002371CD"/>
    <w:rsid w:val="00237308"/>
    <w:rsid w:val="00240673"/>
    <w:rsid w:val="00241504"/>
    <w:rsid w:val="00241636"/>
    <w:rsid w:val="0024183D"/>
    <w:rsid w:val="00241C5A"/>
    <w:rsid w:val="002420CB"/>
    <w:rsid w:val="0024284E"/>
    <w:rsid w:val="00242B92"/>
    <w:rsid w:val="00242E1A"/>
    <w:rsid w:val="002430E7"/>
    <w:rsid w:val="002441F7"/>
    <w:rsid w:val="00244A02"/>
    <w:rsid w:val="00244AD8"/>
    <w:rsid w:val="00244DCB"/>
    <w:rsid w:val="00244DF3"/>
    <w:rsid w:val="0024503D"/>
    <w:rsid w:val="002458B1"/>
    <w:rsid w:val="00245A9A"/>
    <w:rsid w:val="0024627B"/>
    <w:rsid w:val="002466C9"/>
    <w:rsid w:val="002467BD"/>
    <w:rsid w:val="00246CF7"/>
    <w:rsid w:val="00246D72"/>
    <w:rsid w:val="002479CD"/>
    <w:rsid w:val="00247B4F"/>
    <w:rsid w:val="0025007A"/>
    <w:rsid w:val="00250D02"/>
    <w:rsid w:val="00252426"/>
    <w:rsid w:val="002524E1"/>
    <w:rsid w:val="00252B6E"/>
    <w:rsid w:val="0025330A"/>
    <w:rsid w:val="00253487"/>
    <w:rsid w:val="0025432B"/>
    <w:rsid w:val="00254DBB"/>
    <w:rsid w:val="00254E65"/>
    <w:rsid w:val="00255570"/>
    <w:rsid w:val="00255D6E"/>
    <w:rsid w:val="0025705D"/>
    <w:rsid w:val="00257807"/>
    <w:rsid w:val="0025798F"/>
    <w:rsid w:val="0026045F"/>
    <w:rsid w:val="00261844"/>
    <w:rsid w:val="00262780"/>
    <w:rsid w:val="00263569"/>
    <w:rsid w:val="0026359E"/>
    <w:rsid w:val="0026385A"/>
    <w:rsid w:val="00263D2B"/>
    <w:rsid w:val="00264207"/>
    <w:rsid w:val="0026445C"/>
    <w:rsid w:val="00264D6D"/>
    <w:rsid w:val="00264F3B"/>
    <w:rsid w:val="002658D4"/>
    <w:rsid w:val="00265E39"/>
    <w:rsid w:val="00266C1B"/>
    <w:rsid w:val="00266DA7"/>
    <w:rsid w:val="00267E1C"/>
    <w:rsid w:val="00267F4A"/>
    <w:rsid w:val="00270448"/>
    <w:rsid w:val="002707D6"/>
    <w:rsid w:val="002707E0"/>
    <w:rsid w:val="00270839"/>
    <w:rsid w:val="0027096E"/>
    <w:rsid w:val="00270A51"/>
    <w:rsid w:val="00270BEA"/>
    <w:rsid w:val="0027119B"/>
    <w:rsid w:val="00271441"/>
    <w:rsid w:val="00271927"/>
    <w:rsid w:val="00271CD7"/>
    <w:rsid w:val="00272464"/>
    <w:rsid w:val="0027284B"/>
    <w:rsid w:val="00272F2F"/>
    <w:rsid w:val="00273435"/>
    <w:rsid w:val="00273906"/>
    <w:rsid w:val="0027410D"/>
    <w:rsid w:val="00274C6B"/>
    <w:rsid w:val="00275117"/>
    <w:rsid w:val="002752A2"/>
    <w:rsid w:val="00275619"/>
    <w:rsid w:val="0027597D"/>
    <w:rsid w:val="00276CCB"/>
    <w:rsid w:val="0027728B"/>
    <w:rsid w:val="00277E6A"/>
    <w:rsid w:val="002801F4"/>
    <w:rsid w:val="002804EF"/>
    <w:rsid w:val="00280685"/>
    <w:rsid w:val="002809DD"/>
    <w:rsid w:val="002809F8"/>
    <w:rsid w:val="002815C4"/>
    <w:rsid w:val="00281B5D"/>
    <w:rsid w:val="00282121"/>
    <w:rsid w:val="002828A2"/>
    <w:rsid w:val="002833EC"/>
    <w:rsid w:val="002844A8"/>
    <w:rsid w:val="00284593"/>
    <w:rsid w:val="00284796"/>
    <w:rsid w:val="00284F60"/>
    <w:rsid w:val="002852E9"/>
    <w:rsid w:val="0028552D"/>
    <w:rsid w:val="0028564F"/>
    <w:rsid w:val="00285D7C"/>
    <w:rsid w:val="00286D16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13DC"/>
    <w:rsid w:val="0029148D"/>
    <w:rsid w:val="00291A7F"/>
    <w:rsid w:val="00292204"/>
    <w:rsid w:val="00292DE9"/>
    <w:rsid w:val="0029362C"/>
    <w:rsid w:val="002939F6"/>
    <w:rsid w:val="00294CB2"/>
    <w:rsid w:val="00294E1D"/>
    <w:rsid w:val="002954F4"/>
    <w:rsid w:val="002955CF"/>
    <w:rsid w:val="0029596E"/>
    <w:rsid w:val="0029648E"/>
    <w:rsid w:val="002975BF"/>
    <w:rsid w:val="002976E9"/>
    <w:rsid w:val="00297B24"/>
    <w:rsid w:val="00297EE9"/>
    <w:rsid w:val="00297F19"/>
    <w:rsid w:val="00297F53"/>
    <w:rsid w:val="002A0350"/>
    <w:rsid w:val="002A049D"/>
    <w:rsid w:val="002A0EC3"/>
    <w:rsid w:val="002A1665"/>
    <w:rsid w:val="002A21E9"/>
    <w:rsid w:val="002A2358"/>
    <w:rsid w:val="002A342C"/>
    <w:rsid w:val="002A3F6B"/>
    <w:rsid w:val="002A4873"/>
    <w:rsid w:val="002A4B37"/>
    <w:rsid w:val="002A4CFE"/>
    <w:rsid w:val="002A4D18"/>
    <w:rsid w:val="002A54DE"/>
    <w:rsid w:val="002A5EE0"/>
    <w:rsid w:val="002A652A"/>
    <w:rsid w:val="002A712E"/>
    <w:rsid w:val="002A7516"/>
    <w:rsid w:val="002A7AD7"/>
    <w:rsid w:val="002A7F06"/>
    <w:rsid w:val="002B13A2"/>
    <w:rsid w:val="002B2DD4"/>
    <w:rsid w:val="002B30FA"/>
    <w:rsid w:val="002B3ADD"/>
    <w:rsid w:val="002B3BFB"/>
    <w:rsid w:val="002B4364"/>
    <w:rsid w:val="002B569B"/>
    <w:rsid w:val="002B676F"/>
    <w:rsid w:val="002B6BB5"/>
    <w:rsid w:val="002B7447"/>
    <w:rsid w:val="002B7620"/>
    <w:rsid w:val="002B7C65"/>
    <w:rsid w:val="002C01D0"/>
    <w:rsid w:val="002C0245"/>
    <w:rsid w:val="002C0B12"/>
    <w:rsid w:val="002C135C"/>
    <w:rsid w:val="002C1ED5"/>
    <w:rsid w:val="002C22FB"/>
    <w:rsid w:val="002C291E"/>
    <w:rsid w:val="002C2A55"/>
    <w:rsid w:val="002C38CC"/>
    <w:rsid w:val="002C38D9"/>
    <w:rsid w:val="002C4A76"/>
    <w:rsid w:val="002C4AA1"/>
    <w:rsid w:val="002C4DDF"/>
    <w:rsid w:val="002C525B"/>
    <w:rsid w:val="002C56CB"/>
    <w:rsid w:val="002C58B9"/>
    <w:rsid w:val="002C5B24"/>
    <w:rsid w:val="002C5DC7"/>
    <w:rsid w:val="002C6A4C"/>
    <w:rsid w:val="002C737C"/>
    <w:rsid w:val="002C76A4"/>
    <w:rsid w:val="002C76AB"/>
    <w:rsid w:val="002C7708"/>
    <w:rsid w:val="002C7DEB"/>
    <w:rsid w:val="002D02E5"/>
    <w:rsid w:val="002D0345"/>
    <w:rsid w:val="002D18E7"/>
    <w:rsid w:val="002D1955"/>
    <w:rsid w:val="002D1E65"/>
    <w:rsid w:val="002D3194"/>
    <w:rsid w:val="002D3722"/>
    <w:rsid w:val="002D38BF"/>
    <w:rsid w:val="002D394E"/>
    <w:rsid w:val="002D3DC7"/>
    <w:rsid w:val="002D3ED6"/>
    <w:rsid w:val="002D460E"/>
    <w:rsid w:val="002D4CAF"/>
    <w:rsid w:val="002D5179"/>
    <w:rsid w:val="002D5304"/>
    <w:rsid w:val="002D548B"/>
    <w:rsid w:val="002D5792"/>
    <w:rsid w:val="002D60EB"/>
    <w:rsid w:val="002D6344"/>
    <w:rsid w:val="002D6D2F"/>
    <w:rsid w:val="002D708B"/>
    <w:rsid w:val="002D725A"/>
    <w:rsid w:val="002D74FC"/>
    <w:rsid w:val="002D7961"/>
    <w:rsid w:val="002E0EAE"/>
    <w:rsid w:val="002E1C45"/>
    <w:rsid w:val="002E2A13"/>
    <w:rsid w:val="002E2C38"/>
    <w:rsid w:val="002E3A94"/>
    <w:rsid w:val="002E4AE3"/>
    <w:rsid w:val="002E4F72"/>
    <w:rsid w:val="002E556A"/>
    <w:rsid w:val="002E5C18"/>
    <w:rsid w:val="002E606F"/>
    <w:rsid w:val="002E64EB"/>
    <w:rsid w:val="002E6D66"/>
    <w:rsid w:val="002E7126"/>
    <w:rsid w:val="002E7714"/>
    <w:rsid w:val="002E776A"/>
    <w:rsid w:val="002F0202"/>
    <w:rsid w:val="002F022A"/>
    <w:rsid w:val="002F057E"/>
    <w:rsid w:val="002F0B73"/>
    <w:rsid w:val="002F1788"/>
    <w:rsid w:val="002F196E"/>
    <w:rsid w:val="002F1B80"/>
    <w:rsid w:val="002F1ED5"/>
    <w:rsid w:val="002F2457"/>
    <w:rsid w:val="002F248E"/>
    <w:rsid w:val="002F2768"/>
    <w:rsid w:val="002F289A"/>
    <w:rsid w:val="002F2C1F"/>
    <w:rsid w:val="002F2F21"/>
    <w:rsid w:val="002F38C7"/>
    <w:rsid w:val="002F3AD7"/>
    <w:rsid w:val="002F3E05"/>
    <w:rsid w:val="002F3E83"/>
    <w:rsid w:val="002F4130"/>
    <w:rsid w:val="002F4641"/>
    <w:rsid w:val="002F4829"/>
    <w:rsid w:val="002F4AEF"/>
    <w:rsid w:val="002F58F2"/>
    <w:rsid w:val="002F596B"/>
    <w:rsid w:val="002F6566"/>
    <w:rsid w:val="002F6890"/>
    <w:rsid w:val="002F6AF8"/>
    <w:rsid w:val="002F7368"/>
    <w:rsid w:val="002F7550"/>
    <w:rsid w:val="002F75E2"/>
    <w:rsid w:val="002F7DAF"/>
    <w:rsid w:val="003003C2"/>
    <w:rsid w:val="00300DB8"/>
    <w:rsid w:val="00300DCD"/>
    <w:rsid w:val="00300DE2"/>
    <w:rsid w:val="00300E5B"/>
    <w:rsid w:val="003012B9"/>
    <w:rsid w:val="00301DA2"/>
    <w:rsid w:val="003024D6"/>
    <w:rsid w:val="003028E9"/>
    <w:rsid w:val="00303426"/>
    <w:rsid w:val="00303DC9"/>
    <w:rsid w:val="00304FCA"/>
    <w:rsid w:val="0030554A"/>
    <w:rsid w:val="0030558A"/>
    <w:rsid w:val="0030566A"/>
    <w:rsid w:val="003056FA"/>
    <w:rsid w:val="00306AD4"/>
    <w:rsid w:val="00306E12"/>
    <w:rsid w:val="003076C4"/>
    <w:rsid w:val="00307832"/>
    <w:rsid w:val="00307A0D"/>
    <w:rsid w:val="00307C08"/>
    <w:rsid w:val="00307EBC"/>
    <w:rsid w:val="00310031"/>
    <w:rsid w:val="00310213"/>
    <w:rsid w:val="00310C8D"/>
    <w:rsid w:val="00311A2E"/>
    <w:rsid w:val="003127AD"/>
    <w:rsid w:val="0031532B"/>
    <w:rsid w:val="0031552A"/>
    <w:rsid w:val="003157EE"/>
    <w:rsid w:val="0031624A"/>
    <w:rsid w:val="003162BD"/>
    <w:rsid w:val="00316D9F"/>
    <w:rsid w:val="003170BC"/>
    <w:rsid w:val="00317694"/>
    <w:rsid w:val="003203D0"/>
    <w:rsid w:val="00320736"/>
    <w:rsid w:val="00320937"/>
    <w:rsid w:val="003213CE"/>
    <w:rsid w:val="003217AB"/>
    <w:rsid w:val="00321DC4"/>
    <w:rsid w:val="00322271"/>
    <w:rsid w:val="00322CBD"/>
    <w:rsid w:val="0032355F"/>
    <w:rsid w:val="00323CCC"/>
    <w:rsid w:val="0032435B"/>
    <w:rsid w:val="003244B9"/>
    <w:rsid w:val="00325156"/>
    <w:rsid w:val="003256A4"/>
    <w:rsid w:val="0032599F"/>
    <w:rsid w:val="00326226"/>
    <w:rsid w:val="00326733"/>
    <w:rsid w:val="0032692F"/>
    <w:rsid w:val="00326B01"/>
    <w:rsid w:val="00327237"/>
    <w:rsid w:val="0032734A"/>
    <w:rsid w:val="00327587"/>
    <w:rsid w:val="00327837"/>
    <w:rsid w:val="00327DAD"/>
    <w:rsid w:val="0033042D"/>
    <w:rsid w:val="003309A7"/>
    <w:rsid w:val="003309CA"/>
    <w:rsid w:val="00331385"/>
    <w:rsid w:val="00331A3F"/>
    <w:rsid w:val="00331D1F"/>
    <w:rsid w:val="0033235D"/>
    <w:rsid w:val="00332A2A"/>
    <w:rsid w:val="00332E40"/>
    <w:rsid w:val="003330FE"/>
    <w:rsid w:val="00333421"/>
    <w:rsid w:val="0033357C"/>
    <w:rsid w:val="00333A0F"/>
    <w:rsid w:val="00333A3B"/>
    <w:rsid w:val="003348BE"/>
    <w:rsid w:val="0033507B"/>
    <w:rsid w:val="003355BC"/>
    <w:rsid w:val="00335806"/>
    <w:rsid w:val="00336E69"/>
    <w:rsid w:val="00336E70"/>
    <w:rsid w:val="00337273"/>
    <w:rsid w:val="0033780E"/>
    <w:rsid w:val="0033798E"/>
    <w:rsid w:val="00337AF2"/>
    <w:rsid w:val="00337B3E"/>
    <w:rsid w:val="00337D21"/>
    <w:rsid w:val="00340070"/>
    <w:rsid w:val="00340966"/>
    <w:rsid w:val="00341EE7"/>
    <w:rsid w:val="00342121"/>
    <w:rsid w:val="003422A3"/>
    <w:rsid w:val="003426E0"/>
    <w:rsid w:val="00342836"/>
    <w:rsid w:val="003430E6"/>
    <w:rsid w:val="003432DF"/>
    <w:rsid w:val="00343518"/>
    <w:rsid w:val="0034388E"/>
    <w:rsid w:val="00343F90"/>
    <w:rsid w:val="0034412F"/>
    <w:rsid w:val="00344401"/>
    <w:rsid w:val="0034455D"/>
    <w:rsid w:val="003448AF"/>
    <w:rsid w:val="00344AC1"/>
    <w:rsid w:val="00344C1A"/>
    <w:rsid w:val="003452A9"/>
    <w:rsid w:val="00346409"/>
    <w:rsid w:val="003468D0"/>
    <w:rsid w:val="00346A25"/>
    <w:rsid w:val="00346E30"/>
    <w:rsid w:val="003474FB"/>
    <w:rsid w:val="0034752C"/>
    <w:rsid w:val="00347625"/>
    <w:rsid w:val="0034765D"/>
    <w:rsid w:val="00347E4F"/>
    <w:rsid w:val="00347E86"/>
    <w:rsid w:val="003500BD"/>
    <w:rsid w:val="0035110A"/>
    <w:rsid w:val="00351280"/>
    <w:rsid w:val="0035138A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B1E"/>
    <w:rsid w:val="00355BA4"/>
    <w:rsid w:val="0035608D"/>
    <w:rsid w:val="00357C3C"/>
    <w:rsid w:val="00357C47"/>
    <w:rsid w:val="00357EB9"/>
    <w:rsid w:val="00357F36"/>
    <w:rsid w:val="00360555"/>
    <w:rsid w:val="0036085F"/>
    <w:rsid w:val="00360872"/>
    <w:rsid w:val="0036087F"/>
    <w:rsid w:val="00360F6A"/>
    <w:rsid w:val="00360FD9"/>
    <w:rsid w:val="00361668"/>
    <w:rsid w:val="00361800"/>
    <w:rsid w:val="00361DD9"/>
    <w:rsid w:val="003627CA"/>
    <w:rsid w:val="00362DAE"/>
    <w:rsid w:val="00363144"/>
    <w:rsid w:val="003635B9"/>
    <w:rsid w:val="0036375B"/>
    <w:rsid w:val="00363840"/>
    <w:rsid w:val="00365118"/>
    <w:rsid w:val="00365266"/>
    <w:rsid w:val="003652B8"/>
    <w:rsid w:val="00365CBD"/>
    <w:rsid w:val="0036709E"/>
    <w:rsid w:val="003671B1"/>
    <w:rsid w:val="0036745B"/>
    <w:rsid w:val="00370BDB"/>
    <w:rsid w:val="00371280"/>
    <w:rsid w:val="00371425"/>
    <w:rsid w:val="00371B72"/>
    <w:rsid w:val="00371CF8"/>
    <w:rsid w:val="00372082"/>
    <w:rsid w:val="00372279"/>
    <w:rsid w:val="003728E8"/>
    <w:rsid w:val="00372981"/>
    <w:rsid w:val="00372F59"/>
    <w:rsid w:val="00373B29"/>
    <w:rsid w:val="0037438D"/>
    <w:rsid w:val="00375A5E"/>
    <w:rsid w:val="00375B48"/>
    <w:rsid w:val="00375D89"/>
    <w:rsid w:val="00376386"/>
    <w:rsid w:val="00376A31"/>
    <w:rsid w:val="00376D01"/>
    <w:rsid w:val="00376DDA"/>
    <w:rsid w:val="00377049"/>
    <w:rsid w:val="00377059"/>
    <w:rsid w:val="00377C09"/>
    <w:rsid w:val="00377F00"/>
    <w:rsid w:val="003807C7"/>
    <w:rsid w:val="00380E63"/>
    <w:rsid w:val="00380EC5"/>
    <w:rsid w:val="003812CE"/>
    <w:rsid w:val="0038150D"/>
    <w:rsid w:val="0038178C"/>
    <w:rsid w:val="00382404"/>
    <w:rsid w:val="00382A04"/>
    <w:rsid w:val="003832A2"/>
    <w:rsid w:val="003833B3"/>
    <w:rsid w:val="00384928"/>
    <w:rsid w:val="00384B1F"/>
    <w:rsid w:val="00385819"/>
    <w:rsid w:val="00386090"/>
    <w:rsid w:val="003865A0"/>
    <w:rsid w:val="00386BD5"/>
    <w:rsid w:val="00386F80"/>
    <w:rsid w:val="0038722C"/>
    <w:rsid w:val="00387328"/>
    <w:rsid w:val="00390B69"/>
    <w:rsid w:val="00390C77"/>
    <w:rsid w:val="00391D24"/>
    <w:rsid w:val="003921E8"/>
    <w:rsid w:val="0039222C"/>
    <w:rsid w:val="00392397"/>
    <w:rsid w:val="00392993"/>
    <w:rsid w:val="00392A1E"/>
    <w:rsid w:val="00392D14"/>
    <w:rsid w:val="00392FAA"/>
    <w:rsid w:val="003930FD"/>
    <w:rsid w:val="0039351F"/>
    <w:rsid w:val="00393D5E"/>
    <w:rsid w:val="00393FAD"/>
    <w:rsid w:val="003944E0"/>
    <w:rsid w:val="003958FF"/>
    <w:rsid w:val="00395F0D"/>
    <w:rsid w:val="0039685D"/>
    <w:rsid w:val="00396E59"/>
    <w:rsid w:val="00397883"/>
    <w:rsid w:val="003A0206"/>
    <w:rsid w:val="003A096C"/>
    <w:rsid w:val="003A0B89"/>
    <w:rsid w:val="003A19D7"/>
    <w:rsid w:val="003A1B9D"/>
    <w:rsid w:val="003A1DE8"/>
    <w:rsid w:val="003A1EB9"/>
    <w:rsid w:val="003A2021"/>
    <w:rsid w:val="003A2225"/>
    <w:rsid w:val="003A2233"/>
    <w:rsid w:val="003A22C1"/>
    <w:rsid w:val="003A2D30"/>
    <w:rsid w:val="003A35F0"/>
    <w:rsid w:val="003A4107"/>
    <w:rsid w:val="003A64C5"/>
    <w:rsid w:val="003A65D4"/>
    <w:rsid w:val="003A6BBD"/>
    <w:rsid w:val="003A6C5E"/>
    <w:rsid w:val="003A7688"/>
    <w:rsid w:val="003A7C19"/>
    <w:rsid w:val="003B0555"/>
    <w:rsid w:val="003B056B"/>
    <w:rsid w:val="003B0A96"/>
    <w:rsid w:val="003B1400"/>
    <w:rsid w:val="003B1455"/>
    <w:rsid w:val="003B1D52"/>
    <w:rsid w:val="003B21AF"/>
    <w:rsid w:val="003B21DB"/>
    <w:rsid w:val="003B2E31"/>
    <w:rsid w:val="003B35C6"/>
    <w:rsid w:val="003B3A84"/>
    <w:rsid w:val="003B3FB4"/>
    <w:rsid w:val="003B4044"/>
    <w:rsid w:val="003B4472"/>
    <w:rsid w:val="003B59B8"/>
    <w:rsid w:val="003B648A"/>
    <w:rsid w:val="003B692E"/>
    <w:rsid w:val="003B69AE"/>
    <w:rsid w:val="003B6D28"/>
    <w:rsid w:val="003B6DF8"/>
    <w:rsid w:val="003B6E37"/>
    <w:rsid w:val="003B7083"/>
    <w:rsid w:val="003B719E"/>
    <w:rsid w:val="003B7475"/>
    <w:rsid w:val="003C001D"/>
    <w:rsid w:val="003C03E8"/>
    <w:rsid w:val="003C05B9"/>
    <w:rsid w:val="003C064F"/>
    <w:rsid w:val="003C077A"/>
    <w:rsid w:val="003C0899"/>
    <w:rsid w:val="003C09AE"/>
    <w:rsid w:val="003C130D"/>
    <w:rsid w:val="003C1F19"/>
    <w:rsid w:val="003C202C"/>
    <w:rsid w:val="003C27FA"/>
    <w:rsid w:val="003C311E"/>
    <w:rsid w:val="003C318A"/>
    <w:rsid w:val="003C3839"/>
    <w:rsid w:val="003C4115"/>
    <w:rsid w:val="003C4A0D"/>
    <w:rsid w:val="003C5072"/>
    <w:rsid w:val="003C5A16"/>
    <w:rsid w:val="003C5C41"/>
    <w:rsid w:val="003C5D8B"/>
    <w:rsid w:val="003C5EB2"/>
    <w:rsid w:val="003C6A3F"/>
    <w:rsid w:val="003C6DC9"/>
    <w:rsid w:val="003C70E8"/>
    <w:rsid w:val="003C74B1"/>
    <w:rsid w:val="003C7DD7"/>
    <w:rsid w:val="003C7DDE"/>
    <w:rsid w:val="003D00F4"/>
    <w:rsid w:val="003D0200"/>
    <w:rsid w:val="003D088C"/>
    <w:rsid w:val="003D0ACF"/>
    <w:rsid w:val="003D1467"/>
    <w:rsid w:val="003D1D6F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B26"/>
    <w:rsid w:val="003E1C93"/>
    <w:rsid w:val="003E350E"/>
    <w:rsid w:val="003E4594"/>
    <w:rsid w:val="003E5C8E"/>
    <w:rsid w:val="003E5EAD"/>
    <w:rsid w:val="003E6578"/>
    <w:rsid w:val="003E6EEB"/>
    <w:rsid w:val="003F086E"/>
    <w:rsid w:val="003F0BB6"/>
    <w:rsid w:val="003F0FAB"/>
    <w:rsid w:val="003F18F7"/>
    <w:rsid w:val="003F20DD"/>
    <w:rsid w:val="003F270B"/>
    <w:rsid w:val="003F2E1C"/>
    <w:rsid w:val="003F3642"/>
    <w:rsid w:val="003F41A5"/>
    <w:rsid w:val="003F49F5"/>
    <w:rsid w:val="003F4AEC"/>
    <w:rsid w:val="003F61DC"/>
    <w:rsid w:val="003F6454"/>
    <w:rsid w:val="003F67C3"/>
    <w:rsid w:val="003F6882"/>
    <w:rsid w:val="003F6902"/>
    <w:rsid w:val="00400C49"/>
    <w:rsid w:val="00401F7C"/>
    <w:rsid w:val="00402061"/>
    <w:rsid w:val="004023BC"/>
    <w:rsid w:val="00402414"/>
    <w:rsid w:val="00402533"/>
    <w:rsid w:val="00402971"/>
    <w:rsid w:val="00402983"/>
    <w:rsid w:val="00402D79"/>
    <w:rsid w:val="0040308E"/>
    <w:rsid w:val="00403288"/>
    <w:rsid w:val="00403BC7"/>
    <w:rsid w:val="0040454D"/>
    <w:rsid w:val="00404F4F"/>
    <w:rsid w:val="0040580B"/>
    <w:rsid w:val="00405DE8"/>
    <w:rsid w:val="00406419"/>
    <w:rsid w:val="00406A4C"/>
    <w:rsid w:val="00406DB0"/>
    <w:rsid w:val="0040717E"/>
    <w:rsid w:val="0041036E"/>
    <w:rsid w:val="0041107A"/>
    <w:rsid w:val="004120BB"/>
    <w:rsid w:val="00412442"/>
    <w:rsid w:val="00412885"/>
    <w:rsid w:val="00413B38"/>
    <w:rsid w:val="00413B97"/>
    <w:rsid w:val="00413B9D"/>
    <w:rsid w:val="00413BD0"/>
    <w:rsid w:val="004140AB"/>
    <w:rsid w:val="00414555"/>
    <w:rsid w:val="004148FC"/>
    <w:rsid w:val="004159C7"/>
    <w:rsid w:val="00415C26"/>
    <w:rsid w:val="0041652A"/>
    <w:rsid w:val="0041675B"/>
    <w:rsid w:val="00416D5F"/>
    <w:rsid w:val="00417540"/>
    <w:rsid w:val="00417809"/>
    <w:rsid w:val="00417F57"/>
    <w:rsid w:val="004206EC"/>
    <w:rsid w:val="00420F1E"/>
    <w:rsid w:val="004211E9"/>
    <w:rsid w:val="00421560"/>
    <w:rsid w:val="0042194A"/>
    <w:rsid w:val="00421CE8"/>
    <w:rsid w:val="00421D50"/>
    <w:rsid w:val="0042204C"/>
    <w:rsid w:val="0042248B"/>
    <w:rsid w:val="00422884"/>
    <w:rsid w:val="004229CC"/>
    <w:rsid w:val="00423146"/>
    <w:rsid w:val="00423A21"/>
    <w:rsid w:val="004241EB"/>
    <w:rsid w:val="00424740"/>
    <w:rsid w:val="004247B2"/>
    <w:rsid w:val="00424E07"/>
    <w:rsid w:val="00425B86"/>
    <w:rsid w:val="00425BCB"/>
    <w:rsid w:val="004261F7"/>
    <w:rsid w:val="0042695E"/>
    <w:rsid w:val="00426F2D"/>
    <w:rsid w:val="00427135"/>
    <w:rsid w:val="004272F8"/>
    <w:rsid w:val="00427ED1"/>
    <w:rsid w:val="00431092"/>
    <w:rsid w:val="00431D94"/>
    <w:rsid w:val="00432375"/>
    <w:rsid w:val="00432D68"/>
    <w:rsid w:val="0043336C"/>
    <w:rsid w:val="0043347F"/>
    <w:rsid w:val="004338FC"/>
    <w:rsid w:val="004339D4"/>
    <w:rsid w:val="00434072"/>
    <w:rsid w:val="00434294"/>
    <w:rsid w:val="00434921"/>
    <w:rsid w:val="0043492C"/>
    <w:rsid w:val="004349BE"/>
    <w:rsid w:val="00434B7C"/>
    <w:rsid w:val="00434F7F"/>
    <w:rsid w:val="004352D0"/>
    <w:rsid w:val="00435A7A"/>
    <w:rsid w:val="00435AED"/>
    <w:rsid w:val="0043612D"/>
    <w:rsid w:val="0043621E"/>
    <w:rsid w:val="004365DE"/>
    <w:rsid w:val="00436D4B"/>
    <w:rsid w:val="00436E12"/>
    <w:rsid w:val="00437744"/>
    <w:rsid w:val="0043789F"/>
    <w:rsid w:val="0043792A"/>
    <w:rsid w:val="0044172F"/>
    <w:rsid w:val="00442F70"/>
    <w:rsid w:val="00443DDE"/>
    <w:rsid w:val="00445071"/>
    <w:rsid w:val="0044528A"/>
    <w:rsid w:val="004455F3"/>
    <w:rsid w:val="0044561F"/>
    <w:rsid w:val="004464BF"/>
    <w:rsid w:val="00446D47"/>
    <w:rsid w:val="004515FF"/>
    <w:rsid w:val="00451A2F"/>
    <w:rsid w:val="004521DD"/>
    <w:rsid w:val="004528EA"/>
    <w:rsid w:val="004529FF"/>
    <w:rsid w:val="00453417"/>
    <w:rsid w:val="004547A0"/>
    <w:rsid w:val="00454BF9"/>
    <w:rsid w:val="00455DA8"/>
    <w:rsid w:val="00455F35"/>
    <w:rsid w:val="0045625C"/>
    <w:rsid w:val="00456701"/>
    <w:rsid w:val="004568F6"/>
    <w:rsid w:val="004569BA"/>
    <w:rsid w:val="00457287"/>
    <w:rsid w:val="00457705"/>
    <w:rsid w:val="004600FE"/>
    <w:rsid w:val="004602EB"/>
    <w:rsid w:val="00461110"/>
    <w:rsid w:val="004623C1"/>
    <w:rsid w:val="00462575"/>
    <w:rsid w:val="004643B5"/>
    <w:rsid w:val="00464735"/>
    <w:rsid w:val="00464986"/>
    <w:rsid w:val="00464CAC"/>
    <w:rsid w:val="00464EDC"/>
    <w:rsid w:val="004652EE"/>
    <w:rsid w:val="004661A7"/>
    <w:rsid w:val="00466856"/>
    <w:rsid w:val="0046697C"/>
    <w:rsid w:val="00466B06"/>
    <w:rsid w:val="00466E69"/>
    <w:rsid w:val="004670BD"/>
    <w:rsid w:val="0046791F"/>
    <w:rsid w:val="00467AF5"/>
    <w:rsid w:val="00467D69"/>
    <w:rsid w:val="00467E79"/>
    <w:rsid w:val="00470AA7"/>
    <w:rsid w:val="00470CF6"/>
    <w:rsid w:val="0047165B"/>
    <w:rsid w:val="00471691"/>
    <w:rsid w:val="0047194B"/>
    <w:rsid w:val="00471AB5"/>
    <w:rsid w:val="0047243D"/>
    <w:rsid w:val="00473146"/>
    <w:rsid w:val="00473161"/>
    <w:rsid w:val="004738CF"/>
    <w:rsid w:val="00474676"/>
    <w:rsid w:val="004747E4"/>
    <w:rsid w:val="00474843"/>
    <w:rsid w:val="00474ADA"/>
    <w:rsid w:val="0047571B"/>
    <w:rsid w:val="00476F48"/>
    <w:rsid w:val="00477000"/>
    <w:rsid w:val="00477273"/>
    <w:rsid w:val="0047736D"/>
    <w:rsid w:val="00477AD9"/>
    <w:rsid w:val="004800C5"/>
    <w:rsid w:val="00480EE1"/>
    <w:rsid w:val="004810C3"/>
    <w:rsid w:val="00481192"/>
    <w:rsid w:val="00481312"/>
    <w:rsid w:val="004815ED"/>
    <w:rsid w:val="00481974"/>
    <w:rsid w:val="00481CF2"/>
    <w:rsid w:val="00481F32"/>
    <w:rsid w:val="004821E9"/>
    <w:rsid w:val="00482811"/>
    <w:rsid w:val="004829B2"/>
    <w:rsid w:val="00482D65"/>
    <w:rsid w:val="00482E24"/>
    <w:rsid w:val="004831BB"/>
    <w:rsid w:val="00483712"/>
    <w:rsid w:val="00483756"/>
    <w:rsid w:val="00483791"/>
    <w:rsid w:val="00483AD4"/>
    <w:rsid w:val="00483F19"/>
    <w:rsid w:val="0048412D"/>
    <w:rsid w:val="00484CC3"/>
    <w:rsid w:val="00484EC5"/>
    <w:rsid w:val="00485004"/>
    <w:rsid w:val="004856EF"/>
    <w:rsid w:val="00485C7F"/>
    <w:rsid w:val="00485E49"/>
    <w:rsid w:val="00486659"/>
    <w:rsid w:val="004868CB"/>
    <w:rsid w:val="0048695D"/>
    <w:rsid w:val="0048707E"/>
    <w:rsid w:val="004878F4"/>
    <w:rsid w:val="0048795D"/>
    <w:rsid w:val="00487BA9"/>
    <w:rsid w:val="00487DA0"/>
    <w:rsid w:val="00487DB5"/>
    <w:rsid w:val="004900BA"/>
    <w:rsid w:val="00490701"/>
    <w:rsid w:val="00490C95"/>
    <w:rsid w:val="00490D9B"/>
    <w:rsid w:val="00490FB4"/>
    <w:rsid w:val="00491067"/>
    <w:rsid w:val="004916E8"/>
    <w:rsid w:val="004922EC"/>
    <w:rsid w:val="00492595"/>
    <w:rsid w:val="00492882"/>
    <w:rsid w:val="004930A6"/>
    <w:rsid w:val="004932C4"/>
    <w:rsid w:val="004934F4"/>
    <w:rsid w:val="00493FD0"/>
    <w:rsid w:val="0049407B"/>
    <w:rsid w:val="00495506"/>
    <w:rsid w:val="0049582F"/>
    <w:rsid w:val="00495D1A"/>
    <w:rsid w:val="0049600D"/>
    <w:rsid w:val="0049632A"/>
    <w:rsid w:val="00496502"/>
    <w:rsid w:val="00496DFF"/>
    <w:rsid w:val="00496FBF"/>
    <w:rsid w:val="0049756F"/>
    <w:rsid w:val="0049786E"/>
    <w:rsid w:val="00497CB3"/>
    <w:rsid w:val="004A0022"/>
    <w:rsid w:val="004A05DE"/>
    <w:rsid w:val="004A0B3C"/>
    <w:rsid w:val="004A179A"/>
    <w:rsid w:val="004A1881"/>
    <w:rsid w:val="004A2E0C"/>
    <w:rsid w:val="004A2F8B"/>
    <w:rsid w:val="004A3488"/>
    <w:rsid w:val="004A3D50"/>
    <w:rsid w:val="004A3DAB"/>
    <w:rsid w:val="004A432D"/>
    <w:rsid w:val="004A461D"/>
    <w:rsid w:val="004A4CE1"/>
    <w:rsid w:val="004A5448"/>
    <w:rsid w:val="004A6178"/>
    <w:rsid w:val="004A6968"/>
    <w:rsid w:val="004A6B76"/>
    <w:rsid w:val="004A6F97"/>
    <w:rsid w:val="004A7C1F"/>
    <w:rsid w:val="004A7CE9"/>
    <w:rsid w:val="004A7FF9"/>
    <w:rsid w:val="004B0D42"/>
    <w:rsid w:val="004B0E79"/>
    <w:rsid w:val="004B1021"/>
    <w:rsid w:val="004B106E"/>
    <w:rsid w:val="004B14E2"/>
    <w:rsid w:val="004B1ACE"/>
    <w:rsid w:val="004B2342"/>
    <w:rsid w:val="004B3C22"/>
    <w:rsid w:val="004B3E03"/>
    <w:rsid w:val="004B460E"/>
    <w:rsid w:val="004B4C21"/>
    <w:rsid w:val="004B50B7"/>
    <w:rsid w:val="004B5922"/>
    <w:rsid w:val="004B5A15"/>
    <w:rsid w:val="004B6462"/>
    <w:rsid w:val="004B6EE0"/>
    <w:rsid w:val="004B6F15"/>
    <w:rsid w:val="004B74D5"/>
    <w:rsid w:val="004B77AB"/>
    <w:rsid w:val="004B7B63"/>
    <w:rsid w:val="004C02A4"/>
    <w:rsid w:val="004C02D7"/>
    <w:rsid w:val="004C1B50"/>
    <w:rsid w:val="004C2696"/>
    <w:rsid w:val="004C28D5"/>
    <w:rsid w:val="004C28E3"/>
    <w:rsid w:val="004C29D1"/>
    <w:rsid w:val="004C2C07"/>
    <w:rsid w:val="004C2EA7"/>
    <w:rsid w:val="004C3708"/>
    <w:rsid w:val="004C40C2"/>
    <w:rsid w:val="004C4C08"/>
    <w:rsid w:val="004C5209"/>
    <w:rsid w:val="004C522E"/>
    <w:rsid w:val="004C5323"/>
    <w:rsid w:val="004C535D"/>
    <w:rsid w:val="004C6A3E"/>
    <w:rsid w:val="004C6E89"/>
    <w:rsid w:val="004C73A5"/>
    <w:rsid w:val="004C7ABD"/>
    <w:rsid w:val="004C7D10"/>
    <w:rsid w:val="004D0186"/>
    <w:rsid w:val="004D1633"/>
    <w:rsid w:val="004D25ED"/>
    <w:rsid w:val="004D2DFF"/>
    <w:rsid w:val="004D3220"/>
    <w:rsid w:val="004D437E"/>
    <w:rsid w:val="004D4979"/>
    <w:rsid w:val="004D49D4"/>
    <w:rsid w:val="004D4D04"/>
    <w:rsid w:val="004D5871"/>
    <w:rsid w:val="004D59AE"/>
    <w:rsid w:val="004D66A2"/>
    <w:rsid w:val="004D6EF2"/>
    <w:rsid w:val="004D748D"/>
    <w:rsid w:val="004D74C6"/>
    <w:rsid w:val="004D7889"/>
    <w:rsid w:val="004D7FEE"/>
    <w:rsid w:val="004E0753"/>
    <w:rsid w:val="004E0B60"/>
    <w:rsid w:val="004E1394"/>
    <w:rsid w:val="004E1852"/>
    <w:rsid w:val="004E1968"/>
    <w:rsid w:val="004E212B"/>
    <w:rsid w:val="004E2352"/>
    <w:rsid w:val="004E34CB"/>
    <w:rsid w:val="004E3760"/>
    <w:rsid w:val="004E3FF9"/>
    <w:rsid w:val="004E427C"/>
    <w:rsid w:val="004E45B9"/>
    <w:rsid w:val="004E463B"/>
    <w:rsid w:val="004E4DB0"/>
    <w:rsid w:val="004E53E6"/>
    <w:rsid w:val="004E5494"/>
    <w:rsid w:val="004E5FE9"/>
    <w:rsid w:val="004E615E"/>
    <w:rsid w:val="004E6AE2"/>
    <w:rsid w:val="004E6D2E"/>
    <w:rsid w:val="004E7030"/>
    <w:rsid w:val="004E7661"/>
    <w:rsid w:val="004F022A"/>
    <w:rsid w:val="004F0D29"/>
    <w:rsid w:val="004F1044"/>
    <w:rsid w:val="004F1BF1"/>
    <w:rsid w:val="004F20CC"/>
    <w:rsid w:val="004F27A4"/>
    <w:rsid w:val="004F28B8"/>
    <w:rsid w:val="004F36A1"/>
    <w:rsid w:val="004F3A28"/>
    <w:rsid w:val="004F40D0"/>
    <w:rsid w:val="004F4576"/>
    <w:rsid w:val="004F5170"/>
    <w:rsid w:val="004F52AA"/>
    <w:rsid w:val="004F567E"/>
    <w:rsid w:val="004F5B4D"/>
    <w:rsid w:val="004F62DD"/>
    <w:rsid w:val="004F6344"/>
    <w:rsid w:val="004F65EA"/>
    <w:rsid w:val="004F671A"/>
    <w:rsid w:val="004F679B"/>
    <w:rsid w:val="004F6EBB"/>
    <w:rsid w:val="004F7EA2"/>
    <w:rsid w:val="00500516"/>
    <w:rsid w:val="005009C0"/>
    <w:rsid w:val="00501C62"/>
    <w:rsid w:val="005020D2"/>
    <w:rsid w:val="00503DF3"/>
    <w:rsid w:val="00504178"/>
    <w:rsid w:val="00504875"/>
    <w:rsid w:val="00504CA2"/>
    <w:rsid w:val="005050E7"/>
    <w:rsid w:val="005051EB"/>
    <w:rsid w:val="005070F2"/>
    <w:rsid w:val="0050715B"/>
    <w:rsid w:val="00510640"/>
    <w:rsid w:val="00510957"/>
    <w:rsid w:val="00511304"/>
    <w:rsid w:val="00511FF0"/>
    <w:rsid w:val="0051289A"/>
    <w:rsid w:val="00512DA3"/>
    <w:rsid w:val="0051300E"/>
    <w:rsid w:val="00513498"/>
    <w:rsid w:val="00513E03"/>
    <w:rsid w:val="0051422A"/>
    <w:rsid w:val="005147E7"/>
    <w:rsid w:val="00514A3B"/>
    <w:rsid w:val="00514E3E"/>
    <w:rsid w:val="005154A4"/>
    <w:rsid w:val="00515F6D"/>
    <w:rsid w:val="00516155"/>
    <w:rsid w:val="0051632B"/>
    <w:rsid w:val="00516F19"/>
    <w:rsid w:val="005174CF"/>
    <w:rsid w:val="005177AC"/>
    <w:rsid w:val="00517EEE"/>
    <w:rsid w:val="005208B3"/>
    <w:rsid w:val="0052093E"/>
    <w:rsid w:val="00520DBC"/>
    <w:rsid w:val="005211AC"/>
    <w:rsid w:val="00521C54"/>
    <w:rsid w:val="00522C9A"/>
    <w:rsid w:val="00522DB8"/>
    <w:rsid w:val="00523652"/>
    <w:rsid w:val="00523829"/>
    <w:rsid w:val="005243F2"/>
    <w:rsid w:val="005245DD"/>
    <w:rsid w:val="00524AA1"/>
    <w:rsid w:val="00524C63"/>
    <w:rsid w:val="00524FBE"/>
    <w:rsid w:val="00525009"/>
    <w:rsid w:val="00525560"/>
    <w:rsid w:val="00525BCA"/>
    <w:rsid w:val="00525DBB"/>
    <w:rsid w:val="00526FC8"/>
    <w:rsid w:val="0052730A"/>
    <w:rsid w:val="00527867"/>
    <w:rsid w:val="00527BF4"/>
    <w:rsid w:val="00527FF8"/>
    <w:rsid w:val="00531019"/>
    <w:rsid w:val="00531B6E"/>
    <w:rsid w:val="00532DA8"/>
    <w:rsid w:val="005334D0"/>
    <w:rsid w:val="005339E5"/>
    <w:rsid w:val="00533AF2"/>
    <w:rsid w:val="00533C66"/>
    <w:rsid w:val="00534AA8"/>
    <w:rsid w:val="005350A9"/>
    <w:rsid w:val="005351BB"/>
    <w:rsid w:val="005368EF"/>
    <w:rsid w:val="005375EF"/>
    <w:rsid w:val="00537601"/>
    <w:rsid w:val="00540467"/>
    <w:rsid w:val="00542046"/>
    <w:rsid w:val="00542779"/>
    <w:rsid w:val="00543148"/>
    <w:rsid w:val="0054351F"/>
    <w:rsid w:val="0054381B"/>
    <w:rsid w:val="005439C4"/>
    <w:rsid w:val="00543E16"/>
    <w:rsid w:val="00544EEB"/>
    <w:rsid w:val="00545299"/>
    <w:rsid w:val="00545F7E"/>
    <w:rsid w:val="00546793"/>
    <w:rsid w:val="00546EA9"/>
    <w:rsid w:val="005471BF"/>
    <w:rsid w:val="00547446"/>
    <w:rsid w:val="0054772E"/>
    <w:rsid w:val="00547A32"/>
    <w:rsid w:val="005503C7"/>
    <w:rsid w:val="00550466"/>
    <w:rsid w:val="00550592"/>
    <w:rsid w:val="005506D0"/>
    <w:rsid w:val="00550745"/>
    <w:rsid w:val="005507A3"/>
    <w:rsid w:val="00550A4A"/>
    <w:rsid w:val="00551228"/>
    <w:rsid w:val="0055142B"/>
    <w:rsid w:val="00552AEA"/>
    <w:rsid w:val="00552B85"/>
    <w:rsid w:val="00552F2A"/>
    <w:rsid w:val="00553246"/>
    <w:rsid w:val="00553833"/>
    <w:rsid w:val="005539B4"/>
    <w:rsid w:val="00554105"/>
    <w:rsid w:val="005543E2"/>
    <w:rsid w:val="005544A5"/>
    <w:rsid w:val="0055461D"/>
    <w:rsid w:val="0055472C"/>
    <w:rsid w:val="00554F27"/>
    <w:rsid w:val="005552A8"/>
    <w:rsid w:val="005558A6"/>
    <w:rsid w:val="00555A2D"/>
    <w:rsid w:val="00556389"/>
    <w:rsid w:val="00556E64"/>
    <w:rsid w:val="005608CA"/>
    <w:rsid w:val="0056160C"/>
    <w:rsid w:val="00561F51"/>
    <w:rsid w:val="00562D7C"/>
    <w:rsid w:val="00563289"/>
    <w:rsid w:val="005634AB"/>
    <w:rsid w:val="00563808"/>
    <w:rsid w:val="00564281"/>
    <w:rsid w:val="005649EE"/>
    <w:rsid w:val="00564C22"/>
    <w:rsid w:val="00564D1E"/>
    <w:rsid w:val="005658AC"/>
    <w:rsid w:val="00566494"/>
    <w:rsid w:val="005667EE"/>
    <w:rsid w:val="00566CF6"/>
    <w:rsid w:val="00566D11"/>
    <w:rsid w:val="00566D83"/>
    <w:rsid w:val="00567208"/>
    <w:rsid w:val="005673DC"/>
    <w:rsid w:val="00567820"/>
    <w:rsid w:val="00567D65"/>
    <w:rsid w:val="00567EFE"/>
    <w:rsid w:val="00570008"/>
    <w:rsid w:val="00570207"/>
    <w:rsid w:val="00571074"/>
    <w:rsid w:val="005712BC"/>
    <w:rsid w:val="00572729"/>
    <w:rsid w:val="00572943"/>
    <w:rsid w:val="005729C5"/>
    <w:rsid w:val="0057374C"/>
    <w:rsid w:val="00574E5E"/>
    <w:rsid w:val="00574E8A"/>
    <w:rsid w:val="00574F33"/>
    <w:rsid w:val="005755F5"/>
    <w:rsid w:val="0057625F"/>
    <w:rsid w:val="00576BF1"/>
    <w:rsid w:val="005773F6"/>
    <w:rsid w:val="0058085A"/>
    <w:rsid w:val="00580B1C"/>
    <w:rsid w:val="00580BF7"/>
    <w:rsid w:val="00581166"/>
    <w:rsid w:val="00581364"/>
    <w:rsid w:val="00581B23"/>
    <w:rsid w:val="00581C97"/>
    <w:rsid w:val="005823F8"/>
    <w:rsid w:val="00582D24"/>
    <w:rsid w:val="00583168"/>
    <w:rsid w:val="0058363E"/>
    <w:rsid w:val="005848B4"/>
    <w:rsid w:val="00584AC9"/>
    <w:rsid w:val="00584D80"/>
    <w:rsid w:val="005858A0"/>
    <w:rsid w:val="005861AE"/>
    <w:rsid w:val="005862DC"/>
    <w:rsid w:val="005866BC"/>
    <w:rsid w:val="005868DA"/>
    <w:rsid w:val="00586E20"/>
    <w:rsid w:val="00586E63"/>
    <w:rsid w:val="005871A7"/>
    <w:rsid w:val="005872DB"/>
    <w:rsid w:val="00587749"/>
    <w:rsid w:val="005877EA"/>
    <w:rsid w:val="00587E2F"/>
    <w:rsid w:val="00587EDE"/>
    <w:rsid w:val="00590295"/>
    <w:rsid w:val="0059071A"/>
    <w:rsid w:val="005929C9"/>
    <w:rsid w:val="00592BB4"/>
    <w:rsid w:val="00592C50"/>
    <w:rsid w:val="00593466"/>
    <w:rsid w:val="0059455C"/>
    <w:rsid w:val="005946CC"/>
    <w:rsid w:val="00595D78"/>
    <w:rsid w:val="00596215"/>
    <w:rsid w:val="00596806"/>
    <w:rsid w:val="00597464"/>
    <w:rsid w:val="005976D5"/>
    <w:rsid w:val="00597C64"/>
    <w:rsid w:val="005A00BF"/>
    <w:rsid w:val="005A0310"/>
    <w:rsid w:val="005A070F"/>
    <w:rsid w:val="005A0862"/>
    <w:rsid w:val="005A0B7C"/>
    <w:rsid w:val="005A0D26"/>
    <w:rsid w:val="005A1159"/>
    <w:rsid w:val="005A1823"/>
    <w:rsid w:val="005A1C70"/>
    <w:rsid w:val="005A247B"/>
    <w:rsid w:val="005A269C"/>
    <w:rsid w:val="005A27B2"/>
    <w:rsid w:val="005A2DCF"/>
    <w:rsid w:val="005A2DD3"/>
    <w:rsid w:val="005A3868"/>
    <w:rsid w:val="005A3C43"/>
    <w:rsid w:val="005A3D8D"/>
    <w:rsid w:val="005A4021"/>
    <w:rsid w:val="005A4806"/>
    <w:rsid w:val="005A4B89"/>
    <w:rsid w:val="005A51B3"/>
    <w:rsid w:val="005A57DC"/>
    <w:rsid w:val="005A591E"/>
    <w:rsid w:val="005A65DA"/>
    <w:rsid w:val="005A69C2"/>
    <w:rsid w:val="005A72DB"/>
    <w:rsid w:val="005A746F"/>
    <w:rsid w:val="005A783D"/>
    <w:rsid w:val="005B0843"/>
    <w:rsid w:val="005B123B"/>
    <w:rsid w:val="005B143F"/>
    <w:rsid w:val="005B154B"/>
    <w:rsid w:val="005B161A"/>
    <w:rsid w:val="005B1C20"/>
    <w:rsid w:val="005B24FB"/>
    <w:rsid w:val="005B2D9F"/>
    <w:rsid w:val="005B3765"/>
    <w:rsid w:val="005B38D7"/>
    <w:rsid w:val="005B3EAB"/>
    <w:rsid w:val="005B42D3"/>
    <w:rsid w:val="005B46DD"/>
    <w:rsid w:val="005B5136"/>
    <w:rsid w:val="005B54FB"/>
    <w:rsid w:val="005B5906"/>
    <w:rsid w:val="005B5B80"/>
    <w:rsid w:val="005B609C"/>
    <w:rsid w:val="005B6932"/>
    <w:rsid w:val="005B6A00"/>
    <w:rsid w:val="005B6D76"/>
    <w:rsid w:val="005C004C"/>
    <w:rsid w:val="005C1021"/>
    <w:rsid w:val="005C12F1"/>
    <w:rsid w:val="005C175C"/>
    <w:rsid w:val="005C1C96"/>
    <w:rsid w:val="005C29CF"/>
    <w:rsid w:val="005C2E60"/>
    <w:rsid w:val="005C4B3F"/>
    <w:rsid w:val="005C4CB8"/>
    <w:rsid w:val="005C52CE"/>
    <w:rsid w:val="005C52FA"/>
    <w:rsid w:val="005C5925"/>
    <w:rsid w:val="005C6755"/>
    <w:rsid w:val="005C6D7B"/>
    <w:rsid w:val="005C73B9"/>
    <w:rsid w:val="005C762F"/>
    <w:rsid w:val="005C7FD2"/>
    <w:rsid w:val="005D01D3"/>
    <w:rsid w:val="005D04E8"/>
    <w:rsid w:val="005D06D3"/>
    <w:rsid w:val="005D0795"/>
    <w:rsid w:val="005D0AC2"/>
    <w:rsid w:val="005D0B29"/>
    <w:rsid w:val="005D0ED1"/>
    <w:rsid w:val="005D14C9"/>
    <w:rsid w:val="005D14FE"/>
    <w:rsid w:val="005D170F"/>
    <w:rsid w:val="005D1901"/>
    <w:rsid w:val="005D1FA0"/>
    <w:rsid w:val="005D2148"/>
    <w:rsid w:val="005D24CE"/>
    <w:rsid w:val="005D4559"/>
    <w:rsid w:val="005D4C6A"/>
    <w:rsid w:val="005D4DA3"/>
    <w:rsid w:val="005D524E"/>
    <w:rsid w:val="005D537F"/>
    <w:rsid w:val="005D53ED"/>
    <w:rsid w:val="005D5825"/>
    <w:rsid w:val="005D5A6E"/>
    <w:rsid w:val="005D5B7B"/>
    <w:rsid w:val="005D674C"/>
    <w:rsid w:val="005D783B"/>
    <w:rsid w:val="005D7C39"/>
    <w:rsid w:val="005E02FC"/>
    <w:rsid w:val="005E04E5"/>
    <w:rsid w:val="005E086A"/>
    <w:rsid w:val="005E10D8"/>
    <w:rsid w:val="005E146B"/>
    <w:rsid w:val="005E19E8"/>
    <w:rsid w:val="005E1E57"/>
    <w:rsid w:val="005E1FDF"/>
    <w:rsid w:val="005E2A89"/>
    <w:rsid w:val="005E3A7D"/>
    <w:rsid w:val="005E56F2"/>
    <w:rsid w:val="005E5DED"/>
    <w:rsid w:val="005E6056"/>
    <w:rsid w:val="005E656B"/>
    <w:rsid w:val="005E6DF1"/>
    <w:rsid w:val="005E6FEF"/>
    <w:rsid w:val="005E71E9"/>
    <w:rsid w:val="005E72C0"/>
    <w:rsid w:val="005E7E6C"/>
    <w:rsid w:val="005F01AD"/>
    <w:rsid w:val="005F09CD"/>
    <w:rsid w:val="005F0F14"/>
    <w:rsid w:val="005F1D9B"/>
    <w:rsid w:val="005F1F67"/>
    <w:rsid w:val="005F274A"/>
    <w:rsid w:val="005F307E"/>
    <w:rsid w:val="005F34E7"/>
    <w:rsid w:val="005F40BB"/>
    <w:rsid w:val="005F4358"/>
    <w:rsid w:val="005F4448"/>
    <w:rsid w:val="005F4ABF"/>
    <w:rsid w:val="005F4EEB"/>
    <w:rsid w:val="005F5604"/>
    <w:rsid w:val="005F56F4"/>
    <w:rsid w:val="005F5D01"/>
    <w:rsid w:val="005F5D8E"/>
    <w:rsid w:val="005F60D6"/>
    <w:rsid w:val="005F60F0"/>
    <w:rsid w:val="005F64D8"/>
    <w:rsid w:val="005F674D"/>
    <w:rsid w:val="005F6898"/>
    <w:rsid w:val="00600175"/>
    <w:rsid w:val="00600A47"/>
    <w:rsid w:val="00601864"/>
    <w:rsid w:val="00602127"/>
    <w:rsid w:val="006021FB"/>
    <w:rsid w:val="006025A4"/>
    <w:rsid w:val="006025FF"/>
    <w:rsid w:val="00602C60"/>
    <w:rsid w:val="0060383F"/>
    <w:rsid w:val="00603D0B"/>
    <w:rsid w:val="00604187"/>
    <w:rsid w:val="0060438F"/>
    <w:rsid w:val="00604A1E"/>
    <w:rsid w:val="00604C4C"/>
    <w:rsid w:val="00604D5B"/>
    <w:rsid w:val="006053D4"/>
    <w:rsid w:val="00605CCC"/>
    <w:rsid w:val="006069E5"/>
    <w:rsid w:val="00606BCF"/>
    <w:rsid w:val="00606D58"/>
    <w:rsid w:val="006072E6"/>
    <w:rsid w:val="00607D6A"/>
    <w:rsid w:val="006105C1"/>
    <w:rsid w:val="006107CB"/>
    <w:rsid w:val="0061132A"/>
    <w:rsid w:val="00611740"/>
    <w:rsid w:val="00611785"/>
    <w:rsid w:val="00611DC6"/>
    <w:rsid w:val="00612660"/>
    <w:rsid w:val="0061268D"/>
    <w:rsid w:val="006129C2"/>
    <w:rsid w:val="00612B91"/>
    <w:rsid w:val="00612EA3"/>
    <w:rsid w:val="006130A7"/>
    <w:rsid w:val="00613408"/>
    <w:rsid w:val="00613462"/>
    <w:rsid w:val="006137E7"/>
    <w:rsid w:val="0061389A"/>
    <w:rsid w:val="00613960"/>
    <w:rsid w:val="00614A39"/>
    <w:rsid w:val="00614C42"/>
    <w:rsid w:val="00615B22"/>
    <w:rsid w:val="00616367"/>
    <w:rsid w:val="0061730C"/>
    <w:rsid w:val="006178DC"/>
    <w:rsid w:val="00617993"/>
    <w:rsid w:val="006201CB"/>
    <w:rsid w:val="006201FA"/>
    <w:rsid w:val="0062047E"/>
    <w:rsid w:val="006209DF"/>
    <w:rsid w:val="00620B6A"/>
    <w:rsid w:val="00620ECD"/>
    <w:rsid w:val="0062119D"/>
    <w:rsid w:val="00621835"/>
    <w:rsid w:val="006224DC"/>
    <w:rsid w:val="0062252A"/>
    <w:rsid w:val="00622E27"/>
    <w:rsid w:val="0062388E"/>
    <w:rsid w:val="006241AE"/>
    <w:rsid w:val="00624291"/>
    <w:rsid w:val="0062473C"/>
    <w:rsid w:val="006247AB"/>
    <w:rsid w:val="00625E33"/>
    <w:rsid w:val="006261C4"/>
    <w:rsid w:val="00626C0E"/>
    <w:rsid w:val="00626C6C"/>
    <w:rsid w:val="0062749F"/>
    <w:rsid w:val="006278B4"/>
    <w:rsid w:val="00627A09"/>
    <w:rsid w:val="0063011F"/>
    <w:rsid w:val="00631674"/>
    <w:rsid w:val="00632025"/>
    <w:rsid w:val="0063278B"/>
    <w:rsid w:val="006327A5"/>
    <w:rsid w:val="00632CCF"/>
    <w:rsid w:val="00633650"/>
    <w:rsid w:val="00633844"/>
    <w:rsid w:val="00633986"/>
    <w:rsid w:val="006340A8"/>
    <w:rsid w:val="006342DE"/>
    <w:rsid w:val="00634C54"/>
    <w:rsid w:val="00634F5A"/>
    <w:rsid w:val="0063524E"/>
    <w:rsid w:val="006352DF"/>
    <w:rsid w:val="0063555F"/>
    <w:rsid w:val="006358E9"/>
    <w:rsid w:val="00635AB6"/>
    <w:rsid w:val="0063667C"/>
    <w:rsid w:val="00636937"/>
    <w:rsid w:val="00637041"/>
    <w:rsid w:val="00637579"/>
    <w:rsid w:val="0063794C"/>
    <w:rsid w:val="006379DE"/>
    <w:rsid w:val="0064000F"/>
    <w:rsid w:val="006402E9"/>
    <w:rsid w:val="00640344"/>
    <w:rsid w:val="00640779"/>
    <w:rsid w:val="00640D34"/>
    <w:rsid w:val="006418B0"/>
    <w:rsid w:val="00641F28"/>
    <w:rsid w:val="0064233D"/>
    <w:rsid w:val="00642948"/>
    <w:rsid w:val="00642D6E"/>
    <w:rsid w:val="00642F1F"/>
    <w:rsid w:val="00642F73"/>
    <w:rsid w:val="0064331D"/>
    <w:rsid w:val="006434C7"/>
    <w:rsid w:val="00643826"/>
    <w:rsid w:val="00643B9B"/>
    <w:rsid w:val="00643D95"/>
    <w:rsid w:val="00643E22"/>
    <w:rsid w:val="00643F94"/>
    <w:rsid w:val="006447B4"/>
    <w:rsid w:val="00644AD6"/>
    <w:rsid w:val="00645107"/>
    <w:rsid w:val="006459E9"/>
    <w:rsid w:val="00645AEE"/>
    <w:rsid w:val="00646A75"/>
    <w:rsid w:val="00646C08"/>
    <w:rsid w:val="00646E14"/>
    <w:rsid w:val="00647442"/>
    <w:rsid w:val="00647BF2"/>
    <w:rsid w:val="00647F3D"/>
    <w:rsid w:val="0065009E"/>
    <w:rsid w:val="00651162"/>
    <w:rsid w:val="006514F4"/>
    <w:rsid w:val="00651F45"/>
    <w:rsid w:val="00652205"/>
    <w:rsid w:val="00652279"/>
    <w:rsid w:val="006534D6"/>
    <w:rsid w:val="00653806"/>
    <w:rsid w:val="0065396B"/>
    <w:rsid w:val="00653FCD"/>
    <w:rsid w:val="0065405A"/>
    <w:rsid w:val="0065449B"/>
    <w:rsid w:val="006549A8"/>
    <w:rsid w:val="00655072"/>
    <w:rsid w:val="0065513C"/>
    <w:rsid w:val="00655338"/>
    <w:rsid w:val="00656414"/>
    <w:rsid w:val="00656A15"/>
    <w:rsid w:val="00657AB1"/>
    <w:rsid w:val="00660AAE"/>
    <w:rsid w:val="00661252"/>
    <w:rsid w:val="00661D58"/>
    <w:rsid w:val="0066260A"/>
    <w:rsid w:val="00662A28"/>
    <w:rsid w:val="00662B65"/>
    <w:rsid w:val="00663382"/>
    <w:rsid w:val="00663941"/>
    <w:rsid w:val="006644BF"/>
    <w:rsid w:val="00664667"/>
    <w:rsid w:val="00664716"/>
    <w:rsid w:val="00664A14"/>
    <w:rsid w:val="006653E4"/>
    <w:rsid w:val="00666253"/>
    <w:rsid w:val="0066650B"/>
    <w:rsid w:val="006671FD"/>
    <w:rsid w:val="00670409"/>
    <w:rsid w:val="00670A4B"/>
    <w:rsid w:val="0067180E"/>
    <w:rsid w:val="00671A97"/>
    <w:rsid w:val="00671BC4"/>
    <w:rsid w:val="0067231C"/>
    <w:rsid w:val="006728ED"/>
    <w:rsid w:val="00672B42"/>
    <w:rsid w:val="006739EA"/>
    <w:rsid w:val="00673D35"/>
    <w:rsid w:val="00673F73"/>
    <w:rsid w:val="006744B4"/>
    <w:rsid w:val="00675212"/>
    <w:rsid w:val="0067587C"/>
    <w:rsid w:val="00675E2E"/>
    <w:rsid w:val="00675E52"/>
    <w:rsid w:val="006760A8"/>
    <w:rsid w:val="00676708"/>
    <w:rsid w:val="0067680D"/>
    <w:rsid w:val="006772CE"/>
    <w:rsid w:val="006772DD"/>
    <w:rsid w:val="00677A1F"/>
    <w:rsid w:val="00677A28"/>
    <w:rsid w:val="00677BFE"/>
    <w:rsid w:val="00677DC9"/>
    <w:rsid w:val="00680691"/>
    <w:rsid w:val="006807A8"/>
    <w:rsid w:val="00681427"/>
    <w:rsid w:val="0068142E"/>
    <w:rsid w:val="00681DF4"/>
    <w:rsid w:val="00681E73"/>
    <w:rsid w:val="0068213E"/>
    <w:rsid w:val="006822E8"/>
    <w:rsid w:val="006824E9"/>
    <w:rsid w:val="00682F68"/>
    <w:rsid w:val="006835AF"/>
    <w:rsid w:val="00683A52"/>
    <w:rsid w:val="00684B97"/>
    <w:rsid w:val="00684C81"/>
    <w:rsid w:val="00684EDC"/>
    <w:rsid w:val="00684F59"/>
    <w:rsid w:val="00685E9C"/>
    <w:rsid w:val="0068620A"/>
    <w:rsid w:val="00686741"/>
    <w:rsid w:val="00686C1E"/>
    <w:rsid w:val="00687EB9"/>
    <w:rsid w:val="006902E8"/>
    <w:rsid w:val="00690725"/>
    <w:rsid w:val="006907B3"/>
    <w:rsid w:val="00690D82"/>
    <w:rsid w:val="00691BDE"/>
    <w:rsid w:val="006928A1"/>
    <w:rsid w:val="00692FF1"/>
    <w:rsid w:val="00693CBF"/>
    <w:rsid w:val="00694794"/>
    <w:rsid w:val="00694E15"/>
    <w:rsid w:val="006952F5"/>
    <w:rsid w:val="006957E0"/>
    <w:rsid w:val="0069589B"/>
    <w:rsid w:val="00695D5E"/>
    <w:rsid w:val="006961FE"/>
    <w:rsid w:val="0069623C"/>
    <w:rsid w:val="00696334"/>
    <w:rsid w:val="00696930"/>
    <w:rsid w:val="00696F19"/>
    <w:rsid w:val="0069787A"/>
    <w:rsid w:val="006979DF"/>
    <w:rsid w:val="00697A05"/>
    <w:rsid w:val="00697BD8"/>
    <w:rsid w:val="00697DF8"/>
    <w:rsid w:val="006A024E"/>
    <w:rsid w:val="006A09C4"/>
    <w:rsid w:val="006A1CF3"/>
    <w:rsid w:val="006A264C"/>
    <w:rsid w:val="006A287C"/>
    <w:rsid w:val="006A29EA"/>
    <w:rsid w:val="006A2BAB"/>
    <w:rsid w:val="006A3014"/>
    <w:rsid w:val="006A3524"/>
    <w:rsid w:val="006A4E35"/>
    <w:rsid w:val="006A51DB"/>
    <w:rsid w:val="006A528A"/>
    <w:rsid w:val="006A5346"/>
    <w:rsid w:val="006A541A"/>
    <w:rsid w:val="006A5A57"/>
    <w:rsid w:val="006A6D0C"/>
    <w:rsid w:val="006A7719"/>
    <w:rsid w:val="006A78DF"/>
    <w:rsid w:val="006A7D0F"/>
    <w:rsid w:val="006A7F76"/>
    <w:rsid w:val="006B075B"/>
    <w:rsid w:val="006B076E"/>
    <w:rsid w:val="006B1407"/>
    <w:rsid w:val="006B186C"/>
    <w:rsid w:val="006B1D70"/>
    <w:rsid w:val="006B2407"/>
    <w:rsid w:val="006B25F5"/>
    <w:rsid w:val="006B2DE4"/>
    <w:rsid w:val="006B3D6C"/>
    <w:rsid w:val="006B4006"/>
    <w:rsid w:val="006B439E"/>
    <w:rsid w:val="006B4762"/>
    <w:rsid w:val="006B48A2"/>
    <w:rsid w:val="006B496D"/>
    <w:rsid w:val="006B4ECE"/>
    <w:rsid w:val="006B4F65"/>
    <w:rsid w:val="006B55AD"/>
    <w:rsid w:val="006B5A3E"/>
    <w:rsid w:val="006B63F8"/>
    <w:rsid w:val="006B64B6"/>
    <w:rsid w:val="006B67F1"/>
    <w:rsid w:val="006B6D5F"/>
    <w:rsid w:val="006B7113"/>
    <w:rsid w:val="006B7C71"/>
    <w:rsid w:val="006C0991"/>
    <w:rsid w:val="006C0C9A"/>
    <w:rsid w:val="006C0EA1"/>
    <w:rsid w:val="006C194E"/>
    <w:rsid w:val="006C1A4E"/>
    <w:rsid w:val="006C1C2B"/>
    <w:rsid w:val="006C31F8"/>
    <w:rsid w:val="006C3203"/>
    <w:rsid w:val="006C42B6"/>
    <w:rsid w:val="006C4329"/>
    <w:rsid w:val="006C44C8"/>
    <w:rsid w:val="006C499F"/>
    <w:rsid w:val="006C5AC9"/>
    <w:rsid w:val="006C688C"/>
    <w:rsid w:val="006C6D5C"/>
    <w:rsid w:val="006C714D"/>
    <w:rsid w:val="006C7D52"/>
    <w:rsid w:val="006D0829"/>
    <w:rsid w:val="006D0AD6"/>
    <w:rsid w:val="006D0E56"/>
    <w:rsid w:val="006D0FD0"/>
    <w:rsid w:val="006D155A"/>
    <w:rsid w:val="006D1676"/>
    <w:rsid w:val="006D2B52"/>
    <w:rsid w:val="006D31AF"/>
    <w:rsid w:val="006D32E3"/>
    <w:rsid w:val="006D3564"/>
    <w:rsid w:val="006D4E76"/>
    <w:rsid w:val="006D5383"/>
    <w:rsid w:val="006D5385"/>
    <w:rsid w:val="006D5A63"/>
    <w:rsid w:val="006D5CCE"/>
    <w:rsid w:val="006D5DB5"/>
    <w:rsid w:val="006D6801"/>
    <w:rsid w:val="006D6DC9"/>
    <w:rsid w:val="006D6EC8"/>
    <w:rsid w:val="006D6FEE"/>
    <w:rsid w:val="006D769D"/>
    <w:rsid w:val="006D7848"/>
    <w:rsid w:val="006E0F1C"/>
    <w:rsid w:val="006E18C0"/>
    <w:rsid w:val="006E1B72"/>
    <w:rsid w:val="006E27E7"/>
    <w:rsid w:val="006E3380"/>
    <w:rsid w:val="006E386B"/>
    <w:rsid w:val="006E38F2"/>
    <w:rsid w:val="006E4500"/>
    <w:rsid w:val="006E512D"/>
    <w:rsid w:val="006E51C2"/>
    <w:rsid w:val="006E5343"/>
    <w:rsid w:val="006E57FC"/>
    <w:rsid w:val="006E5C6C"/>
    <w:rsid w:val="006E634B"/>
    <w:rsid w:val="006E6404"/>
    <w:rsid w:val="006E706E"/>
    <w:rsid w:val="006E70C0"/>
    <w:rsid w:val="006E7353"/>
    <w:rsid w:val="006E769A"/>
    <w:rsid w:val="006E7BE4"/>
    <w:rsid w:val="006E7C78"/>
    <w:rsid w:val="006E7E3A"/>
    <w:rsid w:val="006F0006"/>
    <w:rsid w:val="006F0238"/>
    <w:rsid w:val="006F05CB"/>
    <w:rsid w:val="006F0AE9"/>
    <w:rsid w:val="006F2196"/>
    <w:rsid w:val="006F22C9"/>
    <w:rsid w:val="006F2AEB"/>
    <w:rsid w:val="006F2D56"/>
    <w:rsid w:val="006F3168"/>
    <w:rsid w:val="006F3316"/>
    <w:rsid w:val="006F34EB"/>
    <w:rsid w:val="006F3ED4"/>
    <w:rsid w:val="006F4A1E"/>
    <w:rsid w:val="006F4ECF"/>
    <w:rsid w:val="006F4EF8"/>
    <w:rsid w:val="006F69E3"/>
    <w:rsid w:val="006F7308"/>
    <w:rsid w:val="006F78C3"/>
    <w:rsid w:val="0070048E"/>
    <w:rsid w:val="00700764"/>
    <w:rsid w:val="0070157C"/>
    <w:rsid w:val="00702D9B"/>
    <w:rsid w:val="007030DD"/>
    <w:rsid w:val="00703602"/>
    <w:rsid w:val="00703D3A"/>
    <w:rsid w:val="00703F74"/>
    <w:rsid w:val="00704626"/>
    <w:rsid w:val="0070518D"/>
    <w:rsid w:val="00705A02"/>
    <w:rsid w:val="00705E42"/>
    <w:rsid w:val="00705F2F"/>
    <w:rsid w:val="007060BB"/>
    <w:rsid w:val="0070637B"/>
    <w:rsid w:val="007063EA"/>
    <w:rsid w:val="007067C1"/>
    <w:rsid w:val="0070722A"/>
    <w:rsid w:val="00710444"/>
    <w:rsid w:val="007105A6"/>
    <w:rsid w:val="0071130B"/>
    <w:rsid w:val="0071166F"/>
    <w:rsid w:val="007118AE"/>
    <w:rsid w:val="00711F63"/>
    <w:rsid w:val="00713235"/>
    <w:rsid w:val="00713A24"/>
    <w:rsid w:val="00713F20"/>
    <w:rsid w:val="00713FDD"/>
    <w:rsid w:val="00714686"/>
    <w:rsid w:val="00715281"/>
    <w:rsid w:val="007156C2"/>
    <w:rsid w:val="007157FD"/>
    <w:rsid w:val="00715AA0"/>
    <w:rsid w:val="00715DD7"/>
    <w:rsid w:val="0071636C"/>
    <w:rsid w:val="00716D21"/>
    <w:rsid w:val="007174FA"/>
    <w:rsid w:val="007176A3"/>
    <w:rsid w:val="00717A8F"/>
    <w:rsid w:val="00720305"/>
    <w:rsid w:val="00720897"/>
    <w:rsid w:val="00721913"/>
    <w:rsid w:val="00721D7B"/>
    <w:rsid w:val="007222FE"/>
    <w:rsid w:val="0072253C"/>
    <w:rsid w:val="00722E4D"/>
    <w:rsid w:val="0072303A"/>
    <w:rsid w:val="0072359B"/>
    <w:rsid w:val="007238F8"/>
    <w:rsid w:val="0072477B"/>
    <w:rsid w:val="0072485A"/>
    <w:rsid w:val="00724D51"/>
    <w:rsid w:val="00725AFC"/>
    <w:rsid w:val="00727B06"/>
    <w:rsid w:val="00730362"/>
    <w:rsid w:val="00730770"/>
    <w:rsid w:val="007307B7"/>
    <w:rsid w:val="00730ACA"/>
    <w:rsid w:val="00730B5F"/>
    <w:rsid w:val="00731823"/>
    <w:rsid w:val="0073237D"/>
    <w:rsid w:val="00732717"/>
    <w:rsid w:val="007327DC"/>
    <w:rsid w:val="007333CB"/>
    <w:rsid w:val="007337B9"/>
    <w:rsid w:val="00733B87"/>
    <w:rsid w:val="00733E00"/>
    <w:rsid w:val="00733F15"/>
    <w:rsid w:val="00734582"/>
    <w:rsid w:val="0073491C"/>
    <w:rsid w:val="0073494B"/>
    <w:rsid w:val="00734BE1"/>
    <w:rsid w:val="00734C34"/>
    <w:rsid w:val="00735EFC"/>
    <w:rsid w:val="00735F3E"/>
    <w:rsid w:val="00736F75"/>
    <w:rsid w:val="00737146"/>
    <w:rsid w:val="00737380"/>
    <w:rsid w:val="007378C7"/>
    <w:rsid w:val="00740431"/>
    <w:rsid w:val="00740699"/>
    <w:rsid w:val="00740E30"/>
    <w:rsid w:val="0074192A"/>
    <w:rsid w:val="00742069"/>
    <w:rsid w:val="0074215B"/>
    <w:rsid w:val="00742247"/>
    <w:rsid w:val="0074235C"/>
    <w:rsid w:val="0074263C"/>
    <w:rsid w:val="007427BC"/>
    <w:rsid w:val="0074286A"/>
    <w:rsid w:val="00742FF0"/>
    <w:rsid w:val="00743003"/>
    <w:rsid w:val="00743061"/>
    <w:rsid w:val="0074346C"/>
    <w:rsid w:val="00744282"/>
    <w:rsid w:val="00745556"/>
    <w:rsid w:val="00745884"/>
    <w:rsid w:val="00746C0F"/>
    <w:rsid w:val="00746D0A"/>
    <w:rsid w:val="00747235"/>
    <w:rsid w:val="00747947"/>
    <w:rsid w:val="00747CCC"/>
    <w:rsid w:val="007500A4"/>
    <w:rsid w:val="00750A42"/>
    <w:rsid w:val="00750B40"/>
    <w:rsid w:val="00750E32"/>
    <w:rsid w:val="00750F94"/>
    <w:rsid w:val="00751141"/>
    <w:rsid w:val="00751174"/>
    <w:rsid w:val="00751896"/>
    <w:rsid w:val="00751B82"/>
    <w:rsid w:val="0075229D"/>
    <w:rsid w:val="00753245"/>
    <w:rsid w:val="0075327C"/>
    <w:rsid w:val="00753F7E"/>
    <w:rsid w:val="007549BF"/>
    <w:rsid w:val="0075505A"/>
    <w:rsid w:val="00755133"/>
    <w:rsid w:val="00755BF8"/>
    <w:rsid w:val="007561F3"/>
    <w:rsid w:val="00757C1E"/>
    <w:rsid w:val="007600D6"/>
    <w:rsid w:val="0076086E"/>
    <w:rsid w:val="00761664"/>
    <w:rsid w:val="00761FFE"/>
    <w:rsid w:val="00762030"/>
    <w:rsid w:val="00762163"/>
    <w:rsid w:val="007623D8"/>
    <w:rsid w:val="007629F4"/>
    <w:rsid w:val="00762D3A"/>
    <w:rsid w:val="00763776"/>
    <w:rsid w:val="00763779"/>
    <w:rsid w:val="0076393A"/>
    <w:rsid w:val="00763E00"/>
    <w:rsid w:val="0076413B"/>
    <w:rsid w:val="0076451E"/>
    <w:rsid w:val="00764BC7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18FC"/>
    <w:rsid w:val="00771E61"/>
    <w:rsid w:val="00772B7D"/>
    <w:rsid w:val="00773562"/>
    <w:rsid w:val="00773579"/>
    <w:rsid w:val="00773E16"/>
    <w:rsid w:val="007741F5"/>
    <w:rsid w:val="00774228"/>
    <w:rsid w:val="007750F3"/>
    <w:rsid w:val="00775A03"/>
    <w:rsid w:val="007768C5"/>
    <w:rsid w:val="00777DCB"/>
    <w:rsid w:val="00777E60"/>
    <w:rsid w:val="00777ED1"/>
    <w:rsid w:val="00780FA2"/>
    <w:rsid w:val="00781DF8"/>
    <w:rsid w:val="00781FA2"/>
    <w:rsid w:val="00782B53"/>
    <w:rsid w:val="0078310E"/>
    <w:rsid w:val="007834B9"/>
    <w:rsid w:val="00784176"/>
    <w:rsid w:val="00784356"/>
    <w:rsid w:val="00785648"/>
    <w:rsid w:val="00786047"/>
    <w:rsid w:val="0078622B"/>
    <w:rsid w:val="0078663B"/>
    <w:rsid w:val="00786C00"/>
    <w:rsid w:val="00786CE2"/>
    <w:rsid w:val="00786D8A"/>
    <w:rsid w:val="00786FCB"/>
    <w:rsid w:val="007875B7"/>
    <w:rsid w:val="007878E6"/>
    <w:rsid w:val="00787992"/>
    <w:rsid w:val="00791D91"/>
    <w:rsid w:val="007928E6"/>
    <w:rsid w:val="00792D85"/>
    <w:rsid w:val="007945D6"/>
    <w:rsid w:val="00794A1D"/>
    <w:rsid w:val="00794CF3"/>
    <w:rsid w:val="007956D6"/>
    <w:rsid w:val="00796A1A"/>
    <w:rsid w:val="00796A36"/>
    <w:rsid w:val="00796CE9"/>
    <w:rsid w:val="00797EBC"/>
    <w:rsid w:val="007A0768"/>
    <w:rsid w:val="007A0852"/>
    <w:rsid w:val="007A0B87"/>
    <w:rsid w:val="007A100A"/>
    <w:rsid w:val="007A18C4"/>
    <w:rsid w:val="007A1D52"/>
    <w:rsid w:val="007A3127"/>
    <w:rsid w:val="007A33BB"/>
    <w:rsid w:val="007A3897"/>
    <w:rsid w:val="007A39D3"/>
    <w:rsid w:val="007A39DB"/>
    <w:rsid w:val="007A5FE9"/>
    <w:rsid w:val="007A6AF4"/>
    <w:rsid w:val="007A77F1"/>
    <w:rsid w:val="007A7ACE"/>
    <w:rsid w:val="007A7B2D"/>
    <w:rsid w:val="007B0739"/>
    <w:rsid w:val="007B07CA"/>
    <w:rsid w:val="007B1064"/>
    <w:rsid w:val="007B169C"/>
    <w:rsid w:val="007B1C49"/>
    <w:rsid w:val="007B1E71"/>
    <w:rsid w:val="007B211E"/>
    <w:rsid w:val="007B22A8"/>
    <w:rsid w:val="007B27FD"/>
    <w:rsid w:val="007B2CC7"/>
    <w:rsid w:val="007B2E83"/>
    <w:rsid w:val="007B315B"/>
    <w:rsid w:val="007B3DC6"/>
    <w:rsid w:val="007B48E2"/>
    <w:rsid w:val="007B4B5F"/>
    <w:rsid w:val="007B569C"/>
    <w:rsid w:val="007B57B4"/>
    <w:rsid w:val="007B58ED"/>
    <w:rsid w:val="007B5ABB"/>
    <w:rsid w:val="007B5DEF"/>
    <w:rsid w:val="007B6022"/>
    <w:rsid w:val="007B6100"/>
    <w:rsid w:val="007B69A0"/>
    <w:rsid w:val="007B7398"/>
    <w:rsid w:val="007B7535"/>
    <w:rsid w:val="007B7BE4"/>
    <w:rsid w:val="007C009D"/>
    <w:rsid w:val="007C04B4"/>
    <w:rsid w:val="007C0910"/>
    <w:rsid w:val="007C0E6F"/>
    <w:rsid w:val="007C1AEB"/>
    <w:rsid w:val="007C212E"/>
    <w:rsid w:val="007C21BB"/>
    <w:rsid w:val="007C265A"/>
    <w:rsid w:val="007C2FCB"/>
    <w:rsid w:val="007C3534"/>
    <w:rsid w:val="007C386D"/>
    <w:rsid w:val="007C3B06"/>
    <w:rsid w:val="007C3C6D"/>
    <w:rsid w:val="007C4509"/>
    <w:rsid w:val="007C477B"/>
    <w:rsid w:val="007C4975"/>
    <w:rsid w:val="007C4C1B"/>
    <w:rsid w:val="007C5198"/>
    <w:rsid w:val="007C5875"/>
    <w:rsid w:val="007C5B3F"/>
    <w:rsid w:val="007C5FAC"/>
    <w:rsid w:val="007C702D"/>
    <w:rsid w:val="007C70E8"/>
    <w:rsid w:val="007C7CFC"/>
    <w:rsid w:val="007D0747"/>
    <w:rsid w:val="007D078E"/>
    <w:rsid w:val="007D0940"/>
    <w:rsid w:val="007D0AB2"/>
    <w:rsid w:val="007D0FED"/>
    <w:rsid w:val="007D1F5B"/>
    <w:rsid w:val="007D3530"/>
    <w:rsid w:val="007D365B"/>
    <w:rsid w:val="007D3B50"/>
    <w:rsid w:val="007D3C7B"/>
    <w:rsid w:val="007D4252"/>
    <w:rsid w:val="007D4517"/>
    <w:rsid w:val="007D55EB"/>
    <w:rsid w:val="007D5B59"/>
    <w:rsid w:val="007D71DE"/>
    <w:rsid w:val="007D736C"/>
    <w:rsid w:val="007D7558"/>
    <w:rsid w:val="007D7875"/>
    <w:rsid w:val="007D7C10"/>
    <w:rsid w:val="007D7D16"/>
    <w:rsid w:val="007E01E8"/>
    <w:rsid w:val="007E047C"/>
    <w:rsid w:val="007E0FB3"/>
    <w:rsid w:val="007E13D1"/>
    <w:rsid w:val="007E2C1C"/>
    <w:rsid w:val="007E319C"/>
    <w:rsid w:val="007E31E6"/>
    <w:rsid w:val="007E31F4"/>
    <w:rsid w:val="007E333A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BF0"/>
    <w:rsid w:val="007F12B4"/>
    <w:rsid w:val="007F13E8"/>
    <w:rsid w:val="007F191C"/>
    <w:rsid w:val="007F1B2D"/>
    <w:rsid w:val="007F1DA0"/>
    <w:rsid w:val="007F240A"/>
    <w:rsid w:val="007F5A31"/>
    <w:rsid w:val="007F6327"/>
    <w:rsid w:val="007F6DD5"/>
    <w:rsid w:val="007F7B13"/>
    <w:rsid w:val="007F7C8B"/>
    <w:rsid w:val="007F7D7E"/>
    <w:rsid w:val="007F7F88"/>
    <w:rsid w:val="008005AF"/>
    <w:rsid w:val="00801333"/>
    <w:rsid w:val="008024DD"/>
    <w:rsid w:val="00802DAE"/>
    <w:rsid w:val="00803216"/>
    <w:rsid w:val="00803325"/>
    <w:rsid w:val="00803670"/>
    <w:rsid w:val="00804084"/>
    <w:rsid w:val="00804D32"/>
    <w:rsid w:val="0080524D"/>
    <w:rsid w:val="00805565"/>
    <w:rsid w:val="0080598E"/>
    <w:rsid w:val="00805AFF"/>
    <w:rsid w:val="00806207"/>
    <w:rsid w:val="00806D57"/>
    <w:rsid w:val="00807491"/>
    <w:rsid w:val="00807753"/>
    <w:rsid w:val="00807A33"/>
    <w:rsid w:val="00807B4A"/>
    <w:rsid w:val="00807D6D"/>
    <w:rsid w:val="00810876"/>
    <w:rsid w:val="008108DE"/>
    <w:rsid w:val="00810E0B"/>
    <w:rsid w:val="008112DE"/>
    <w:rsid w:val="0081132C"/>
    <w:rsid w:val="008115C5"/>
    <w:rsid w:val="00811D72"/>
    <w:rsid w:val="00813185"/>
    <w:rsid w:val="00813547"/>
    <w:rsid w:val="008138B6"/>
    <w:rsid w:val="00815057"/>
    <w:rsid w:val="00815125"/>
    <w:rsid w:val="008151DD"/>
    <w:rsid w:val="00815C81"/>
    <w:rsid w:val="00816B4F"/>
    <w:rsid w:val="00816DC9"/>
    <w:rsid w:val="008201D0"/>
    <w:rsid w:val="00820594"/>
    <w:rsid w:val="008205C3"/>
    <w:rsid w:val="00820644"/>
    <w:rsid w:val="00820DE8"/>
    <w:rsid w:val="00821228"/>
    <w:rsid w:val="00821255"/>
    <w:rsid w:val="008214F4"/>
    <w:rsid w:val="00822A18"/>
    <w:rsid w:val="00822A55"/>
    <w:rsid w:val="00822AA8"/>
    <w:rsid w:val="00822C26"/>
    <w:rsid w:val="00822E00"/>
    <w:rsid w:val="00823ADF"/>
    <w:rsid w:val="0082429A"/>
    <w:rsid w:val="0082471F"/>
    <w:rsid w:val="0082555A"/>
    <w:rsid w:val="00825EDE"/>
    <w:rsid w:val="00826095"/>
    <w:rsid w:val="008263C1"/>
    <w:rsid w:val="008265CF"/>
    <w:rsid w:val="00826DFB"/>
    <w:rsid w:val="00827B4B"/>
    <w:rsid w:val="0083093D"/>
    <w:rsid w:val="008313B4"/>
    <w:rsid w:val="008315FF"/>
    <w:rsid w:val="00831761"/>
    <w:rsid w:val="00832019"/>
    <w:rsid w:val="0083215E"/>
    <w:rsid w:val="00832560"/>
    <w:rsid w:val="0083440A"/>
    <w:rsid w:val="0083446D"/>
    <w:rsid w:val="00835A86"/>
    <w:rsid w:val="008378B8"/>
    <w:rsid w:val="00837A20"/>
    <w:rsid w:val="0084022C"/>
    <w:rsid w:val="0084034A"/>
    <w:rsid w:val="00840987"/>
    <w:rsid w:val="00840B18"/>
    <w:rsid w:val="008413DD"/>
    <w:rsid w:val="008418A6"/>
    <w:rsid w:val="00841C73"/>
    <w:rsid w:val="00841FD2"/>
    <w:rsid w:val="00842181"/>
    <w:rsid w:val="00842DF9"/>
    <w:rsid w:val="008431CF"/>
    <w:rsid w:val="0084322B"/>
    <w:rsid w:val="00843638"/>
    <w:rsid w:val="00843E6D"/>
    <w:rsid w:val="00844137"/>
    <w:rsid w:val="008441D2"/>
    <w:rsid w:val="00844F36"/>
    <w:rsid w:val="008450D8"/>
    <w:rsid w:val="00846251"/>
    <w:rsid w:val="008462F6"/>
    <w:rsid w:val="0084671B"/>
    <w:rsid w:val="00846781"/>
    <w:rsid w:val="00846C72"/>
    <w:rsid w:val="00846DDD"/>
    <w:rsid w:val="0084737C"/>
    <w:rsid w:val="008476B7"/>
    <w:rsid w:val="00847CD9"/>
    <w:rsid w:val="008508C4"/>
    <w:rsid w:val="00850C2B"/>
    <w:rsid w:val="00850D81"/>
    <w:rsid w:val="00851026"/>
    <w:rsid w:val="00851062"/>
    <w:rsid w:val="00851194"/>
    <w:rsid w:val="00851E78"/>
    <w:rsid w:val="00852095"/>
    <w:rsid w:val="008522BB"/>
    <w:rsid w:val="0085247A"/>
    <w:rsid w:val="00852726"/>
    <w:rsid w:val="0085342A"/>
    <w:rsid w:val="00853598"/>
    <w:rsid w:val="00853810"/>
    <w:rsid w:val="0085387F"/>
    <w:rsid w:val="00853BE6"/>
    <w:rsid w:val="008540A8"/>
    <w:rsid w:val="008541DD"/>
    <w:rsid w:val="00854274"/>
    <w:rsid w:val="00855309"/>
    <w:rsid w:val="00855AE5"/>
    <w:rsid w:val="00855E65"/>
    <w:rsid w:val="008563E7"/>
    <w:rsid w:val="0085756F"/>
    <w:rsid w:val="00857EA9"/>
    <w:rsid w:val="00860F23"/>
    <w:rsid w:val="008611A2"/>
    <w:rsid w:val="008615E8"/>
    <w:rsid w:val="00862389"/>
    <w:rsid w:val="00862A63"/>
    <w:rsid w:val="00862BD1"/>
    <w:rsid w:val="008631D8"/>
    <w:rsid w:val="008631E0"/>
    <w:rsid w:val="00863A12"/>
    <w:rsid w:val="00863B7F"/>
    <w:rsid w:val="00863CDA"/>
    <w:rsid w:val="008641B9"/>
    <w:rsid w:val="00864381"/>
    <w:rsid w:val="00864867"/>
    <w:rsid w:val="00865239"/>
    <w:rsid w:val="008655CC"/>
    <w:rsid w:val="00865BA6"/>
    <w:rsid w:val="00865CE8"/>
    <w:rsid w:val="00866A9F"/>
    <w:rsid w:val="00867B57"/>
    <w:rsid w:val="0087081C"/>
    <w:rsid w:val="008708C7"/>
    <w:rsid w:val="00870938"/>
    <w:rsid w:val="00870DFD"/>
    <w:rsid w:val="008715D1"/>
    <w:rsid w:val="008725A5"/>
    <w:rsid w:val="00872F45"/>
    <w:rsid w:val="00873603"/>
    <w:rsid w:val="008751F4"/>
    <w:rsid w:val="008753A0"/>
    <w:rsid w:val="008755AA"/>
    <w:rsid w:val="008759B9"/>
    <w:rsid w:val="008759D5"/>
    <w:rsid w:val="00876EF1"/>
    <w:rsid w:val="00877880"/>
    <w:rsid w:val="00880050"/>
    <w:rsid w:val="00880AE0"/>
    <w:rsid w:val="00880D08"/>
    <w:rsid w:val="0088148F"/>
    <w:rsid w:val="00881917"/>
    <w:rsid w:val="00881F34"/>
    <w:rsid w:val="00882253"/>
    <w:rsid w:val="00882371"/>
    <w:rsid w:val="008825C4"/>
    <w:rsid w:val="00882BE0"/>
    <w:rsid w:val="0088314E"/>
    <w:rsid w:val="00883853"/>
    <w:rsid w:val="008844DF"/>
    <w:rsid w:val="008847BE"/>
    <w:rsid w:val="00885768"/>
    <w:rsid w:val="0088585D"/>
    <w:rsid w:val="00885ED7"/>
    <w:rsid w:val="0088656E"/>
    <w:rsid w:val="00886F54"/>
    <w:rsid w:val="008872A0"/>
    <w:rsid w:val="00887491"/>
    <w:rsid w:val="00887C52"/>
    <w:rsid w:val="00890172"/>
    <w:rsid w:val="00890BA1"/>
    <w:rsid w:val="008911AE"/>
    <w:rsid w:val="0089129E"/>
    <w:rsid w:val="0089144B"/>
    <w:rsid w:val="008918DE"/>
    <w:rsid w:val="00891F6F"/>
    <w:rsid w:val="00892597"/>
    <w:rsid w:val="00892951"/>
    <w:rsid w:val="008929D3"/>
    <w:rsid w:val="00892F0A"/>
    <w:rsid w:val="00893145"/>
    <w:rsid w:val="00893989"/>
    <w:rsid w:val="00893DFC"/>
    <w:rsid w:val="008940BE"/>
    <w:rsid w:val="0089416A"/>
    <w:rsid w:val="008945DC"/>
    <w:rsid w:val="0089473C"/>
    <w:rsid w:val="0089477F"/>
    <w:rsid w:val="008951AF"/>
    <w:rsid w:val="00895B08"/>
    <w:rsid w:val="00896BED"/>
    <w:rsid w:val="00896CED"/>
    <w:rsid w:val="0089736E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112"/>
    <w:rsid w:val="008A24ED"/>
    <w:rsid w:val="008A27C1"/>
    <w:rsid w:val="008A2A1D"/>
    <w:rsid w:val="008A2E4F"/>
    <w:rsid w:val="008A3370"/>
    <w:rsid w:val="008A34CA"/>
    <w:rsid w:val="008A3713"/>
    <w:rsid w:val="008A41EC"/>
    <w:rsid w:val="008A4E41"/>
    <w:rsid w:val="008A5FCA"/>
    <w:rsid w:val="008A6011"/>
    <w:rsid w:val="008A6688"/>
    <w:rsid w:val="008A67C9"/>
    <w:rsid w:val="008A6876"/>
    <w:rsid w:val="008A6CF3"/>
    <w:rsid w:val="008A6DB3"/>
    <w:rsid w:val="008B05E9"/>
    <w:rsid w:val="008B1455"/>
    <w:rsid w:val="008B24AE"/>
    <w:rsid w:val="008B25D1"/>
    <w:rsid w:val="008B271B"/>
    <w:rsid w:val="008B290B"/>
    <w:rsid w:val="008B291B"/>
    <w:rsid w:val="008B3E32"/>
    <w:rsid w:val="008B3EF1"/>
    <w:rsid w:val="008B4494"/>
    <w:rsid w:val="008B4738"/>
    <w:rsid w:val="008B482C"/>
    <w:rsid w:val="008B5BFD"/>
    <w:rsid w:val="008B5DF7"/>
    <w:rsid w:val="008B5FDB"/>
    <w:rsid w:val="008B6A96"/>
    <w:rsid w:val="008B7463"/>
    <w:rsid w:val="008B7BFE"/>
    <w:rsid w:val="008B7C75"/>
    <w:rsid w:val="008C00B6"/>
    <w:rsid w:val="008C0121"/>
    <w:rsid w:val="008C0554"/>
    <w:rsid w:val="008C05DF"/>
    <w:rsid w:val="008C0A6C"/>
    <w:rsid w:val="008C0B69"/>
    <w:rsid w:val="008C0CF1"/>
    <w:rsid w:val="008C0F72"/>
    <w:rsid w:val="008C0FB1"/>
    <w:rsid w:val="008C16B2"/>
    <w:rsid w:val="008C22A3"/>
    <w:rsid w:val="008C27AF"/>
    <w:rsid w:val="008C2B04"/>
    <w:rsid w:val="008C3214"/>
    <w:rsid w:val="008C39AB"/>
    <w:rsid w:val="008C40F6"/>
    <w:rsid w:val="008C4279"/>
    <w:rsid w:val="008C46B5"/>
    <w:rsid w:val="008C496D"/>
    <w:rsid w:val="008C4A6E"/>
    <w:rsid w:val="008C4D77"/>
    <w:rsid w:val="008C530C"/>
    <w:rsid w:val="008C5A82"/>
    <w:rsid w:val="008C6866"/>
    <w:rsid w:val="008C6A64"/>
    <w:rsid w:val="008C7090"/>
    <w:rsid w:val="008C7BFD"/>
    <w:rsid w:val="008D0554"/>
    <w:rsid w:val="008D0582"/>
    <w:rsid w:val="008D073E"/>
    <w:rsid w:val="008D099C"/>
    <w:rsid w:val="008D153A"/>
    <w:rsid w:val="008D1633"/>
    <w:rsid w:val="008D1C0A"/>
    <w:rsid w:val="008D226E"/>
    <w:rsid w:val="008D2525"/>
    <w:rsid w:val="008D2949"/>
    <w:rsid w:val="008D2BE5"/>
    <w:rsid w:val="008D2FC4"/>
    <w:rsid w:val="008D300B"/>
    <w:rsid w:val="008D306D"/>
    <w:rsid w:val="008D30CD"/>
    <w:rsid w:val="008D35D8"/>
    <w:rsid w:val="008D367B"/>
    <w:rsid w:val="008D3C17"/>
    <w:rsid w:val="008D4887"/>
    <w:rsid w:val="008D4A21"/>
    <w:rsid w:val="008D4ACB"/>
    <w:rsid w:val="008D4AD2"/>
    <w:rsid w:val="008D512F"/>
    <w:rsid w:val="008D5AB4"/>
    <w:rsid w:val="008D5E11"/>
    <w:rsid w:val="008D5F1E"/>
    <w:rsid w:val="008D62A0"/>
    <w:rsid w:val="008D698A"/>
    <w:rsid w:val="008D6B0B"/>
    <w:rsid w:val="008D7166"/>
    <w:rsid w:val="008D71BB"/>
    <w:rsid w:val="008D743C"/>
    <w:rsid w:val="008D7A7E"/>
    <w:rsid w:val="008E05BF"/>
    <w:rsid w:val="008E08FC"/>
    <w:rsid w:val="008E0F49"/>
    <w:rsid w:val="008E10B3"/>
    <w:rsid w:val="008E1214"/>
    <w:rsid w:val="008E1E63"/>
    <w:rsid w:val="008E2139"/>
    <w:rsid w:val="008E24D8"/>
    <w:rsid w:val="008E2791"/>
    <w:rsid w:val="008E2E67"/>
    <w:rsid w:val="008E374C"/>
    <w:rsid w:val="008E3A90"/>
    <w:rsid w:val="008E3E2A"/>
    <w:rsid w:val="008E4D2D"/>
    <w:rsid w:val="008E5211"/>
    <w:rsid w:val="008E6088"/>
    <w:rsid w:val="008E61E2"/>
    <w:rsid w:val="008E650C"/>
    <w:rsid w:val="008E675F"/>
    <w:rsid w:val="008E698B"/>
    <w:rsid w:val="008E72A7"/>
    <w:rsid w:val="008E7901"/>
    <w:rsid w:val="008F00F8"/>
    <w:rsid w:val="008F0335"/>
    <w:rsid w:val="008F05F8"/>
    <w:rsid w:val="008F108B"/>
    <w:rsid w:val="008F10A0"/>
    <w:rsid w:val="008F10EC"/>
    <w:rsid w:val="008F1EEE"/>
    <w:rsid w:val="008F2467"/>
    <w:rsid w:val="008F2C23"/>
    <w:rsid w:val="008F30A4"/>
    <w:rsid w:val="008F453C"/>
    <w:rsid w:val="008F49E7"/>
    <w:rsid w:val="008F4A04"/>
    <w:rsid w:val="008F4F2C"/>
    <w:rsid w:val="008F5150"/>
    <w:rsid w:val="008F54CA"/>
    <w:rsid w:val="008F5626"/>
    <w:rsid w:val="008F61FD"/>
    <w:rsid w:val="008F62EC"/>
    <w:rsid w:val="008F65A2"/>
    <w:rsid w:val="008F6B58"/>
    <w:rsid w:val="008F6BCC"/>
    <w:rsid w:val="008F7077"/>
    <w:rsid w:val="008F7097"/>
    <w:rsid w:val="008F78B4"/>
    <w:rsid w:val="008F7D93"/>
    <w:rsid w:val="008F7DDC"/>
    <w:rsid w:val="008F7E2F"/>
    <w:rsid w:val="00900E49"/>
    <w:rsid w:val="009020F7"/>
    <w:rsid w:val="0090214E"/>
    <w:rsid w:val="009021CE"/>
    <w:rsid w:val="00902692"/>
    <w:rsid w:val="00902C4E"/>
    <w:rsid w:val="00903111"/>
    <w:rsid w:val="009037A2"/>
    <w:rsid w:val="009045B0"/>
    <w:rsid w:val="009045FC"/>
    <w:rsid w:val="00904C2D"/>
    <w:rsid w:val="009059FF"/>
    <w:rsid w:val="00905DFD"/>
    <w:rsid w:val="00906021"/>
    <w:rsid w:val="0090618A"/>
    <w:rsid w:val="009069E9"/>
    <w:rsid w:val="0090768A"/>
    <w:rsid w:val="0090794A"/>
    <w:rsid w:val="009079D6"/>
    <w:rsid w:val="00907E9A"/>
    <w:rsid w:val="00910083"/>
    <w:rsid w:val="009105CD"/>
    <w:rsid w:val="0091073C"/>
    <w:rsid w:val="00910956"/>
    <w:rsid w:val="0091123C"/>
    <w:rsid w:val="0091158C"/>
    <w:rsid w:val="00912440"/>
    <w:rsid w:val="00912972"/>
    <w:rsid w:val="00912B73"/>
    <w:rsid w:val="009130F3"/>
    <w:rsid w:val="00913310"/>
    <w:rsid w:val="0091375E"/>
    <w:rsid w:val="009138CE"/>
    <w:rsid w:val="009139B7"/>
    <w:rsid w:val="009142BE"/>
    <w:rsid w:val="00914E83"/>
    <w:rsid w:val="009157E1"/>
    <w:rsid w:val="009159DB"/>
    <w:rsid w:val="00915D53"/>
    <w:rsid w:val="00916B23"/>
    <w:rsid w:val="00916F9F"/>
    <w:rsid w:val="0091704D"/>
    <w:rsid w:val="00917B7A"/>
    <w:rsid w:val="00920349"/>
    <w:rsid w:val="009212F4"/>
    <w:rsid w:val="009215F3"/>
    <w:rsid w:val="0092196B"/>
    <w:rsid w:val="00921F1E"/>
    <w:rsid w:val="0092284E"/>
    <w:rsid w:val="00922999"/>
    <w:rsid w:val="009239A6"/>
    <w:rsid w:val="0092416B"/>
    <w:rsid w:val="00924318"/>
    <w:rsid w:val="0092438B"/>
    <w:rsid w:val="00924BEC"/>
    <w:rsid w:val="009255B1"/>
    <w:rsid w:val="009257FE"/>
    <w:rsid w:val="00925A8D"/>
    <w:rsid w:val="00925D2D"/>
    <w:rsid w:val="00926B59"/>
    <w:rsid w:val="00926E6B"/>
    <w:rsid w:val="00927374"/>
    <w:rsid w:val="009273E3"/>
    <w:rsid w:val="00927772"/>
    <w:rsid w:val="00927963"/>
    <w:rsid w:val="00927C8D"/>
    <w:rsid w:val="00930207"/>
    <w:rsid w:val="00930C3C"/>
    <w:rsid w:val="009317F9"/>
    <w:rsid w:val="00931ADC"/>
    <w:rsid w:val="00932F9C"/>
    <w:rsid w:val="00933653"/>
    <w:rsid w:val="009338F7"/>
    <w:rsid w:val="009344F5"/>
    <w:rsid w:val="009345ED"/>
    <w:rsid w:val="009347EA"/>
    <w:rsid w:val="00934950"/>
    <w:rsid w:val="00934B34"/>
    <w:rsid w:val="00934EB7"/>
    <w:rsid w:val="00935C58"/>
    <w:rsid w:val="009363D7"/>
    <w:rsid w:val="0093654F"/>
    <w:rsid w:val="00936A04"/>
    <w:rsid w:val="009376F8"/>
    <w:rsid w:val="00937E37"/>
    <w:rsid w:val="0094056E"/>
    <w:rsid w:val="0094096B"/>
    <w:rsid w:val="00940DAD"/>
    <w:rsid w:val="0094114C"/>
    <w:rsid w:val="0094124D"/>
    <w:rsid w:val="00941726"/>
    <w:rsid w:val="0094199B"/>
    <w:rsid w:val="00941ADE"/>
    <w:rsid w:val="009424C0"/>
    <w:rsid w:val="009428D5"/>
    <w:rsid w:val="00942DC6"/>
    <w:rsid w:val="00943324"/>
    <w:rsid w:val="00943778"/>
    <w:rsid w:val="0094469B"/>
    <w:rsid w:val="009452B6"/>
    <w:rsid w:val="00945F42"/>
    <w:rsid w:val="00947577"/>
    <w:rsid w:val="0094774B"/>
    <w:rsid w:val="00950E79"/>
    <w:rsid w:val="00951A90"/>
    <w:rsid w:val="009520D0"/>
    <w:rsid w:val="009521AC"/>
    <w:rsid w:val="00952516"/>
    <w:rsid w:val="00952DB8"/>
    <w:rsid w:val="0095355D"/>
    <w:rsid w:val="0095385B"/>
    <w:rsid w:val="00953EBC"/>
    <w:rsid w:val="00953EBF"/>
    <w:rsid w:val="00953F3D"/>
    <w:rsid w:val="00954BFB"/>
    <w:rsid w:val="00954F8B"/>
    <w:rsid w:val="00955578"/>
    <w:rsid w:val="00955862"/>
    <w:rsid w:val="00955D2C"/>
    <w:rsid w:val="0095681E"/>
    <w:rsid w:val="00956D09"/>
    <w:rsid w:val="00956FCB"/>
    <w:rsid w:val="00957168"/>
    <w:rsid w:val="009571DC"/>
    <w:rsid w:val="0096081E"/>
    <w:rsid w:val="009613B2"/>
    <w:rsid w:val="0096185C"/>
    <w:rsid w:val="00961A56"/>
    <w:rsid w:val="009626D4"/>
    <w:rsid w:val="00962D7F"/>
    <w:rsid w:val="009635E6"/>
    <w:rsid w:val="00965364"/>
    <w:rsid w:val="0096607D"/>
    <w:rsid w:val="009664BE"/>
    <w:rsid w:val="0096653F"/>
    <w:rsid w:val="009665AF"/>
    <w:rsid w:val="00966F58"/>
    <w:rsid w:val="009677ED"/>
    <w:rsid w:val="009677F1"/>
    <w:rsid w:val="00967B5A"/>
    <w:rsid w:val="00967EC1"/>
    <w:rsid w:val="00967ED0"/>
    <w:rsid w:val="00967EEF"/>
    <w:rsid w:val="00970437"/>
    <w:rsid w:val="009704C4"/>
    <w:rsid w:val="0097078A"/>
    <w:rsid w:val="00971013"/>
    <w:rsid w:val="009717B2"/>
    <w:rsid w:val="009717B5"/>
    <w:rsid w:val="00972010"/>
    <w:rsid w:val="009736D4"/>
    <w:rsid w:val="0097420A"/>
    <w:rsid w:val="00974891"/>
    <w:rsid w:val="00976934"/>
    <w:rsid w:val="00977062"/>
    <w:rsid w:val="009771A7"/>
    <w:rsid w:val="009778A5"/>
    <w:rsid w:val="00977A5A"/>
    <w:rsid w:val="00977DAF"/>
    <w:rsid w:val="009804D9"/>
    <w:rsid w:val="009810E4"/>
    <w:rsid w:val="00981910"/>
    <w:rsid w:val="00981DC2"/>
    <w:rsid w:val="00981E49"/>
    <w:rsid w:val="00982277"/>
    <w:rsid w:val="00982764"/>
    <w:rsid w:val="009827D2"/>
    <w:rsid w:val="009827F9"/>
    <w:rsid w:val="009829D2"/>
    <w:rsid w:val="009839FC"/>
    <w:rsid w:val="00984331"/>
    <w:rsid w:val="00984536"/>
    <w:rsid w:val="00984D41"/>
    <w:rsid w:val="00984D6B"/>
    <w:rsid w:val="009860D2"/>
    <w:rsid w:val="009864D6"/>
    <w:rsid w:val="0098696B"/>
    <w:rsid w:val="00986EC3"/>
    <w:rsid w:val="00991BAD"/>
    <w:rsid w:val="009920D5"/>
    <w:rsid w:val="009921AA"/>
    <w:rsid w:val="009922ED"/>
    <w:rsid w:val="0099240C"/>
    <w:rsid w:val="00993BBB"/>
    <w:rsid w:val="00993D08"/>
    <w:rsid w:val="009940B9"/>
    <w:rsid w:val="009940F7"/>
    <w:rsid w:val="0099410F"/>
    <w:rsid w:val="00994281"/>
    <w:rsid w:val="00996575"/>
    <w:rsid w:val="009966A4"/>
    <w:rsid w:val="0099701C"/>
    <w:rsid w:val="00997269"/>
    <w:rsid w:val="009A17FB"/>
    <w:rsid w:val="009A3C55"/>
    <w:rsid w:val="009A3E46"/>
    <w:rsid w:val="009A4616"/>
    <w:rsid w:val="009A46ED"/>
    <w:rsid w:val="009A4CB6"/>
    <w:rsid w:val="009A4E87"/>
    <w:rsid w:val="009A5300"/>
    <w:rsid w:val="009A5585"/>
    <w:rsid w:val="009A571A"/>
    <w:rsid w:val="009A6001"/>
    <w:rsid w:val="009A6671"/>
    <w:rsid w:val="009A713D"/>
    <w:rsid w:val="009A73B8"/>
    <w:rsid w:val="009A74FE"/>
    <w:rsid w:val="009A7A83"/>
    <w:rsid w:val="009B07E7"/>
    <w:rsid w:val="009B0C15"/>
    <w:rsid w:val="009B0CB8"/>
    <w:rsid w:val="009B144F"/>
    <w:rsid w:val="009B2857"/>
    <w:rsid w:val="009B28E3"/>
    <w:rsid w:val="009B319B"/>
    <w:rsid w:val="009B389E"/>
    <w:rsid w:val="009B4478"/>
    <w:rsid w:val="009B460A"/>
    <w:rsid w:val="009B464B"/>
    <w:rsid w:val="009B466E"/>
    <w:rsid w:val="009B4726"/>
    <w:rsid w:val="009B49FC"/>
    <w:rsid w:val="009B4BE4"/>
    <w:rsid w:val="009B4F03"/>
    <w:rsid w:val="009B5047"/>
    <w:rsid w:val="009B597A"/>
    <w:rsid w:val="009B5CC7"/>
    <w:rsid w:val="009B5D0F"/>
    <w:rsid w:val="009B60DC"/>
    <w:rsid w:val="009B6928"/>
    <w:rsid w:val="009B6BBC"/>
    <w:rsid w:val="009B6C1D"/>
    <w:rsid w:val="009B6C4D"/>
    <w:rsid w:val="009B71F0"/>
    <w:rsid w:val="009B7D59"/>
    <w:rsid w:val="009C05DF"/>
    <w:rsid w:val="009C069D"/>
    <w:rsid w:val="009C0798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441B"/>
    <w:rsid w:val="009C4558"/>
    <w:rsid w:val="009C5041"/>
    <w:rsid w:val="009C5D91"/>
    <w:rsid w:val="009C66BA"/>
    <w:rsid w:val="009C6A4C"/>
    <w:rsid w:val="009C6D76"/>
    <w:rsid w:val="009C6E19"/>
    <w:rsid w:val="009C7483"/>
    <w:rsid w:val="009C7AD8"/>
    <w:rsid w:val="009C7C15"/>
    <w:rsid w:val="009C7D60"/>
    <w:rsid w:val="009D0F1E"/>
    <w:rsid w:val="009D129D"/>
    <w:rsid w:val="009D1545"/>
    <w:rsid w:val="009D1558"/>
    <w:rsid w:val="009D1BCC"/>
    <w:rsid w:val="009D1DE4"/>
    <w:rsid w:val="009D23E9"/>
    <w:rsid w:val="009D273B"/>
    <w:rsid w:val="009D33DA"/>
    <w:rsid w:val="009D3A2D"/>
    <w:rsid w:val="009D45D2"/>
    <w:rsid w:val="009D4C17"/>
    <w:rsid w:val="009D59C5"/>
    <w:rsid w:val="009D6357"/>
    <w:rsid w:val="009D64DA"/>
    <w:rsid w:val="009E02CC"/>
    <w:rsid w:val="009E0FAE"/>
    <w:rsid w:val="009E1027"/>
    <w:rsid w:val="009E1C45"/>
    <w:rsid w:val="009E262B"/>
    <w:rsid w:val="009E2722"/>
    <w:rsid w:val="009E353F"/>
    <w:rsid w:val="009E3DA1"/>
    <w:rsid w:val="009E5924"/>
    <w:rsid w:val="009E5B01"/>
    <w:rsid w:val="009E5DEA"/>
    <w:rsid w:val="009E5E05"/>
    <w:rsid w:val="009E5FEE"/>
    <w:rsid w:val="009E6154"/>
    <w:rsid w:val="009E65AE"/>
    <w:rsid w:val="009E6A2D"/>
    <w:rsid w:val="009E7245"/>
    <w:rsid w:val="009E7655"/>
    <w:rsid w:val="009E7BF7"/>
    <w:rsid w:val="009E7F6F"/>
    <w:rsid w:val="009F044B"/>
    <w:rsid w:val="009F0681"/>
    <w:rsid w:val="009F06FE"/>
    <w:rsid w:val="009F09F3"/>
    <w:rsid w:val="009F0A92"/>
    <w:rsid w:val="009F0D32"/>
    <w:rsid w:val="009F1162"/>
    <w:rsid w:val="009F1D1F"/>
    <w:rsid w:val="009F21A0"/>
    <w:rsid w:val="009F25BF"/>
    <w:rsid w:val="009F26E9"/>
    <w:rsid w:val="009F34AB"/>
    <w:rsid w:val="009F4413"/>
    <w:rsid w:val="009F4896"/>
    <w:rsid w:val="009F4B55"/>
    <w:rsid w:val="009F4F14"/>
    <w:rsid w:val="009F52A8"/>
    <w:rsid w:val="009F5B06"/>
    <w:rsid w:val="009F5C91"/>
    <w:rsid w:val="009F67F3"/>
    <w:rsid w:val="009F6D0E"/>
    <w:rsid w:val="009F6FAE"/>
    <w:rsid w:val="009F70D5"/>
    <w:rsid w:val="009F756D"/>
    <w:rsid w:val="009F791C"/>
    <w:rsid w:val="009F7E9E"/>
    <w:rsid w:val="009F7F61"/>
    <w:rsid w:val="00A00016"/>
    <w:rsid w:val="00A00F41"/>
    <w:rsid w:val="00A0111B"/>
    <w:rsid w:val="00A035D3"/>
    <w:rsid w:val="00A038FA"/>
    <w:rsid w:val="00A03A76"/>
    <w:rsid w:val="00A03CD2"/>
    <w:rsid w:val="00A03EFB"/>
    <w:rsid w:val="00A0440B"/>
    <w:rsid w:val="00A04540"/>
    <w:rsid w:val="00A046A2"/>
    <w:rsid w:val="00A05155"/>
    <w:rsid w:val="00A052B6"/>
    <w:rsid w:val="00A058D1"/>
    <w:rsid w:val="00A058F2"/>
    <w:rsid w:val="00A0591D"/>
    <w:rsid w:val="00A05B29"/>
    <w:rsid w:val="00A05DCB"/>
    <w:rsid w:val="00A061B2"/>
    <w:rsid w:val="00A06872"/>
    <w:rsid w:val="00A0738A"/>
    <w:rsid w:val="00A07B46"/>
    <w:rsid w:val="00A07BAA"/>
    <w:rsid w:val="00A07D81"/>
    <w:rsid w:val="00A105E4"/>
    <w:rsid w:val="00A10CD0"/>
    <w:rsid w:val="00A11227"/>
    <w:rsid w:val="00A1128E"/>
    <w:rsid w:val="00A115F5"/>
    <w:rsid w:val="00A12FB0"/>
    <w:rsid w:val="00A13193"/>
    <w:rsid w:val="00A133AF"/>
    <w:rsid w:val="00A1340C"/>
    <w:rsid w:val="00A1364A"/>
    <w:rsid w:val="00A1474A"/>
    <w:rsid w:val="00A14A38"/>
    <w:rsid w:val="00A15D02"/>
    <w:rsid w:val="00A15F62"/>
    <w:rsid w:val="00A1654F"/>
    <w:rsid w:val="00A16B87"/>
    <w:rsid w:val="00A171D3"/>
    <w:rsid w:val="00A20194"/>
    <w:rsid w:val="00A20411"/>
    <w:rsid w:val="00A20BEF"/>
    <w:rsid w:val="00A20D4C"/>
    <w:rsid w:val="00A21729"/>
    <w:rsid w:val="00A21C81"/>
    <w:rsid w:val="00A227EA"/>
    <w:rsid w:val="00A22BEB"/>
    <w:rsid w:val="00A22F5B"/>
    <w:rsid w:val="00A22FFE"/>
    <w:rsid w:val="00A238E0"/>
    <w:rsid w:val="00A240C8"/>
    <w:rsid w:val="00A24A08"/>
    <w:rsid w:val="00A250AB"/>
    <w:rsid w:val="00A25B8B"/>
    <w:rsid w:val="00A25C9F"/>
    <w:rsid w:val="00A2675D"/>
    <w:rsid w:val="00A26820"/>
    <w:rsid w:val="00A26BAA"/>
    <w:rsid w:val="00A27276"/>
    <w:rsid w:val="00A27C2C"/>
    <w:rsid w:val="00A27EA1"/>
    <w:rsid w:val="00A305FA"/>
    <w:rsid w:val="00A310BA"/>
    <w:rsid w:val="00A3125D"/>
    <w:rsid w:val="00A32400"/>
    <w:rsid w:val="00A32936"/>
    <w:rsid w:val="00A32AA1"/>
    <w:rsid w:val="00A32E31"/>
    <w:rsid w:val="00A33272"/>
    <w:rsid w:val="00A334CB"/>
    <w:rsid w:val="00A336E6"/>
    <w:rsid w:val="00A33D31"/>
    <w:rsid w:val="00A34007"/>
    <w:rsid w:val="00A348F3"/>
    <w:rsid w:val="00A35951"/>
    <w:rsid w:val="00A359DE"/>
    <w:rsid w:val="00A36C5B"/>
    <w:rsid w:val="00A371C3"/>
    <w:rsid w:val="00A3753E"/>
    <w:rsid w:val="00A375FD"/>
    <w:rsid w:val="00A401B1"/>
    <w:rsid w:val="00A40AEC"/>
    <w:rsid w:val="00A40CF6"/>
    <w:rsid w:val="00A40E3F"/>
    <w:rsid w:val="00A422CF"/>
    <w:rsid w:val="00A42628"/>
    <w:rsid w:val="00A432A7"/>
    <w:rsid w:val="00A43C88"/>
    <w:rsid w:val="00A441C4"/>
    <w:rsid w:val="00A44A2A"/>
    <w:rsid w:val="00A4537A"/>
    <w:rsid w:val="00A454F5"/>
    <w:rsid w:val="00A4622F"/>
    <w:rsid w:val="00A469DE"/>
    <w:rsid w:val="00A46A8D"/>
    <w:rsid w:val="00A46B18"/>
    <w:rsid w:val="00A46D2D"/>
    <w:rsid w:val="00A47007"/>
    <w:rsid w:val="00A4705F"/>
    <w:rsid w:val="00A475A8"/>
    <w:rsid w:val="00A50023"/>
    <w:rsid w:val="00A50716"/>
    <w:rsid w:val="00A50D27"/>
    <w:rsid w:val="00A52E58"/>
    <w:rsid w:val="00A5354E"/>
    <w:rsid w:val="00A535F9"/>
    <w:rsid w:val="00A5390F"/>
    <w:rsid w:val="00A53A8E"/>
    <w:rsid w:val="00A53ADD"/>
    <w:rsid w:val="00A54008"/>
    <w:rsid w:val="00A54960"/>
    <w:rsid w:val="00A54CD0"/>
    <w:rsid w:val="00A54CFA"/>
    <w:rsid w:val="00A54DC6"/>
    <w:rsid w:val="00A55A51"/>
    <w:rsid w:val="00A56143"/>
    <w:rsid w:val="00A563D9"/>
    <w:rsid w:val="00A566A4"/>
    <w:rsid w:val="00A56E01"/>
    <w:rsid w:val="00A56FF2"/>
    <w:rsid w:val="00A5725A"/>
    <w:rsid w:val="00A5765D"/>
    <w:rsid w:val="00A57723"/>
    <w:rsid w:val="00A57C37"/>
    <w:rsid w:val="00A6052E"/>
    <w:rsid w:val="00A605F4"/>
    <w:rsid w:val="00A60823"/>
    <w:rsid w:val="00A60FE6"/>
    <w:rsid w:val="00A61653"/>
    <w:rsid w:val="00A61875"/>
    <w:rsid w:val="00A61A19"/>
    <w:rsid w:val="00A61F35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3CE"/>
    <w:rsid w:val="00A67F19"/>
    <w:rsid w:val="00A70674"/>
    <w:rsid w:val="00A711E5"/>
    <w:rsid w:val="00A7167D"/>
    <w:rsid w:val="00A721C9"/>
    <w:rsid w:val="00A722EF"/>
    <w:rsid w:val="00A72A38"/>
    <w:rsid w:val="00A72EE2"/>
    <w:rsid w:val="00A73E85"/>
    <w:rsid w:val="00A74285"/>
    <w:rsid w:val="00A7467A"/>
    <w:rsid w:val="00A74ADB"/>
    <w:rsid w:val="00A758B2"/>
    <w:rsid w:val="00A75E7B"/>
    <w:rsid w:val="00A76152"/>
    <w:rsid w:val="00A76274"/>
    <w:rsid w:val="00A76868"/>
    <w:rsid w:val="00A7722D"/>
    <w:rsid w:val="00A776B5"/>
    <w:rsid w:val="00A77851"/>
    <w:rsid w:val="00A77B2B"/>
    <w:rsid w:val="00A77CED"/>
    <w:rsid w:val="00A77DAA"/>
    <w:rsid w:val="00A80447"/>
    <w:rsid w:val="00A80AF3"/>
    <w:rsid w:val="00A81F9C"/>
    <w:rsid w:val="00A81FCF"/>
    <w:rsid w:val="00A8285C"/>
    <w:rsid w:val="00A832DA"/>
    <w:rsid w:val="00A83389"/>
    <w:rsid w:val="00A83F85"/>
    <w:rsid w:val="00A84007"/>
    <w:rsid w:val="00A8455D"/>
    <w:rsid w:val="00A848F0"/>
    <w:rsid w:val="00A8494D"/>
    <w:rsid w:val="00A84ACD"/>
    <w:rsid w:val="00A84AE1"/>
    <w:rsid w:val="00A84BE9"/>
    <w:rsid w:val="00A84CDB"/>
    <w:rsid w:val="00A85376"/>
    <w:rsid w:val="00A8586A"/>
    <w:rsid w:val="00A85A95"/>
    <w:rsid w:val="00A86663"/>
    <w:rsid w:val="00A86DA8"/>
    <w:rsid w:val="00A86E94"/>
    <w:rsid w:val="00A87367"/>
    <w:rsid w:val="00A876C1"/>
    <w:rsid w:val="00A9004F"/>
    <w:rsid w:val="00A900FA"/>
    <w:rsid w:val="00A90133"/>
    <w:rsid w:val="00A90697"/>
    <w:rsid w:val="00A90BC1"/>
    <w:rsid w:val="00A9175C"/>
    <w:rsid w:val="00A91BE7"/>
    <w:rsid w:val="00A91C6C"/>
    <w:rsid w:val="00A9264A"/>
    <w:rsid w:val="00A94A36"/>
    <w:rsid w:val="00A9562E"/>
    <w:rsid w:val="00A95BFF"/>
    <w:rsid w:val="00A95E95"/>
    <w:rsid w:val="00A9620F"/>
    <w:rsid w:val="00A964D2"/>
    <w:rsid w:val="00A96D05"/>
    <w:rsid w:val="00A97125"/>
    <w:rsid w:val="00A97BFD"/>
    <w:rsid w:val="00AA002D"/>
    <w:rsid w:val="00AA0232"/>
    <w:rsid w:val="00AA0C73"/>
    <w:rsid w:val="00AA0CD3"/>
    <w:rsid w:val="00AA12E8"/>
    <w:rsid w:val="00AA16FF"/>
    <w:rsid w:val="00AA18FE"/>
    <w:rsid w:val="00AA1CFF"/>
    <w:rsid w:val="00AA1EE9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4E25"/>
    <w:rsid w:val="00AA5983"/>
    <w:rsid w:val="00AA61DA"/>
    <w:rsid w:val="00AA6322"/>
    <w:rsid w:val="00AA634C"/>
    <w:rsid w:val="00AA79CB"/>
    <w:rsid w:val="00AA7B52"/>
    <w:rsid w:val="00AB03E0"/>
    <w:rsid w:val="00AB051C"/>
    <w:rsid w:val="00AB1316"/>
    <w:rsid w:val="00AB19FC"/>
    <w:rsid w:val="00AB23BD"/>
    <w:rsid w:val="00AB26BB"/>
    <w:rsid w:val="00AB271B"/>
    <w:rsid w:val="00AB29E6"/>
    <w:rsid w:val="00AB35B0"/>
    <w:rsid w:val="00AB398F"/>
    <w:rsid w:val="00AB41BC"/>
    <w:rsid w:val="00AB4C12"/>
    <w:rsid w:val="00AB50B4"/>
    <w:rsid w:val="00AB5A2B"/>
    <w:rsid w:val="00AB647B"/>
    <w:rsid w:val="00AB6ED9"/>
    <w:rsid w:val="00AB760C"/>
    <w:rsid w:val="00AB76F9"/>
    <w:rsid w:val="00AB7F8D"/>
    <w:rsid w:val="00AC0215"/>
    <w:rsid w:val="00AC0721"/>
    <w:rsid w:val="00AC07BD"/>
    <w:rsid w:val="00AC115D"/>
    <w:rsid w:val="00AC1486"/>
    <w:rsid w:val="00AC15E2"/>
    <w:rsid w:val="00AC1832"/>
    <w:rsid w:val="00AC1ED6"/>
    <w:rsid w:val="00AC227C"/>
    <w:rsid w:val="00AC276C"/>
    <w:rsid w:val="00AC2B8A"/>
    <w:rsid w:val="00AC376D"/>
    <w:rsid w:val="00AC4388"/>
    <w:rsid w:val="00AC497E"/>
    <w:rsid w:val="00AC5581"/>
    <w:rsid w:val="00AC5AA4"/>
    <w:rsid w:val="00AC5B6E"/>
    <w:rsid w:val="00AC5B6F"/>
    <w:rsid w:val="00AC62B1"/>
    <w:rsid w:val="00AC6328"/>
    <w:rsid w:val="00AC6473"/>
    <w:rsid w:val="00AC6BC5"/>
    <w:rsid w:val="00AC7616"/>
    <w:rsid w:val="00AC7CBC"/>
    <w:rsid w:val="00AD0088"/>
    <w:rsid w:val="00AD0130"/>
    <w:rsid w:val="00AD0473"/>
    <w:rsid w:val="00AD15C4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7CF"/>
    <w:rsid w:val="00AD39A4"/>
    <w:rsid w:val="00AD3AAA"/>
    <w:rsid w:val="00AD3BE0"/>
    <w:rsid w:val="00AD3D3C"/>
    <w:rsid w:val="00AD42C5"/>
    <w:rsid w:val="00AD4852"/>
    <w:rsid w:val="00AD4BD4"/>
    <w:rsid w:val="00AD5224"/>
    <w:rsid w:val="00AD6B2F"/>
    <w:rsid w:val="00AD742D"/>
    <w:rsid w:val="00AD766B"/>
    <w:rsid w:val="00AD7C37"/>
    <w:rsid w:val="00AD7F08"/>
    <w:rsid w:val="00AE01A3"/>
    <w:rsid w:val="00AE0218"/>
    <w:rsid w:val="00AE0F06"/>
    <w:rsid w:val="00AE11EC"/>
    <w:rsid w:val="00AE166C"/>
    <w:rsid w:val="00AE1ABA"/>
    <w:rsid w:val="00AE25F7"/>
    <w:rsid w:val="00AE2F8F"/>
    <w:rsid w:val="00AE3249"/>
    <w:rsid w:val="00AE37FD"/>
    <w:rsid w:val="00AE4CF5"/>
    <w:rsid w:val="00AE5223"/>
    <w:rsid w:val="00AE5742"/>
    <w:rsid w:val="00AE5F2C"/>
    <w:rsid w:val="00AE6C95"/>
    <w:rsid w:val="00AE6CBC"/>
    <w:rsid w:val="00AE7054"/>
    <w:rsid w:val="00AF0184"/>
    <w:rsid w:val="00AF0393"/>
    <w:rsid w:val="00AF050E"/>
    <w:rsid w:val="00AF1DE8"/>
    <w:rsid w:val="00AF1EF5"/>
    <w:rsid w:val="00AF2802"/>
    <w:rsid w:val="00AF2846"/>
    <w:rsid w:val="00AF2905"/>
    <w:rsid w:val="00AF3479"/>
    <w:rsid w:val="00AF3760"/>
    <w:rsid w:val="00AF5012"/>
    <w:rsid w:val="00AF5462"/>
    <w:rsid w:val="00AF57F6"/>
    <w:rsid w:val="00AF59D6"/>
    <w:rsid w:val="00AF5B1F"/>
    <w:rsid w:val="00AF6255"/>
    <w:rsid w:val="00AF6570"/>
    <w:rsid w:val="00AF65C6"/>
    <w:rsid w:val="00AF6AD3"/>
    <w:rsid w:val="00AF71E3"/>
    <w:rsid w:val="00AF7717"/>
    <w:rsid w:val="00AF7F96"/>
    <w:rsid w:val="00B000E2"/>
    <w:rsid w:val="00B0028A"/>
    <w:rsid w:val="00B00710"/>
    <w:rsid w:val="00B00DF1"/>
    <w:rsid w:val="00B00F3A"/>
    <w:rsid w:val="00B0195C"/>
    <w:rsid w:val="00B03271"/>
    <w:rsid w:val="00B03F03"/>
    <w:rsid w:val="00B04542"/>
    <w:rsid w:val="00B04821"/>
    <w:rsid w:val="00B0503F"/>
    <w:rsid w:val="00B05136"/>
    <w:rsid w:val="00B0538F"/>
    <w:rsid w:val="00B0548D"/>
    <w:rsid w:val="00B05FE9"/>
    <w:rsid w:val="00B06496"/>
    <w:rsid w:val="00B06F04"/>
    <w:rsid w:val="00B071FF"/>
    <w:rsid w:val="00B1006E"/>
    <w:rsid w:val="00B1075E"/>
    <w:rsid w:val="00B12AF5"/>
    <w:rsid w:val="00B12B03"/>
    <w:rsid w:val="00B134AD"/>
    <w:rsid w:val="00B13692"/>
    <w:rsid w:val="00B1374B"/>
    <w:rsid w:val="00B13871"/>
    <w:rsid w:val="00B149DF"/>
    <w:rsid w:val="00B1528B"/>
    <w:rsid w:val="00B15950"/>
    <w:rsid w:val="00B15AAF"/>
    <w:rsid w:val="00B15DB5"/>
    <w:rsid w:val="00B16ED7"/>
    <w:rsid w:val="00B1732E"/>
    <w:rsid w:val="00B175EC"/>
    <w:rsid w:val="00B1788F"/>
    <w:rsid w:val="00B201D6"/>
    <w:rsid w:val="00B205D1"/>
    <w:rsid w:val="00B21008"/>
    <w:rsid w:val="00B211B2"/>
    <w:rsid w:val="00B21336"/>
    <w:rsid w:val="00B21643"/>
    <w:rsid w:val="00B21B59"/>
    <w:rsid w:val="00B21C8D"/>
    <w:rsid w:val="00B22CE0"/>
    <w:rsid w:val="00B2311A"/>
    <w:rsid w:val="00B23FE7"/>
    <w:rsid w:val="00B243F3"/>
    <w:rsid w:val="00B2526A"/>
    <w:rsid w:val="00B255AE"/>
    <w:rsid w:val="00B25DCC"/>
    <w:rsid w:val="00B26E8F"/>
    <w:rsid w:val="00B279E6"/>
    <w:rsid w:val="00B27A86"/>
    <w:rsid w:val="00B305F0"/>
    <w:rsid w:val="00B30CDF"/>
    <w:rsid w:val="00B30F91"/>
    <w:rsid w:val="00B31508"/>
    <w:rsid w:val="00B31EAE"/>
    <w:rsid w:val="00B31FF9"/>
    <w:rsid w:val="00B329D4"/>
    <w:rsid w:val="00B335FB"/>
    <w:rsid w:val="00B33CFF"/>
    <w:rsid w:val="00B35461"/>
    <w:rsid w:val="00B35816"/>
    <w:rsid w:val="00B35CE1"/>
    <w:rsid w:val="00B35DAB"/>
    <w:rsid w:val="00B36E25"/>
    <w:rsid w:val="00B371A3"/>
    <w:rsid w:val="00B37343"/>
    <w:rsid w:val="00B3741A"/>
    <w:rsid w:val="00B3759B"/>
    <w:rsid w:val="00B37607"/>
    <w:rsid w:val="00B37E80"/>
    <w:rsid w:val="00B40308"/>
    <w:rsid w:val="00B40C4D"/>
    <w:rsid w:val="00B4148B"/>
    <w:rsid w:val="00B4256D"/>
    <w:rsid w:val="00B4275C"/>
    <w:rsid w:val="00B428B0"/>
    <w:rsid w:val="00B4345A"/>
    <w:rsid w:val="00B4389F"/>
    <w:rsid w:val="00B438B9"/>
    <w:rsid w:val="00B43A1C"/>
    <w:rsid w:val="00B440AE"/>
    <w:rsid w:val="00B44357"/>
    <w:rsid w:val="00B44452"/>
    <w:rsid w:val="00B44495"/>
    <w:rsid w:val="00B4587B"/>
    <w:rsid w:val="00B46496"/>
    <w:rsid w:val="00B465C7"/>
    <w:rsid w:val="00B46A2F"/>
    <w:rsid w:val="00B46F4F"/>
    <w:rsid w:val="00B46FB6"/>
    <w:rsid w:val="00B4776E"/>
    <w:rsid w:val="00B47A42"/>
    <w:rsid w:val="00B47AEF"/>
    <w:rsid w:val="00B47C46"/>
    <w:rsid w:val="00B50250"/>
    <w:rsid w:val="00B502C9"/>
    <w:rsid w:val="00B50C84"/>
    <w:rsid w:val="00B51149"/>
    <w:rsid w:val="00B51DE3"/>
    <w:rsid w:val="00B5287A"/>
    <w:rsid w:val="00B5367E"/>
    <w:rsid w:val="00B538E4"/>
    <w:rsid w:val="00B54325"/>
    <w:rsid w:val="00B544FD"/>
    <w:rsid w:val="00B54FA8"/>
    <w:rsid w:val="00B55D83"/>
    <w:rsid w:val="00B55F1B"/>
    <w:rsid w:val="00B56BF0"/>
    <w:rsid w:val="00B56C4C"/>
    <w:rsid w:val="00B56C96"/>
    <w:rsid w:val="00B56F79"/>
    <w:rsid w:val="00B57ABD"/>
    <w:rsid w:val="00B6011B"/>
    <w:rsid w:val="00B61613"/>
    <w:rsid w:val="00B61763"/>
    <w:rsid w:val="00B61B94"/>
    <w:rsid w:val="00B61D46"/>
    <w:rsid w:val="00B61D80"/>
    <w:rsid w:val="00B62BD8"/>
    <w:rsid w:val="00B631C7"/>
    <w:rsid w:val="00B6399C"/>
    <w:rsid w:val="00B64173"/>
    <w:rsid w:val="00B64E2C"/>
    <w:rsid w:val="00B65794"/>
    <w:rsid w:val="00B65A61"/>
    <w:rsid w:val="00B6609A"/>
    <w:rsid w:val="00B6658E"/>
    <w:rsid w:val="00B66B2D"/>
    <w:rsid w:val="00B675AB"/>
    <w:rsid w:val="00B67AD8"/>
    <w:rsid w:val="00B70787"/>
    <w:rsid w:val="00B709B0"/>
    <w:rsid w:val="00B70D9B"/>
    <w:rsid w:val="00B71537"/>
    <w:rsid w:val="00B715D8"/>
    <w:rsid w:val="00B7357B"/>
    <w:rsid w:val="00B73A36"/>
    <w:rsid w:val="00B74854"/>
    <w:rsid w:val="00B762C7"/>
    <w:rsid w:val="00B76716"/>
    <w:rsid w:val="00B76C36"/>
    <w:rsid w:val="00B76EA2"/>
    <w:rsid w:val="00B77350"/>
    <w:rsid w:val="00B7799E"/>
    <w:rsid w:val="00B77D94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2855"/>
    <w:rsid w:val="00B83A11"/>
    <w:rsid w:val="00B83B7A"/>
    <w:rsid w:val="00B83CAD"/>
    <w:rsid w:val="00B8416F"/>
    <w:rsid w:val="00B84E8F"/>
    <w:rsid w:val="00B856B7"/>
    <w:rsid w:val="00B85C23"/>
    <w:rsid w:val="00B86892"/>
    <w:rsid w:val="00B86C1C"/>
    <w:rsid w:val="00B87515"/>
    <w:rsid w:val="00B87A4C"/>
    <w:rsid w:val="00B87C73"/>
    <w:rsid w:val="00B87DBC"/>
    <w:rsid w:val="00B90004"/>
    <w:rsid w:val="00B908C8"/>
    <w:rsid w:val="00B90EFE"/>
    <w:rsid w:val="00B9213A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24C"/>
    <w:rsid w:val="00BA0DEC"/>
    <w:rsid w:val="00BA101E"/>
    <w:rsid w:val="00BA2052"/>
    <w:rsid w:val="00BA28BF"/>
    <w:rsid w:val="00BA3354"/>
    <w:rsid w:val="00BA34CD"/>
    <w:rsid w:val="00BA358B"/>
    <w:rsid w:val="00BA3D52"/>
    <w:rsid w:val="00BA4381"/>
    <w:rsid w:val="00BA4D34"/>
    <w:rsid w:val="00BA52DA"/>
    <w:rsid w:val="00BA56BE"/>
    <w:rsid w:val="00BA58B8"/>
    <w:rsid w:val="00BA5BF4"/>
    <w:rsid w:val="00BA6036"/>
    <w:rsid w:val="00BA6DB8"/>
    <w:rsid w:val="00BA6FA3"/>
    <w:rsid w:val="00BA727C"/>
    <w:rsid w:val="00BA7459"/>
    <w:rsid w:val="00BA7554"/>
    <w:rsid w:val="00BA7C0D"/>
    <w:rsid w:val="00BA7C9C"/>
    <w:rsid w:val="00BB0021"/>
    <w:rsid w:val="00BB006A"/>
    <w:rsid w:val="00BB08CF"/>
    <w:rsid w:val="00BB0A70"/>
    <w:rsid w:val="00BB1629"/>
    <w:rsid w:val="00BB1D2D"/>
    <w:rsid w:val="00BB2274"/>
    <w:rsid w:val="00BB2284"/>
    <w:rsid w:val="00BB2981"/>
    <w:rsid w:val="00BB2A90"/>
    <w:rsid w:val="00BB3A59"/>
    <w:rsid w:val="00BB40D1"/>
    <w:rsid w:val="00BB42F8"/>
    <w:rsid w:val="00BB4A8B"/>
    <w:rsid w:val="00BB52EB"/>
    <w:rsid w:val="00BB61FA"/>
    <w:rsid w:val="00BB79DF"/>
    <w:rsid w:val="00BC1023"/>
    <w:rsid w:val="00BC146E"/>
    <w:rsid w:val="00BC172D"/>
    <w:rsid w:val="00BC1895"/>
    <w:rsid w:val="00BC1D02"/>
    <w:rsid w:val="00BC2417"/>
    <w:rsid w:val="00BC2879"/>
    <w:rsid w:val="00BC335D"/>
    <w:rsid w:val="00BC3873"/>
    <w:rsid w:val="00BC4AC5"/>
    <w:rsid w:val="00BC4CF6"/>
    <w:rsid w:val="00BC4E56"/>
    <w:rsid w:val="00BC4F39"/>
    <w:rsid w:val="00BC4F3C"/>
    <w:rsid w:val="00BC4F89"/>
    <w:rsid w:val="00BC51BD"/>
    <w:rsid w:val="00BC524F"/>
    <w:rsid w:val="00BC57B0"/>
    <w:rsid w:val="00BC5D46"/>
    <w:rsid w:val="00BC603B"/>
    <w:rsid w:val="00BC6355"/>
    <w:rsid w:val="00BC7336"/>
    <w:rsid w:val="00BC73B7"/>
    <w:rsid w:val="00BD0299"/>
    <w:rsid w:val="00BD095D"/>
    <w:rsid w:val="00BD1A9E"/>
    <w:rsid w:val="00BD1BB4"/>
    <w:rsid w:val="00BD1EFB"/>
    <w:rsid w:val="00BD2043"/>
    <w:rsid w:val="00BD2218"/>
    <w:rsid w:val="00BD2C24"/>
    <w:rsid w:val="00BD37B3"/>
    <w:rsid w:val="00BD3847"/>
    <w:rsid w:val="00BD3DFB"/>
    <w:rsid w:val="00BD42F5"/>
    <w:rsid w:val="00BD4C33"/>
    <w:rsid w:val="00BD50CC"/>
    <w:rsid w:val="00BD5195"/>
    <w:rsid w:val="00BD51E3"/>
    <w:rsid w:val="00BD578D"/>
    <w:rsid w:val="00BD5B46"/>
    <w:rsid w:val="00BD61A0"/>
    <w:rsid w:val="00BD6F9D"/>
    <w:rsid w:val="00BD78B5"/>
    <w:rsid w:val="00BE03CE"/>
    <w:rsid w:val="00BE0908"/>
    <w:rsid w:val="00BE0B66"/>
    <w:rsid w:val="00BE0CB7"/>
    <w:rsid w:val="00BE0F3E"/>
    <w:rsid w:val="00BE2B99"/>
    <w:rsid w:val="00BE2D55"/>
    <w:rsid w:val="00BE2DD5"/>
    <w:rsid w:val="00BE32B9"/>
    <w:rsid w:val="00BE392F"/>
    <w:rsid w:val="00BE3E17"/>
    <w:rsid w:val="00BE43A3"/>
    <w:rsid w:val="00BE489F"/>
    <w:rsid w:val="00BE48DE"/>
    <w:rsid w:val="00BE539F"/>
    <w:rsid w:val="00BE552B"/>
    <w:rsid w:val="00BE5FC9"/>
    <w:rsid w:val="00BE6C49"/>
    <w:rsid w:val="00BE6D59"/>
    <w:rsid w:val="00BE6E69"/>
    <w:rsid w:val="00BE6E6D"/>
    <w:rsid w:val="00BF0B83"/>
    <w:rsid w:val="00BF0C91"/>
    <w:rsid w:val="00BF150B"/>
    <w:rsid w:val="00BF27CE"/>
    <w:rsid w:val="00BF3B2B"/>
    <w:rsid w:val="00BF40BB"/>
    <w:rsid w:val="00BF54D7"/>
    <w:rsid w:val="00BF58F4"/>
    <w:rsid w:val="00BF5D42"/>
    <w:rsid w:val="00BF630B"/>
    <w:rsid w:val="00BF6D52"/>
    <w:rsid w:val="00BF73F6"/>
    <w:rsid w:val="00BF773C"/>
    <w:rsid w:val="00BF786B"/>
    <w:rsid w:val="00BF7F80"/>
    <w:rsid w:val="00BF7F8F"/>
    <w:rsid w:val="00C002AF"/>
    <w:rsid w:val="00C0049A"/>
    <w:rsid w:val="00C0117B"/>
    <w:rsid w:val="00C01748"/>
    <w:rsid w:val="00C01A8C"/>
    <w:rsid w:val="00C0231A"/>
    <w:rsid w:val="00C02741"/>
    <w:rsid w:val="00C02A19"/>
    <w:rsid w:val="00C02C79"/>
    <w:rsid w:val="00C02CC1"/>
    <w:rsid w:val="00C03BBD"/>
    <w:rsid w:val="00C042ED"/>
    <w:rsid w:val="00C04773"/>
    <w:rsid w:val="00C05A3C"/>
    <w:rsid w:val="00C06494"/>
    <w:rsid w:val="00C06518"/>
    <w:rsid w:val="00C067E6"/>
    <w:rsid w:val="00C069C8"/>
    <w:rsid w:val="00C101DF"/>
    <w:rsid w:val="00C1054F"/>
    <w:rsid w:val="00C10907"/>
    <w:rsid w:val="00C117C5"/>
    <w:rsid w:val="00C12981"/>
    <w:rsid w:val="00C12C39"/>
    <w:rsid w:val="00C13A19"/>
    <w:rsid w:val="00C13F3D"/>
    <w:rsid w:val="00C1401E"/>
    <w:rsid w:val="00C1441E"/>
    <w:rsid w:val="00C1473F"/>
    <w:rsid w:val="00C14C02"/>
    <w:rsid w:val="00C151AA"/>
    <w:rsid w:val="00C158DB"/>
    <w:rsid w:val="00C15D46"/>
    <w:rsid w:val="00C1651C"/>
    <w:rsid w:val="00C16653"/>
    <w:rsid w:val="00C16ABF"/>
    <w:rsid w:val="00C16D45"/>
    <w:rsid w:val="00C20431"/>
    <w:rsid w:val="00C20A02"/>
    <w:rsid w:val="00C20F28"/>
    <w:rsid w:val="00C21004"/>
    <w:rsid w:val="00C21278"/>
    <w:rsid w:val="00C21547"/>
    <w:rsid w:val="00C22504"/>
    <w:rsid w:val="00C226E4"/>
    <w:rsid w:val="00C22782"/>
    <w:rsid w:val="00C229FE"/>
    <w:rsid w:val="00C23117"/>
    <w:rsid w:val="00C235F2"/>
    <w:rsid w:val="00C23656"/>
    <w:rsid w:val="00C239ED"/>
    <w:rsid w:val="00C23BCE"/>
    <w:rsid w:val="00C2403F"/>
    <w:rsid w:val="00C24197"/>
    <w:rsid w:val="00C248CF"/>
    <w:rsid w:val="00C24EF4"/>
    <w:rsid w:val="00C259E8"/>
    <w:rsid w:val="00C25C91"/>
    <w:rsid w:val="00C26040"/>
    <w:rsid w:val="00C2788F"/>
    <w:rsid w:val="00C306DA"/>
    <w:rsid w:val="00C307B5"/>
    <w:rsid w:val="00C3083B"/>
    <w:rsid w:val="00C31A49"/>
    <w:rsid w:val="00C3268E"/>
    <w:rsid w:val="00C32855"/>
    <w:rsid w:val="00C32BFF"/>
    <w:rsid w:val="00C33377"/>
    <w:rsid w:val="00C334E0"/>
    <w:rsid w:val="00C339F8"/>
    <w:rsid w:val="00C33A2C"/>
    <w:rsid w:val="00C33BDA"/>
    <w:rsid w:val="00C34508"/>
    <w:rsid w:val="00C34592"/>
    <w:rsid w:val="00C34A7E"/>
    <w:rsid w:val="00C35575"/>
    <w:rsid w:val="00C35C55"/>
    <w:rsid w:val="00C36041"/>
    <w:rsid w:val="00C37536"/>
    <w:rsid w:val="00C37544"/>
    <w:rsid w:val="00C37AAF"/>
    <w:rsid w:val="00C37B90"/>
    <w:rsid w:val="00C40066"/>
    <w:rsid w:val="00C402EC"/>
    <w:rsid w:val="00C41688"/>
    <w:rsid w:val="00C42008"/>
    <w:rsid w:val="00C42064"/>
    <w:rsid w:val="00C42F3C"/>
    <w:rsid w:val="00C4313B"/>
    <w:rsid w:val="00C43755"/>
    <w:rsid w:val="00C44887"/>
    <w:rsid w:val="00C448ED"/>
    <w:rsid w:val="00C44EF7"/>
    <w:rsid w:val="00C458C1"/>
    <w:rsid w:val="00C45CD1"/>
    <w:rsid w:val="00C45D2D"/>
    <w:rsid w:val="00C45DFB"/>
    <w:rsid w:val="00C464D1"/>
    <w:rsid w:val="00C4782E"/>
    <w:rsid w:val="00C47CBA"/>
    <w:rsid w:val="00C5080A"/>
    <w:rsid w:val="00C50C5F"/>
    <w:rsid w:val="00C51115"/>
    <w:rsid w:val="00C51124"/>
    <w:rsid w:val="00C5138E"/>
    <w:rsid w:val="00C5199D"/>
    <w:rsid w:val="00C52A89"/>
    <w:rsid w:val="00C52ACF"/>
    <w:rsid w:val="00C5362B"/>
    <w:rsid w:val="00C54C21"/>
    <w:rsid w:val="00C5529D"/>
    <w:rsid w:val="00C55719"/>
    <w:rsid w:val="00C56076"/>
    <w:rsid w:val="00C57426"/>
    <w:rsid w:val="00C578A2"/>
    <w:rsid w:val="00C57A2F"/>
    <w:rsid w:val="00C57FD3"/>
    <w:rsid w:val="00C6068A"/>
    <w:rsid w:val="00C60933"/>
    <w:rsid w:val="00C61213"/>
    <w:rsid w:val="00C6138D"/>
    <w:rsid w:val="00C61653"/>
    <w:rsid w:val="00C62199"/>
    <w:rsid w:val="00C6224A"/>
    <w:rsid w:val="00C623C0"/>
    <w:rsid w:val="00C62C3F"/>
    <w:rsid w:val="00C638F9"/>
    <w:rsid w:val="00C64824"/>
    <w:rsid w:val="00C64B72"/>
    <w:rsid w:val="00C658CD"/>
    <w:rsid w:val="00C6619E"/>
    <w:rsid w:val="00C66622"/>
    <w:rsid w:val="00C666C5"/>
    <w:rsid w:val="00C66BF9"/>
    <w:rsid w:val="00C67DA8"/>
    <w:rsid w:val="00C71B25"/>
    <w:rsid w:val="00C72301"/>
    <w:rsid w:val="00C72396"/>
    <w:rsid w:val="00C727AB"/>
    <w:rsid w:val="00C737F5"/>
    <w:rsid w:val="00C73AEB"/>
    <w:rsid w:val="00C73BAA"/>
    <w:rsid w:val="00C73DF7"/>
    <w:rsid w:val="00C751D4"/>
    <w:rsid w:val="00C751F9"/>
    <w:rsid w:val="00C75614"/>
    <w:rsid w:val="00C756B6"/>
    <w:rsid w:val="00C75A38"/>
    <w:rsid w:val="00C76925"/>
    <w:rsid w:val="00C769F7"/>
    <w:rsid w:val="00C77205"/>
    <w:rsid w:val="00C7785F"/>
    <w:rsid w:val="00C77AF2"/>
    <w:rsid w:val="00C77B36"/>
    <w:rsid w:val="00C77F09"/>
    <w:rsid w:val="00C80285"/>
    <w:rsid w:val="00C805CC"/>
    <w:rsid w:val="00C8064B"/>
    <w:rsid w:val="00C8076A"/>
    <w:rsid w:val="00C81E54"/>
    <w:rsid w:val="00C82605"/>
    <w:rsid w:val="00C83159"/>
    <w:rsid w:val="00C844DD"/>
    <w:rsid w:val="00C8479C"/>
    <w:rsid w:val="00C84E47"/>
    <w:rsid w:val="00C85509"/>
    <w:rsid w:val="00C86B9D"/>
    <w:rsid w:val="00C86EE1"/>
    <w:rsid w:val="00C87F26"/>
    <w:rsid w:val="00C90897"/>
    <w:rsid w:val="00C90916"/>
    <w:rsid w:val="00C91215"/>
    <w:rsid w:val="00C9132E"/>
    <w:rsid w:val="00C920BB"/>
    <w:rsid w:val="00C9335C"/>
    <w:rsid w:val="00C933E5"/>
    <w:rsid w:val="00C934E0"/>
    <w:rsid w:val="00C93F54"/>
    <w:rsid w:val="00C942CA"/>
    <w:rsid w:val="00C947BD"/>
    <w:rsid w:val="00C94805"/>
    <w:rsid w:val="00C9565B"/>
    <w:rsid w:val="00C957EA"/>
    <w:rsid w:val="00C9617E"/>
    <w:rsid w:val="00C96564"/>
    <w:rsid w:val="00C96D15"/>
    <w:rsid w:val="00C9745C"/>
    <w:rsid w:val="00C975CB"/>
    <w:rsid w:val="00C97678"/>
    <w:rsid w:val="00C97803"/>
    <w:rsid w:val="00C9786C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39E0"/>
    <w:rsid w:val="00CA4016"/>
    <w:rsid w:val="00CA4273"/>
    <w:rsid w:val="00CA60A4"/>
    <w:rsid w:val="00CA6198"/>
    <w:rsid w:val="00CA63B8"/>
    <w:rsid w:val="00CA6580"/>
    <w:rsid w:val="00CA69DB"/>
    <w:rsid w:val="00CA6BB0"/>
    <w:rsid w:val="00CA70A6"/>
    <w:rsid w:val="00CA7127"/>
    <w:rsid w:val="00CA72A3"/>
    <w:rsid w:val="00CA7405"/>
    <w:rsid w:val="00CA74A9"/>
    <w:rsid w:val="00CA7FFA"/>
    <w:rsid w:val="00CB0438"/>
    <w:rsid w:val="00CB0827"/>
    <w:rsid w:val="00CB0D9B"/>
    <w:rsid w:val="00CB1144"/>
    <w:rsid w:val="00CB158D"/>
    <w:rsid w:val="00CB15D5"/>
    <w:rsid w:val="00CB1E06"/>
    <w:rsid w:val="00CB21D0"/>
    <w:rsid w:val="00CB2757"/>
    <w:rsid w:val="00CB2C59"/>
    <w:rsid w:val="00CB2D14"/>
    <w:rsid w:val="00CB42A9"/>
    <w:rsid w:val="00CB430B"/>
    <w:rsid w:val="00CB4DAB"/>
    <w:rsid w:val="00CB4FA3"/>
    <w:rsid w:val="00CB53B7"/>
    <w:rsid w:val="00CB557E"/>
    <w:rsid w:val="00CB5673"/>
    <w:rsid w:val="00CB5895"/>
    <w:rsid w:val="00CB59E0"/>
    <w:rsid w:val="00CB5A98"/>
    <w:rsid w:val="00CB6372"/>
    <w:rsid w:val="00CB6CD0"/>
    <w:rsid w:val="00CB6E20"/>
    <w:rsid w:val="00CB70E4"/>
    <w:rsid w:val="00CB79C9"/>
    <w:rsid w:val="00CB7A16"/>
    <w:rsid w:val="00CB7AEC"/>
    <w:rsid w:val="00CC0049"/>
    <w:rsid w:val="00CC0C07"/>
    <w:rsid w:val="00CC0DF9"/>
    <w:rsid w:val="00CC10CA"/>
    <w:rsid w:val="00CC112E"/>
    <w:rsid w:val="00CC1898"/>
    <w:rsid w:val="00CC1BE0"/>
    <w:rsid w:val="00CC1C0D"/>
    <w:rsid w:val="00CC1C5F"/>
    <w:rsid w:val="00CC357C"/>
    <w:rsid w:val="00CC3CA8"/>
    <w:rsid w:val="00CC3E2E"/>
    <w:rsid w:val="00CC4271"/>
    <w:rsid w:val="00CC445E"/>
    <w:rsid w:val="00CC45CB"/>
    <w:rsid w:val="00CC4851"/>
    <w:rsid w:val="00CC4D49"/>
    <w:rsid w:val="00CC5398"/>
    <w:rsid w:val="00CC554C"/>
    <w:rsid w:val="00CC5670"/>
    <w:rsid w:val="00CC574F"/>
    <w:rsid w:val="00CC5A53"/>
    <w:rsid w:val="00CC6293"/>
    <w:rsid w:val="00CC6BB3"/>
    <w:rsid w:val="00CC7B2E"/>
    <w:rsid w:val="00CC7D4E"/>
    <w:rsid w:val="00CD00DF"/>
    <w:rsid w:val="00CD0BF1"/>
    <w:rsid w:val="00CD1908"/>
    <w:rsid w:val="00CD3380"/>
    <w:rsid w:val="00CD3794"/>
    <w:rsid w:val="00CD3B47"/>
    <w:rsid w:val="00CD431E"/>
    <w:rsid w:val="00CD4852"/>
    <w:rsid w:val="00CD4D74"/>
    <w:rsid w:val="00CD512C"/>
    <w:rsid w:val="00CD5A4C"/>
    <w:rsid w:val="00CD6D68"/>
    <w:rsid w:val="00CD7528"/>
    <w:rsid w:val="00CD793A"/>
    <w:rsid w:val="00CE028F"/>
    <w:rsid w:val="00CE10D0"/>
    <w:rsid w:val="00CE131A"/>
    <w:rsid w:val="00CE133B"/>
    <w:rsid w:val="00CE1B40"/>
    <w:rsid w:val="00CE1ED4"/>
    <w:rsid w:val="00CE2115"/>
    <w:rsid w:val="00CE270E"/>
    <w:rsid w:val="00CE37EA"/>
    <w:rsid w:val="00CE3A42"/>
    <w:rsid w:val="00CE3BE7"/>
    <w:rsid w:val="00CE3C1C"/>
    <w:rsid w:val="00CE4255"/>
    <w:rsid w:val="00CE435A"/>
    <w:rsid w:val="00CE6BD2"/>
    <w:rsid w:val="00CE6D7D"/>
    <w:rsid w:val="00CE7B4A"/>
    <w:rsid w:val="00CE7D44"/>
    <w:rsid w:val="00CF0007"/>
    <w:rsid w:val="00CF0573"/>
    <w:rsid w:val="00CF0E26"/>
    <w:rsid w:val="00CF192F"/>
    <w:rsid w:val="00CF211A"/>
    <w:rsid w:val="00CF215F"/>
    <w:rsid w:val="00CF2694"/>
    <w:rsid w:val="00CF27ED"/>
    <w:rsid w:val="00CF3991"/>
    <w:rsid w:val="00CF40A5"/>
    <w:rsid w:val="00CF4367"/>
    <w:rsid w:val="00CF437F"/>
    <w:rsid w:val="00CF4BF3"/>
    <w:rsid w:val="00CF5113"/>
    <w:rsid w:val="00CF59CD"/>
    <w:rsid w:val="00CF6E91"/>
    <w:rsid w:val="00CF7084"/>
    <w:rsid w:val="00CF7490"/>
    <w:rsid w:val="00CF76F9"/>
    <w:rsid w:val="00CF7F5A"/>
    <w:rsid w:val="00D00252"/>
    <w:rsid w:val="00D00BBB"/>
    <w:rsid w:val="00D01097"/>
    <w:rsid w:val="00D012B4"/>
    <w:rsid w:val="00D01A85"/>
    <w:rsid w:val="00D01D75"/>
    <w:rsid w:val="00D026CE"/>
    <w:rsid w:val="00D028C6"/>
    <w:rsid w:val="00D03669"/>
    <w:rsid w:val="00D03F8A"/>
    <w:rsid w:val="00D044CA"/>
    <w:rsid w:val="00D04566"/>
    <w:rsid w:val="00D04986"/>
    <w:rsid w:val="00D0499C"/>
    <w:rsid w:val="00D04A2B"/>
    <w:rsid w:val="00D05DD3"/>
    <w:rsid w:val="00D05E09"/>
    <w:rsid w:val="00D06217"/>
    <w:rsid w:val="00D0695F"/>
    <w:rsid w:val="00D06BC8"/>
    <w:rsid w:val="00D06C4A"/>
    <w:rsid w:val="00D0728B"/>
    <w:rsid w:val="00D07351"/>
    <w:rsid w:val="00D074CF"/>
    <w:rsid w:val="00D079C8"/>
    <w:rsid w:val="00D07F13"/>
    <w:rsid w:val="00D108A6"/>
    <w:rsid w:val="00D109ED"/>
    <w:rsid w:val="00D10E02"/>
    <w:rsid w:val="00D11FE7"/>
    <w:rsid w:val="00D12B4D"/>
    <w:rsid w:val="00D130FF"/>
    <w:rsid w:val="00D1354D"/>
    <w:rsid w:val="00D13827"/>
    <w:rsid w:val="00D1468F"/>
    <w:rsid w:val="00D155ED"/>
    <w:rsid w:val="00D15C07"/>
    <w:rsid w:val="00D16ED9"/>
    <w:rsid w:val="00D17B15"/>
    <w:rsid w:val="00D20484"/>
    <w:rsid w:val="00D204A0"/>
    <w:rsid w:val="00D2100B"/>
    <w:rsid w:val="00D2173E"/>
    <w:rsid w:val="00D218BF"/>
    <w:rsid w:val="00D22170"/>
    <w:rsid w:val="00D2247B"/>
    <w:rsid w:val="00D22CBC"/>
    <w:rsid w:val="00D230A0"/>
    <w:rsid w:val="00D23AC7"/>
    <w:rsid w:val="00D2462E"/>
    <w:rsid w:val="00D24858"/>
    <w:rsid w:val="00D2493F"/>
    <w:rsid w:val="00D25447"/>
    <w:rsid w:val="00D255AF"/>
    <w:rsid w:val="00D25AA0"/>
    <w:rsid w:val="00D25C59"/>
    <w:rsid w:val="00D25F2A"/>
    <w:rsid w:val="00D263BB"/>
    <w:rsid w:val="00D2755F"/>
    <w:rsid w:val="00D27626"/>
    <w:rsid w:val="00D2788A"/>
    <w:rsid w:val="00D27F19"/>
    <w:rsid w:val="00D31021"/>
    <w:rsid w:val="00D310C7"/>
    <w:rsid w:val="00D311B7"/>
    <w:rsid w:val="00D311EB"/>
    <w:rsid w:val="00D31475"/>
    <w:rsid w:val="00D315ED"/>
    <w:rsid w:val="00D32150"/>
    <w:rsid w:val="00D323FF"/>
    <w:rsid w:val="00D32AE0"/>
    <w:rsid w:val="00D32CE0"/>
    <w:rsid w:val="00D32D1B"/>
    <w:rsid w:val="00D32ECE"/>
    <w:rsid w:val="00D33616"/>
    <w:rsid w:val="00D33A50"/>
    <w:rsid w:val="00D34868"/>
    <w:rsid w:val="00D34990"/>
    <w:rsid w:val="00D34D02"/>
    <w:rsid w:val="00D351E6"/>
    <w:rsid w:val="00D3522E"/>
    <w:rsid w:val="00D369BD"/>
    <w:rsid w:val="00D36A15"/>
    <w:rsid w:val="00D36C39"/>
    <w:rsid w:val="00D37497"/>
    <w:rsid w:val="00D37786"/>
    <w:rsid w:val="00D37953"/>
    <w:rsid w:val="00D37F93"/>
    <w:rsid w:val="00D40332"/>
    <w:rsid w:val="00D408AC"/>
    <w:rsid w:val="00D40A7C"/>
    <w:rsid w:val="00D40ADC"/>
    <w:rsid w:val="00D41FAD"/>
    <w:rsid w:val="00D42317"/>
    <w:rsid w:val="00D42399"/>
    <w:rsid w:val="00D426FF"/>
    <w:rsid w:val="00D42965"/>
    <w:rsid w:val="00D4383D"/>
    <w:rsid w:val="00D43A71"/>
    <w:rsid w:val="00D443AE"/>
    <w:rsid w:val="00D44601"/>
    <w:rsid w:val="00D44821"/>
    <w:rsid w:val="00D4494F"/>
    <w:rsid w:val="00D4594C"/>
    <w:rsid w:val="00D45B7D"/>
    <w:rsid w:val="00D45BB8"/>
    <w:rsid w:val="00D45F05"/>
    <w:rsid w:val="00D45FCF"/>
    <w:rsid w:val="00D4680D"/>
    <w:rsid w:val="00D47696"/>
    <w:rsid w:val="00D4774B"/>
    <w:rsid w:val="00D47808"/>
    <w:rsid w:val="00D47EA3"/>
    <w:rsid w:val="00D47EAA"/>
    <w:rsid w:val="00D50597"/>
    <w:rsid w:val="00D50905"/>
    <w:rsid w:val="00D50931"/>
    <w:rsid w:val="00D50F12"/>
    <w:rsid w:val="00D523FF"/>
    <w:rsid w:val="00D52C93"/>
    <w:rsid w:val="00D52D6E"/>
    <w:rsid w:val="00D53338"/>
    <w:rsid w:val="00D53635"/>
    <w:rsid w:val="00D53B40"/>
    <w:rsid w:val="00D54373"/>
    <w:rsid w:val="00D54F1B"/>
    <w:rsid w:val="00D550E2"/>
    <w:rsid w:val="00D55258"/>
    <w:rsid w:val="00D5563E"/>
    <w:rsid w:val="00D557AE"/>
    <w:rsid w:val="00D55AA0"/>
    <w:rsid w:val="00D56012"/>
    <w:rsid w:val="00D56239"/>
    <w:rsid w:val="00D56884"/>
    <w:rsid w:val="00D56AB3"/>
    <w:rsid w:val="00D56B4F"/>
    <w:rsid w:val="00D56EAE"/>
    <w:rsid w:val="00D5786B"/>
    <w:rsid w:val="00D57D26"/>
    <w:rsid w:val="00D6009E"/>
    <w:rsid w:val="00D601E6"/>
    <w:rsid w:val="00D606D0"/>
    <w:rsid w:val="00D60930"/>
    <w:rsid w:val="00D6296F"/>
    <w:rsid w:val="00D62BE2"/>
    <w:rsid w:val="00D62F5D"/>
    <w:rsid w:val="00D636A6"/>
    <w:rsid w:val="00D63B97"/>
    <w:rsid w:val="00D63E7F"/>
    <w:rsid w:val="00D64189"/>
    <w:rsid w:val="00D642EF"/>
    <w:rsid w:val="00D64C57"/>
    <w:rsid w:val="00D64E28"/>
    <w:rsid w:val="00D65A64"/>
    <w:rsid w:val="00D65AEA"/>
    <w:rsid w:val="00D665B5"/>
    <w:rsid w:val="00D66F50"/>
    <w:rsid w:val="00D67B4A"/>
    <w:rsid w:val="00D67CEE"/>
    <w:rsid w:val="00D7007A"/>
    <w:rsid w:val="00D702A4"/>
    <w:rsid w:val="00D70D77"/>
    <w:rsid w:val="00D710D2"/>
    <w:rsid w:val="00D712F1"/>
    <w:rsid w:val="00D714AD"/>
    <w:rsid w:val="00D7154E"/>
    <w:rsid w:val="00D718C5"/>
    <w:rsid w:val="00D71957"/>
    <w:rsid w:val="00D71F9C"/>
    <w:rsid w:val="00D72162"/>
    <w:rsid w:val="00D722D4"/>
    <w:rsid w:val="00D72928"/>
    <w:rsid w:val="00D73927"/>
    <w:rsid w:val="00D73944"/>
    <w:rsid w:val="00D73ABE"/>
    <w:rsid w:val="00D73B67"/>
    <w:rsid w:val="00D73F71"/>
    <w:rsid w:val="00D742D1"/>
    <w:rsid w:val="00D74E50"/>
    <w:rsid w:val="00D75B94"/>
    <w:rsid w:val="00D76061"/>
    <w:rsid w:val="00D76C24"/>
    <w:rsid w:val="00D76FB0"/>
    <w:rsid w:val="00D7732E"/>
    <w:rsid w:val="00D7735B"/>
    <w:rsid w:val="00D774ED"/>
    <w:rsid w:val="00D77582"/>
    <w:rsid w:val="00D8002C"/>
    <w:rsid w:val="00D80187"/>
    <w:rsid w:val="00D80AA3"/>
    <w:rsid w:val="00D81483"/>
    <w:rsid w:val="00D81636"/>
    <w:rsid w:val="00D81824"/>
    <w:rsid w:val="00D8227D"/>
    <w:rsid w:val="00D82CC1"/>
    <w:rsid w:val="00D8338F"/>
    <w:rsid w:val="00D835C5"/>
    <w:rsid w:val="00D84250"/>
    <w:rsid w:val="00D84825"/>
    <w:rsid w:val="00D848DC"/>
    <w:rsid w:val="00D84AF0"/>
    <w:rsid w:val="00D853BF"/>
    <w:rsid w:val="00D85434"/>
    <w:rsid w:val="00D85878"/>
    <w:rsid w:val="00D86893"/>
    <w:rsid w:val="00D86BD9"/>
    <w:rsid w:val="00D87304"/>
    <w:rsid w:val="00D8730D"/>
    <w:rsid w:val="00D875E0"/>
    <w:rsid w:val="00D8781A"/>
    <w:rsid w:val="00D87AED"/>
    <w:rsid w:val="00D87EDD"/>
    <w:rsid w:val="00D9040B"/>
    <w:rsid w:val="00D90CF5"/>
    <w:rsid w:val="00D90EA2"/>
    <w:rsid w:val="00D91127"/>
    <w:rsid w:val="00D9150E"/>
    <w:rsid w:val="00D91798"/>
    <w:rsid w:val="00D917D3"/>
    <w:rsid w:val="00D92E06"/>
    <w:rsid w:val="00D9308E"/>
    <w:rsid w:val="00D93151"/>
    <w:rsid w:val="00D931DD"/>
    <w:rsid w:val="00D933B1"/>
    <w:rsid w:val="00D93E39"/>
    <w:rsid w:val="00D93E68"/>
    <w:rsid w:val="00D94459"/>
    <w:rsid w:val="00D94FD9"/>
    <w:rsid w:val="00D95133"/>
    <w:rsid w:val="00D95539"/>
    <w:rsid w:val="00D95ECC"/>
    <w:rsid w:val="00D95F85"/>
    <w:rsid w:val="00D96465"/>
    <w:rsid w:val="00D96F5E"/>
    <w:rsid w:val="00D970E9"/>
    <w:rsid w:val="00D97577"/>
    <w:rsid w:val="00D97876"/>
    <w:rsid w:val="00DA02E0"/>
    <w:rsid w:val="00DA0390"/>
    <w:rsid w:val="00DA0AE6"/>
    <w:rsid w:val="00DA0DF2"/>
    <w:rsid w:val="00DA15D2"/>
    <w:rsid w:val="00DA16B8"/>
    <w:rsid w:val="00DA20B4"/>
    <w:rsid w:val="00DA220C"/>
    <w:rsid w:val="00DA2ED6"/>
    <w:rsid w:val="00DA31AB"/>
    <w:rsid w:val="00DA32E8"/>
    <w:rsid w:val="00DA3CE3"/>
    <w:rsid w:val="00DA3DD4"/>
    <w:rsid w:val="00DA3F1B"/>
    <w:rsid w:val="00DA442D"/>
    <w:rsid w:val="00DA4936"/>
    <w:rsid w:val="00DA564A"/>
    <w:rsid w:val="00DA5705"/>
    <w:rsid w:val="00DA6093"/>
    <w:rsid w:val="00DA645E"/>
    <w:rsid w:val="00DA6673"/>
    <w:rsid w:val="00DA6A10"/>
    <w:rsid w:val="00DA6F7D"/>
    <w:rsid w:val="00DA7456"/>
    <w:rsid w:val="00DA7F26"/>
    <w:rsid w:val="00DB0CE4"/>
    <w:rsid w:val="00DB101E"/>
    <w:rsid w:val="00DB1372"/>
    <w:rsid w:val="00DB256D"/>
    <w:rsid w:val="00DB2721"/>
    <w:rsid w:val="00DB2899"/>
    <w:rsid w:val="00DB2E95"/>
    <w:rsid w:val="00DB3199"/>
    <w:rsid w:val="00DB335A"/>
    <w:rsid w:val="00DB3602"/>
    <w:rsid w:val="00DB4528"/>
    <w:rsid w:val="00DB4B59"/>
    <w:rsid w:val="00DB508C"/>
    <w:rsid w:val="00DB5AE4"/>
    <w:rsid w:val="00DB63EF"/>
    <w:rsid w:val="00DB6761"/>
    <w:rsid w:val="00DB67BB"/>
    <w:rsid w:val="00DB6BB8"/>
    <w:rsid w:val="00DB6DA8"/>
    <w:rsid w:val="00DB70A1"/>
    <w:rsid w:val="00DB71F1"/>
    <w:rsid w:val="00DC06F8"/>
    <w:rsid w:val="00DC0A25"/>
    <w:rsid w:val="00DC107A"/>
    <w:rsid w:val="00DC181A"/>
    <w:rsid w:val="00DC1F5F"/>
    <w:rsid w:val="00DC2424"/>
    <w:rsid w:val="00DC291D"/>
    <w:rsid w:val="00DC332D"/>
    <w:rsid w:val="00DC3733"/>
    <w:rsid w:val="00DC3A72"/>
    <w:rsid w:val="00DC4281"/>
    <w:rsid w:val="00DC45A7"/>
    <w:rsid w:val="00DC45FC"/>
    <w:rsid w:val="00DC4604"/>
    <w:rsid w:val="00DC461B"/>
    <w:rsid w:val="00DC50A8"/>
    <w:rsid w:val="00DC5212"/>
    <w:rsid w:val="00DC58B8"/>
    <w:rsid w:val="00DC5AEA"/>
    <w:rsid w:val="00DC5B1A"/>
    <w:rsid w:val="00DC5C04"/>
    <w:rsid w:val="00DC6AB0"/>
    <w:rsid w:val="00DC7105"/>
    <w:rsid w:val="00DC72A9"/>
    <w:rsid w:val="00DD0602"/>
    <w:rsid w:val="00DD0685"/>
    <w:rsid w:val="00DD0AD0"/>
    <w:rsid w:val="00DD1104"/>
    <w:rsid w:val="00DD12AE"/>
    <w:rsid w:val="00DD149D"/>
    <w:rsid w:val="00DD1EBF"/>
    <w:rsid w:val="00DD2246"/>
    <w:rsid w:val="00DD2331"/>
    <w:rsid w:val="00DD2591"/>
    <w:rsid w:val="00DD366E"/>
    <w:rsid w:val="00DD3FAA"/>
    <w:rsid w:val="00DD43A2"/>
    <w:rsid w:val="00DD44C7"/>
    <w:rsid w:val="00DD4704"/>
    <w:rsid w:val="00DD4B9A"/>
    <w:rsid w:val="00DD4EC0"/>
    <w:rsid w:val="00DD6090"/>
    <w:rsid w:val="00DD656F"/>
    <w:rsid w:val="00DD68C5"/>
    <w:rsid w:val="00DD6B76"/>
    <w:rsid w:val="00DD6B90"/>
    <w:rsid w:val="00DD6CEE"/>
    <w:rsid w:val="00DD71C0"/>
    <w:rsid w:val="00DD723B"/>
    <w:rsid w:val="00DD7258"/>
    <w:rsid w:val="00DD72CB"/>
    <w:rsid w:val="00DD7AF5"/>
    <w:rsid w:val="00DE0861"/>
    <w:rsid w:val="00DE0AB9"/>
    <w:rsid w:val="00DE0E2D"/>
    <w:rsid w:val="00DE240D"/>
    <w:rsid w:val="00DE2CD8"/>
    <w:rsid w:val="00DE2D52"/>
    <w:rsid w:val="00DE36C0"/>
    <w:rsid w:val="00DE3808"/>
    <w:rsid w:val="00DE432A"/>
    <w:rsid w:val="00DE4742"/>
    <w:rsid w:val="00DE53EB"/>
    <w:rsid w:val="00DE6C1F"/>
    <w:rsid w:val="00DE6D5D"/>
    <w:rsid w:val="00DE73F6"/>
    <w:rsid w:val="00DE7679"/>
    <w:rsid w:val="00DE7CA4"/>
    <w:rsid w:val="00DF14A7"/>
    <w:rsid w:val="00DF2906"/>
    <w:rsid w:val="00DF2CEF"/>
    <w:rsid w:val="00DF2FE3"/>
    <w:rsid w:val="00DF2FEE"/>
    <w:rsid w:val="00DF39A1"/>
    <w:rsid w:val="00DF3CAF"/>
    <w:rsid w:val="00DF5187"/>
    <w:rsid w:val="00DF52B9"/>
    <w:rsid w:val="00DF5534"/>
    <w:rsid w:val="00DF5ABC"/>
    <w:rsid w:val="00DF6639"/>
    <w:rsid w:val="00DF7055"/>
    <w:rsid w:val="00DF7129"/>
    <w:rsid w:val="00DF7282"/>
    <w:rsid w:val="00E007B3"/>
    <w:rsid w:val="00E00A05"/>
    <w:rsid w:val="00E01061"/>
    <w:rsid w:val="00E017A2"/>
    <w:rsid w:val="00E01842"/>
    <w:rsid w:val="00E0184A"/>
    <w:rsid w:val="00E01DAE"/>
    <w:rsid w:val="00E02191"/>
    <w:rsid w:val="00E027AB"/>
    <w:rsid w:val="00E02D07"/>
    <w:rsid w:val="00E02E0D"/>
    <w:rsid w:val="00E030AF"/>
    <w:rsid w:val="00E0437A"/>
    <w:rsid w:val="00E04645"/>
    <w:rsid w:val="00E0494B"/>
    <w:rsid w:val="00E04A1E"/>
    <w:rsid w:val="00E05016"/>
    <w:rsid w:val="00E05854"/>
    <w:rsid w:val="00E062FB"/>
    <w:rsid w:val="00E06741"/>
    <w:rsid w:val="00E06AE0"/>
    <w:rsid w:val="00E070B8"/>
    <w:rsid w:val="00E07FA1"/>
    <w:rsid w:val="00E1013F"/>
    <w:rsid w:val="00E101B2"/>
    <w:rsid w:val="00E10691"/>
    <w:rsid w:val="00E106FD"/>
    <w:rsid w:val="00E112A9"/>
    <w:rsid w:val="00E114F2"/>
    <w:rsid w:val="00E118BB"/>
    <w:rsid w:val="00E1194A"/>
    <w:rsid w:val="00E11A77"/>
    <w:rsid w:val="00E11A7C"/>
    <w:rsid w:val="00E11D29"/>
    <w:rsid w:val="00E13AFE"/>
    <w:rsid w:val="00E14045"/>
    <w:rsid w:val="00E1454F"/>
    <w:rsid w:val="00E145F8"/>
    <w:rsid w:val="00E14774"/>
    <w:rsid w:val="00E15D00"/>
    <w:rsid w:val="00E16A7C"/>
    <w:rsid w:val="00E202B5"/>
    <w:rsid w:val="00E205E7"/>
    <w:rsid w:val="00E20C07"/>
    <w:rsid w:val="00E21A30"/>
    <w:rsid w:val="00E21AAD"/>
    <w:rsid w:val="00E21B31"/>
    <w:rsid w:val="00E21B9E"/>
    <w:rsid w:val="00E22010"/>
    <w:rsid w:val="00E22877"/>
    <w:rsid w:val="00E22BC9"/>
    <w:rsid w:val="00E230EE"/>
    <w:rsid w:val="00E23C45"/>
    <w:rsid w:val="00E23F4C"/>
    <w:rsid w:val="00E24A98"/>
    <w:rsid w:val="00E24D94"/>
    <w:rsid w:val="00E253BF"/>
    <w:rsid w:val="00E274B9"/>
    <w:rsid w:val="00E27B95"/>
    <w:rsid w:val="00E27CBB"/>
    <w:rsid w:val="00E30818"/>
    <w:rsid w:val="00E3110C"/>
    <w:rsid w:val="00E315EC"/>
    <w:rsid w:val="00E3171F"/>
    <w:rsid w:val="00E3409A"/>
    <w:rsid w:val="00E3578D"/>
    <w:rsid w:val="00E35BA6"/>
    <w:rsid w:val="00E35BE1"/>
    <w:rsid w:val="00E360E8"/>
    <w:rsid w:val="00E36AC1"/>
    <w:rsid w:val="00E37147"/>
    <w:rsid w:val="00E3716F"/>
    <w:rsid w:val="00E37742"/>
    <w:rsid w:val="00E37F6A"/>
    <w:rsid w:val="00E405B5"/>
    <w:rsid w:val="00E4097F"/>
    <w:rsid w:val="00E411E5"/>
    <w:rsid w:val="00E41D15"/>
    <w:rsid w:val="00E41E37"/>
    <w:rsid w:val="00E42467"/>
    <w:rsid w:val="00E4297E"/>
    <w:rsid w:val="00E42A4D"/>
    <w:rsid w:val="00E42D46"/>
    <w:rsid w:val="00E43286"/>
    <w:rsid w:val="00E4465D"/>
    <w:rsid w:val="00E448C9"/>
    <w:rsid w:val="00E4495D"/>
    <w:rsid w:val="00E44A21"/>
    <w:rsid w:val="00E45090"/>
    <w:rsid w:val="00E45689"/>
    <w:rsid w:val="00E458A9"/>
    <w:rsid w:val="00E45CAA"/>
    <w:rsid w:val="00E45E63"/>
    <w:rsid w:val="00E462E5"/>
    <w:rsid w:val="00E465D2"/>
    <w:rsid w:val="00E46D48"/>
    <w:rsid w:val="00E46DE2"/>
    <w:rsid w:val="00E47C40"/>
    <w:rsid w:val="00E50616"/>
    <w:rsid w:val="00E50772"/>
    <w:rsid w:val="00E50F08"/>
    <w:rsid w:val="00E51241"/>
    <w:rsid w:val="00E51755"/>
    <w:rsid w:val="00E52362"/>
    <w:rsid w:val="00E530B2"/>
    <w:rsid w:val="00E53CDD"/>
    <w:rsid w:val="00E53F20"/>
    <w:rsid w:val="00E53FDE"/>
    <w:rsid w:val="00E54190"/>
    <w:rsid w:val="00E541AB"/>
    <w:rsid w:val="00E54BD4"/>
    <w:rsid w:val="00E5523E"/>
    <w:rsid w:val="00E5575C"/>
    <w:rsid w:val="00E55B9F"/>
    <w:rsid w:val="00E564AB"/>
    <w:rsid w:val="00E56D45"/>
    <w:rsid w:val="00E570A0"/>
    <w:rsid w:val="00E572EA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1C1"/>
    <w:rsid w:val="00E63663"/>
    <w:rsid w:val="00E64B89"/>
    <w:rsid w:val="00E64BA9"/>
    <w:rsid w:val="00E64E5D"/>
    <w:rsid w:val="00E655D3"/>
    <w:rsid w:val="00E6663B"/>
    <w:rsid w:val="00E66974"/>
    <w:rsid w:val="00E66F67"/>
    <w:rsid w:val="00E67B5A"/>
    <w:rsid w:val="00E67F82"/>
    <w:rsid w:val="00E7065E"/>
    <w:rsid w:val="00E7075C"/>
    <w:rsid w:val="00E70B36"/>
    <w:rsid w:val="00E712ED"/>
    <w:rsid w:val="00E71656"/>
    <w:rsid w:val="00E71939"/>
    <w:rsid w:val="00E72391"/>
    <w:rsid w:val="00E73821"/>
    <w:rsid w:val="00E740EC"/>
    <w:rsid w:val="00E7444F"/>
    <w:rsid w:val="00E74BA8"/>
    <w:rsid w:val="00E7570E"/>
    <w:rsid w:val="00E76348"/>
    <w:rsid w:val="00E765E4"/>
    <w:rsid w:val="00E769BC"/>
    <w:rsid w:val="00E76EAF"/>
    <w:rsid w:val="00E773F8"/>
    <w:rsid w:val="00E77D04"/>
    <w:rsid w:val="00E800F4"/>
    <w:rsid w:val="00E8103F"/>
    <w:rsid w:val="00E816D2"/>
    <w:rsid w:val="00E818FE"/>
    <w:rsid w:val="00E82C58"/>
    <w:rsid w:val="00E832BE"/>
    <w:rsid w:val="00E849E0"/>
    <w:rsid w:val="00E85A25"/>
    <w:rsid w:val="00E85A81"/>
    <w:rsid w:val="00E85B67"/>
    <w:rsid w:val="00E862B1"/>
    <w:rsid w:val="00E8671D"/>
    <w:rsid w:val="00E86B65"/>
    <w:rsid w:val="00E87372"/>
    <w:rsid w:val="00E8769F"/>
    <w:rsid w:val="00E87BAB"/>
    <w:rsid w:val="00E901A0"/>
    <w:rsid w:val="00E90320"/>
    <w:rsid w:val="00E90766"/>
    <w:rsid w:val="00E9152C"/>
    <w:rsid w:val="00E91675"/>
    <w:rsid w:val="00E916EB"/>
    <w:rsid w:val="00E91734"/>
    <w:rsid w:val="00E91873"/>
    <w:rsid w:val="00E93234"/>
    <w:rsid w:val="00E9325F"/>
    <w:rsid w:val="00E93307"/>
    <w:rsid w:val="00E9447E"/>
    <w:rsid w:val="00E94D0B"/>
    <w:rsid w:val="00E95D50"/>
    <w:rsid w:val="00E96184"/>
    <w:rsid w:val="00E96AFD"/>
    <w:rsid w:val="00E96F43"/>
    <w:rsid w:val="00E97851"/>
    <w:rsid w:val="00E97E64"/>
    <w:rsid w:val="00E97F2B"/>
    <w:rsid w:val="00EA01AE"/>
    <w:rsid w:val="00EA1AD3"/>
    <w:rsid w:val="00EA2CBD"/>
    <w:rsid w:val="00EA4027"/>
    <w:rsid w:val="00EA45B9"/>
    <w:rsid w:val="00EA4BE3"/>
    <w:rsid w:val="00EA4C2F"/>
    <w:rsid w:val="00EA53BE"/>
    <w:rsid w:val="00EA58B2"/>
    <w:rsid w:val="00EA5BF6"/>
    <w:rsid w:val="00EA6260"/>
    <w:rsid w:val="00EA6E5F"/>
    <w:rsid w:val="00EA6F37"/>
    <w:rsid w:val="00EA780F"/>
    <w:rsid w:val="00EA789D"/>
    <w:rsid w:val="00EA79A4"/>
    <w:rsid w:val="00EA7D8A"/>
    <w:rsid w:val="00EB0389"/>
    <w:rsid w:val="00EB0CDD"/>
    <w:rsid w:val="00EB168D"/>
    <w:rsid w:val="00EB1961"/>
    <w:rsid w:val="00EB1C31"/>
    <w:rsid w:val="00EB3589"/>
    <w:rsid w:val="00EB3CEB"/>
    <w:rsid w:val="00EB3F5E"/>
    <w:rsid w:val="00EB439D"/>
    <w:rsid w:val="00EB43B5"/>
    <w:rsid w:val="00EB514E"/>
    <w:rsid w:val="00EB54D7"/>
    <w:rsid w:val="00EB6B3D"/>
    <w:rsid w:val="00EB70A3"/>
    <w:rsid w:val="00EB78B4"/>
    <w:rsid w:val="00EB7B5F"/>
    <w:rsid w:val="00EC0122"/>
    <w:rsid w:val="00EC0586"/>
    <w:rsid w:val="00EC0942"/>
    <w:rsid w:val="00EC0AAB"/>
    <w:rsid w:val="00EC11F7"/>
    <w:rsid w:val="00EC1281"/>
    <w:rsid w:val="00EC1D31"/>
    <w:rsid w:val="00EC245A"/>
    <w:rsid w:val="00EC53C9"/>
    <w:rsid w:val="00EC55D1"/>
    <w:rsid w:val="00EC5B79"/>
    <w:rsid w:val="00EC5D98"/>
    <w:rsid w:val="00EC61EC"/>
    <w:rsid w:val="00EC6321"/>
    <w:rsid w:val="00EC696A"/>
    <w:rsid w:val="00EC6E29"/>
    <w:rsid w:val="00EC6E6F"/>
    <w:rsid w:val="00EC6EAC"/>
    <w:rsid w:val="00EC70FE"/>
    <w:rsid w:val="00EC7D40"/>
    <w:rsid w:val="00EC7EF3"/>
    <w:rsid w:val="00ED057B"/>
    <w:rsid w:val="00ED0979"/>
    <w:rsid w:val="00ED1049"/>
    <w:rsid w:val="00ED186D"/>
    <w:rsid w:val="00ED1989"/>
    <w:rsid w:val="00ED2E0D"/>
    <w:rsid w:val="00ED3109"/>
    <w:rsid w:val="00ED3261"/>
    <w:rsid w:val="00ED43E4"/>
    <w:rsid w:val="00ED4715"/>
    <w:rsid w:val="00ED4C7C"/>
    <w:rsid w:val="00ED4CFF"/>
    <w:rsid w:val="00ED4D5F"/>
    <w:rsid w:val="00ED54EE"/>
    <w:rsid w:val="00ED5689"/>
    <w:rsid w:val="00ED5ABF"/>
    <w:rsid w:val="00ED5EBB"/>
    <w:rsid w:val="00ED5F03"/>
    <w:rsid w:val="00ED6390"/>
    <w:rsid w:val="00ED639E"/>
    <w:rsid w:val="00ED6C5E"/>
    <w:rsid w:val="00ED7739"/>
    <w:rsid w:val="00ED7AA9"/>
    <w:rsid w:val="00EE027D"/>
    <w:rsid w:val="00EE02A0"/>
    <w:rsid w:val="00EE0524"/>
    <w:rsid w:val="00EE1BED"/>
    <w:rsid w:val="00EE22DB"/>
    <w:rsid w:val="00EE2341"/>
    <w:rsid w:val="00EE29F8"/>
    <w:rsid w:val="00EE2EE5"/>
    <w:rsid w:val="00EE367E"/>
    <w:rsid w:val="00EE3C61"/>
    <w:rsid w:val="00EE3D49"/>
    <w:rsid w:val="00EE3E11"/>
    <w:rsid w:val="00EE4B4A"/>
    <w:rsid w:val="00EE544A"/>
    <w:rsid w:val="00EE5671"/>
    <w:rsid w:val="00EE5B41"/>
    <w:rsid w:val="00EE6BF7"/>
    <w:rsid w:val="00EE6FEE"/>
    <w:rsid w:val="00EE727C"/>
    <w:rsid w:val="00EE780A"/>
    <w:rsid w:val="00EF03A0"/>
    <w:rsid w:val="00EF0606"/>
    <w:rsid w:val="00EF0856"/>
    <w:rsid w:val="00EF10CF"/>
    <w:rsid w:val="00EF2540"/>
    <w:rsid w:val="00EF26B9"/>
    <w:rsid w:val="00EF285C"/>
    <w:rsid w:val="00EF34A0"/>
    <w:rsid w:val="00EF36AE"/>
    <w:rsid w:val="00EF3771"/>
    <w:rsid w:val="00EF422B"/>
    <w:rsid w:val="00EF42D5"/>
    <w:rsid w:val="00EF4911"/>
    <w:rsid w:val="00EF4B8D"/>
    <w:rsid w:val="00EF5FC2"/>
    <w:rsid w:val="00EF6857"/>
    <w:rsid w:val="00EF6C81"/>
    <w:rsid w:val="00EF6D72"/>
    <w:rsid w:val="00F003EC"/>
    <w:rsid w:val="00F004A2"/>
    <w:rsid w:val="00F00551"/>
    <w:rsid w:val="00F007B5"/>
    <w:rsid w:val="00F01102"/>
    <w:rsid w:val="00F01CE5"/>
    <w:rsid w:val="00F02A33"/>
    <w:rsid w:val="00F02FEC"/>
    <w:rsid w:val="00F03234"/>
    <w:rsid w:val="00F04052"/>
    <w:rsid w:val="00F04523"/>
    <w:rsid w:val="00F046C9"/>
    <w:rsid w:val="00F04DE8"/>
    <w:rsid w:val="00F053CE"/>
    <w:rsid w:val="00F05B16"/>
    <w:rsid w:val="00F05C26"/>
    <w:rsid w:val="00F0661A"/>
    <w:rsid w:val="00F06F3D"/>
    <w:rsid w:val="00F071F0"/>
    <w:rsid w:val="00F07A06"/>
    <w:rsid w:val="00F07AAC"/>
    <w:rsid w:val="00F07B99"/>
    <w:rsid w:val="00F07FB2"/>
    <w:rsid w:val="00F100F4"/>
    <w:rsid w:val="00F10C74"/>
    <w:rsid w:val="00F10F67"/>
    <w:rsid w:val="00F11BC2"/>
    <w:rsid w:val="00F11EA9"/>
    <w:rsid w:val="00F11EB3"/>
    <w:rsid w:val="00F12E20"/>
    <w:rsid w:val="00F133BB"/>
    <w:rsid w:val="00F1373D"/>
    <w:rsid w:val="00F13CD5"/>
    <w:rsid w:val="00F1431D"/>
    <w:rsid w:val="00F145F0"/>
    <w:rsid w:val="00F158D5"/>
    <w:rsid w:val="00F15ACC"/>
    <w:rsid w:val="00F15BD7"/>
    <w:rsid w:val="00F16027"/>
    <w:rsid w:val="00F1646A"/>
    <w:rsid w:val="00F16CFE"/>
    <w:rsid w:val="00F16F47"/>
    <w:rsid w:val="00F17561"/>
    <w:rsid w:val="00F179EA"/>
    <w:rsid w:val="00F20618"/>
    <w:rsid w:val="00F209F7"/>
    <w:rsid w:val="00F20E48"/>
    <w:rsid w:val="00F21301"/>
    <w:rsid w:val="00F22248"/>
    <w:rsid w:val="00F22D28"/>
    <w:rsid w:val="00F237CC"/>
    <w:rsid w:val="00F23E86"/>
    <w:rsid w:val="00F23EA9"/>
    <w:rsid w:val="00F24C5E"/>
    <w:rsid w:val="00F24DF6"/>
    <w:rsid w:val="00F252A8"/>
    <w:rsid w:val="00F25698"/>
    <w:rsid w:val="00F2571F"/>
    <w:rsid w:val="00F25951"/>
    <w:rsid w:val="00F25AC1"/>
    <w:rsid w:val="00F26200"/>
    <w:rsid w:val="00F263C6"/>
    <w:rsid w:val="00F27D39"/>
    <w:rsid w:val="00F27DD1"/>
    <w:rsid w:val="00F303C0"/>
    <w:rsid w:val="00F30CE3"/>
    <w:rsid w:val="00F310FB"/>
    <w:rsid w:val="00F31C21"/>
    <w:rsid w:val="00F320C4"/>
    <w:rsid w:val="00F323A1"/>
    <w:rsid w:val="00F323E6"/>
    <w:rsid w:val="00F32522"/>
    <w:rsid w:val="00F32F68"/>
    <w:rsid w:val="00F330CC"/>
    <w:rsid w:val="00F3320C"/>
    <w:rsid w:val="00F334CB"/>
    <w:rsid w:val="00F339F0"/>
    <w:rsid w:val="00F34155"/>
    <w:rsid w:val="00F342AB"/>
    <w:rsid w:val="00F34AFF"/>
    <w:rsid w:val="00F34B05"/>
    <w:rsid w:val="00F34BAA"/>
    <w:rsid w:val="00F3549A"/>
    <w:rsid w:val="00F35C67"/>
    <w:rsid w:val="00F35DA5"/>
    <w:rsid w:val="00F37490"/>
    <w:rsid w:val="00F404D5"/>
    <w:rsid w:val="00F409BF"/>
    <w:rsid w:val="00F4125D"/>
    <w:rsid w:val="00F41596"/>
    <w:rsid w:val="00F41ABC"/>
    <w:rsid w:val="00F4232E"/>
    <w:rsid w:val="00F423C9"/>
    <w:rsid w:val="00F43CEF"/>
    <w:rsid w:val="00F443D0"/>
    <w:rsid w:val="00F44409"/>
    <w:rsid w:val="00F44BD6"/>
    <w:rsid w:val="00F44C7F"/>
    <w:rsid w:val="00F452BB"/>
    <w:rsid w:val="00F45501"/>
    <w:rsid w:val="00F4567E"/>
    <w:rsid w:val="00F4580C"/>
    <w:rsid w:val="00F45BCD"/>
    <w:rsid w:val="00F468ED"/>
    <w:rsid w:val="00F46912"/>
    <w:rsid w:val="00F4694F"/>
    <w:rsid w:val="00F46A32"/>
    <w:rsid w:val="00F47AAE"/>
    <w:rsid w:val="00F47B7D"/>
    <w:rsid w:val="00F47D1D"/>
    <w:rsid w:val="00F47E30"/>
    <w:rsid w:val="00F500E4"/>
    <w:rsid w:val="00F50546"/>
    <w:rsid w:val="00F5141D"/>
    <w:rsid w:val="00F51856"/>
    <w:rsid w:val="00F51D5A"/>
    <w:rsid w:val="00F51DEC"/>
    <w:rsid w:val="00F529BC"/>
    <w:rsid w:val="00F53656"/>
    <w:rsid w:val="00F538E4"/>
    <w:rsid w:val="00F53C63"/>
    <w:rsid w:val="00F53ED5"/>
    <w:rsid w:val="00F5444C"/>
    <w:rsid w:val="00F55003"/>
    <w:rsid w:val="00F56366"/>
    <w:rsid w:val="00F56590"/>
    <w:rsid w:val="00F56AE2"/>
    <w:rsid w:val="00F56D8E"/>
    <w:rsid w:val="00F57488"/>
    <w:rsid w:val="00F57B2D"/>
    <w:rsid w:val="00F601EF"/>
    <w:rsid w:val="00F601FC"/>
    <w:rsid w:val="00F6073A"/>
    <w:rsid w:val="00F60CDD"/>
    <w:rsid w:val="00F60F8C"/>
    <w:rsid w:val="00F60FA7"/>
    <w:rsid w:val="00F61C40"/>
    <w:rsid w:val="00F61F59"/>
    <w:rsid w:val="00F6284B"/>
    <w:rsid w:val="00F63216"/>
    <w:rsid w:val="00F63291"/>
    <w:rsid w:val="00F632DE"/>
    <w:rsid w:val="00F63625"/>
    <w:rsid w:val="00F637BE"/>
    <w:rsid w:val="00F63D4B"/>
    <w:rsid w:val="00F64215"/>
    <w:rsid w:val="00F6429E"/>
    <w:rsid w:val="00F643EF"/>
    <w:rsid w:val="00F643FA"/>
    <w:rsid w:val="00F645F3"/>
    <w:rsid w:val="00F64FC4"/>
    <w:rsid w:val="00F652A7"/>
    <w:rsid w:val="00F6585A"/>
    <w:rsid w:val="00F65A41"/>
    <w:rsid w:val="00F661E4"/>
    <w:rsid w:val="00F667BC"/>
    <w:rsid w:val="00F6699B"/>
    <w:rsid w:val="00F67072"/>
    <w:rsid w:val="00F671B1"/>
    <w:rsid w:val="00F673E4"/>
    <w:rsid w:val="00F675E7"/>
    <w:rsid w:val="00F677A1"/>
    <w:rsid w:val="00F67CFF"/>
    <w:rsid w:val="00F67F3E"/>
    <w:rsid w:val="00F705D3"/>
    <w:rsid w:val="00F70725"/>
    <w:rsid w:val="00F7072A"/>
    <w:rsid w:val="00F70B1B"/>
    <w:rsid w:val="00F71841"/>
    <w:rsid w:val="00F71A93"/>
    <w:rsid w:val="00F726A9"/>
    <w:rsid w:val="00F730B6"/>
    <w:rsid w:val="00F733F2"/>
    <w:rsid w:val="00F74239"/>
    <w:rsid w:val="00F747DE"/>
    <w:rsid w:val="00F750A9"/>
    <w:rsid w:val="00F752EB"/>
    <w:rsid w:val="00F75E30"/>
    <w:rsid w:val="00F7698D"/>
    <w:rsid w:val="00F76A61"/>
    <w:rsid w:val="00F7785B"/>
    <w:rsid w:val="00F77ED8"/>
    <w:rsid w:val="00F803F6"/>
    <w:rsid w:val="00F80547"/>
    <w:rsid w:val="00F8073D"/>
    <w:rsid w:val="00F80D95"/>
    <w:rsid w:val="00F81025"/>
    <w:rsid w:val="00F8126A"/>
    <w:rsid w:val="00F81D54"/>
    <w:rsid w:val="00F81E93"/>
    <w:rsid w:val="00F81FA2"/>
    <w:rsid w:val="00F831D3"/>
    <w:rsid w:val="00F8326F"/>
    <w:rsid w:val="00F833FF"/>
    <w:rsid w:val="00F83DA3"/>
    <w:rsid w:val="00F841D9"/>
    <w:rsid w:val="00F84345"/>
    <w:rsid w:val="00F84BE7"/>
    <w:rsid w:val="00F8566D"/>
    <w:rsid w:val="00F85FD2"/>
    <w:rsid w:val="00F864D0"/>
    <w:rsid w:val="00F869C4"/>
    <w:rsid w:val="00F86C68"/>
    <w:rsid w:val="00F87744"/>
    <w:rsid w:val="00F90A69"/>
    <w:rsid w:val="00F90F73"/>
    <w:rsid w:val="00F9148E"/>
    <w:rsid w:val="00F9154B"/>
    <w:rsid w:val="00F9189A"/>
    <w:rsid w:val="00F9197E"/>
    <w:rsid w:val="00F92299"/>
    <w:rsid w:val="00F92C38"/>
    <w:rsid w:val="00F93B22"/>
    <w:rsid w:val="00F93CDF"/>
    <w:rsid w:val="00F96682"/>
    <w:rsid w:val="00F9705B"/>
    <w:rsid w:val="00F9742D"/>
    <w:rsid w:val="00F975BE"/>
    <w:rsid w:val="00F97D06"/>
    <w:rsid w:val="00FA0054"/>
    <w:rsid w:val="00FA0911"/>
    <w:rsid w:val="00FA0E3F"/>
    <w:rsid w:val="00FA1028"/>
    <w:rsid w:val="00FA19BF"/>
    <w:rsid w:val="00FA1A82"/>
    <w:rsid w:val="00FA1B0E"/>
    <w:rsid w:val="00FA2253"/>
    <w:rsid w:val="00FA2524"/>
    <w:rsid w:val="00FA264F"/>
    <w:rsid w:val="00FA36B4"/>
    <w:rsid w:val="00FA3740"/>
    <w:rsid w:val="00FA3749"/>
    <w:rsid w:val="00FA48F5"/>
    <w:rsid w:val="00FA53E0"/>
    <w:rsid w:val="00FA53EF"/>
    <w:rsid w:val="00FA5418"/>
    <w:rsid w:val="00FA564A"/>
    <w:rsid w:val="00FA5CE2"/>
    <w:rsid w:val="00FA6515"/>
    <w:rsid w:val="00FA69D9"/>
    <w:rsid w:val="00FA6C57"/>
    <w:rsid w:val="00FA77D6"/>
    <w:rsid w:val="00FA7EFB"/>
    <w:rsid w:val="00FA7F84"/>
    <w:rsid w:val="00FB0248"/>
    <w:rsid w:val="00FB0A80"/>
    <w:rsid w:val="00FB0BFC"/>
    <w:rsid w:val="00FB0DBC"/>
    <w:rsid w:val="00FB0F1B"/>
    <w:rsid w:val="00FB0FA2"/>
    <w:rsid w:val="00FB140C"/>
    <w:rsid w:val="00FB19E7"/>
    <w:rsid w:val="00FB1A26"/>
    <w:rsid w:val="00FB277A"/>
    <w:rsid w:val="00FB2D39"/>
    <w:rsid w:val="00FB2F69"/>
    <w:rsid w:val="00FB3069"/>
    <w:rsid w:val="00FB36BE"/>
    <w:rsid w:val="00FB3D85"/>
    <w:rsid w:val="00FB3F1C"/>
    <w:rsid w:val="00FB424F"/>
    <w:rsid w:val="00FB4552"/>
    <w:rsid w:val="00FB4969"/>
    <w:rsid w:val="00FB49B2"/>
    <w:rsid w:val="00FB4A8C"/>
    <w:rsid w:val="00FB4C60"/>
    <w:rsid w:val="00FB4ED4"/>
    <w:rsid w:val="00FB5170"/>
    <w:rsid w:val="00FB60CD"/>
    <w:rsid w:val="00FB67AA"/>
    <w:rsid w:val="00FB6DA9"/>
    <w:rsid w:val="00FB7218"/>
    <w:rsid w:val="00FB7328"/>
    <w:rsid w:val="00FC0427"/>
    <w:rsid w:val="00FC04D4"/>
    <w:rsid w:val="00FC0F0C"/>
    <w:rsid w:val="00FC0F64"/>
    <w:rsid w:val="00FC0F96"/>
    <w:rsid w:val="00FC1267"/>
    <w:rsid w:val="00FC15C7"/>
    <w:rsid w:val="00FC331F"/>
    <w:rsid w:val="00FC3408"/>
    <w:rsid w:val="00FC3533"/>
    <w:rsid w:val="00FC5030"/>
    <w:rsid w:val="00FC59AA"/>
    <w:rsid w:val="00FC5CBD"/>
    <w:rsid w:val="00FC653B"/>
    <w:rsid w:val="00FC6FE4"/>
    <w:rsid w:val="00FC7E12"/>
    <w:rsid w:val="00FD06A8"/>
    <w:rsid w:val="00FD0989"/>
    <w:rsid w:val="00FD1707"/>
    <w:rsid w:val="00FD1DA9"/>
    <w:rsid w:val="00FD339F"/>
    <w:rsid w:val="00FD3E33"/>
    <w:rsid w:val="00FD4239"/>
    <w:rsid w:val="00FD4948"/>
    <w:rsid w:val="00FD53BE"/>
    <w:rsid w:val="00FD6844"/>
    <w:rsid w:val="00FD6F96"/>
    <w:rsid w:val="00FD709D"/>
    <w:rsid w:val="00FD7A4E"/>
    <w:rsid w:val="00FD7C9E"/>
    <w:rsid w:val="00FE06B6"/>
    <w:rsid w:val="00FE12C0"/>
    <w:rsid w:val="00FE1330"/>
    <w:rsid w:val="00FE17AB"/>
    <w:rsid w:val="00FE1A96"/>
    <w:rsid w:val="00FE2043"/>
    <w:rsid w:val="00FE3063"/>
    <w:rsid w:val="00FE3B20"/>
    <w:rsid w:val="00FE4C65"/>
    <w:rsid w:val="00FE5B56"/>
    <w:rsid w:val="00FE5CF8"/>
    <w:rsid w:val="00FE6829"/>
    <w:rsid w:val="00FE6E4F"/>
    <w:rsid w:val="00FF04AF"/>
    <w:rsid w:val="00FF0DBD"/>
    <w:rsid w:val="00FF14CF"/>
    <w:rsid w:val="00FF19A9"/>
    <w:rsid w:val="00FF1E7D"/>
    <w:rsid w:val="00FF1FEC"/>
    <w:rsid w:val="00FF231D"/>
    <w:rsid w:val="00FF29FD"/>
    <w:rsid w:val="00FF3721"/>
    <w:rsid w:val="00FF39D8"/>
    <w:rsid w:val="00FF39F9"/>
    <w:rsid w:val="00FF3BDE"/>
    <w:rsid w:val="00FF48FE"/>
    <w:rsid w:val="00FF4908"/>
    <w:rsid w:val="00FF4A35"/>
    <w:rsid w:val="00FF4D7D"/>
    <w:rsid w:val="00FF4F04"/>
    <w:rsid w:val="00FF5360"/>
    <w:rsid w:val="00FF5431"/>
    <w:rsid w:val="00FF5946"/>
    <w:rsid w:val="00FF5F96"/>
    <w:rsid w:val="00FF6446"/>
    <w:rsid w:val="00FF71AC"/>
    <w:rsid w:val="00FF7799"/>
    <w:rsid w:val="00FF7991"/>
    <w:rsid w:val="00FF7B08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ADE18C"/>
  <w15:docId w15:val="{F5E28D05-AFCE-4C45-807F-E6ECC3FD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iPriority w:val="99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link w:val="pktZnak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qFormat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3"/>
      </w:numPr>
      <w:tabs>
        <w:tab w:val="clear" w:pos="1107"/>
        <w:tab w:val="num" w:pos="720"/>
      </w:tabs>
      <w:ind w:left="720" w:hanging="720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29"/>
      </w:numPr>
    </w:pPr>
  </w:style>
  <w:style w:type="numbering" w:customStyle="1" w:styleId="WWNum2">
    <w:name w:val="WWNum2"/>
    <w:basedOn w:val="Bezlisty"/>
    <w:rsid w:val="008E2139"/>
    <w:pPr>
      <w:numPr>
        <w:numId w:val="30"/>
      </w:numPr>
    </w:pPr>
  </w:style>
  <w:style w:type="numbering" w:customStyle="1" w:styleId="WWNum3">
    <w:name w:val="WWNum3"/>
    <w:basedOn w:val="Bezlisty"/>
    <w:rsid w:val="008E2139"/>
    <w:pPr>
      <w:numPr>
        <w:numId w:val="31"/>
      </w:numPr>
    </w:pPr>
  </w:style>
  <w:style w:type="numbering" w:customStyle="1" w:styleId="WWNum4">
    <w:name w:val="WWNum4"/>
    <w:basedOn w:val="Bezlisty"/>
    <w:rsid w:val="008E2139"/>
    <w:pPr>
      <w:numPr>
        <w:numId w:val="32"/>
      </w:numPr>
    </w:pPr>
  </w:style>
  <w:style w:type="numbering" w:customStyle="1" w:styleId="WWNum5">
    <w:name w:val="WWNum5"/>
    <w:basedOn w:val="Bezlisty"/>
    <w:rsid w:val="008E2139"/>
    <w:pPr>
      <w:numPr>
        <w:numId w:val="33"/>
      </w:numPr>
    </w:pPr>
  </w:style>
  <w:style w:type="numbering" w:customStyle="1" w:styleId="WWNum6">
    <w:name w:val="WWNum6"/>
    <w:basedOn w:val="Bezlisty"/>
    <w:rsid w:val="008E2139"/>
    <w:pPr>
      <w:numPr>
        <w:numId w:val="34"/>
      </w:numPr>
    </w:pPr>
  </w:style>
  <w:style w:type="numbering" w:customStyle="1" w:styleId="WWNum7">
    <w:name w:val="WWNum7"/>
    <w:basedOn w:val="Bezlisty"/>
    <w:rsid w:val="008E2139"/>
    <w:pPr>
      <w:numPr>
        <w:numId w:val="35"/>
      </w:numPr>
    </w:pPr>
  </w:style>
  <w:style w:type="numbering" w:customStyle="1" w:styleId="WWNum8">
    <w:name w:val="WWNum8"/>
    <w:basedOn w:val="Bezlisty"/>
    <w:rsid w:val="008E2139"/>
    <w:pPr>
      <w:numPr>
        <w:numId w:val="36"/>
      </w:numPr>
    </w:pPr>
  </w:style>
  <w:style w:type="numbering" w:customStyle="1" w:styleId="WWNum9">
    <w:name w:val="WWNum9"/>
    <w:basedOn w:val="Bezlisty"/>
    <w:rsid w:val="008E2139"/>
    <w:pPr>
      <w:numPr>
        <w:numId w:val="37"/>
      </w:numPr>
    </w:pPr>
  </w:style>
  <w:style w:type="numbering" w:customStyle="1" w:styleId="WWNum10">
    <w:name w:val="WWNum10"/>
    <w:basedOn w:val="Bezlisty"/>
    <w:rsid w:val="008E2139"/>
    <w:pPr>
      <w:numPr>
        <w:numId w:val="38"/>
      </w:numPr>
    </w:pPr>
  </w:style>
  <w:style w:type="numbering" w:customStyle="1" w:styleId="WWNum11">
    <w:name w:val="WWNum11"/>
    <w:basedOn w:val="Bezlisty"/>
    <w:rsid w:val="008E2139"/>
    <w:pPr>
      <w:numPr>
        <w:numId w:val="39"/>
      </w:numPr>
    </w:pPr>
  </w:style>
  <w:style w:type="numbering" w:customStyle="1" w:styleId="WWNum12">
    <w:name w:val="WWNum12"/>
    <w:basedOn w:val="Bezlisty"/>
    <w:rsid w:val="008E2139"/>
    <w:pPr>
      <w:numPr>
        <w:numId w:val="40"/>
      </w:numPr>
    </w:pPr>
  </w:style>
  <w:style w:type="numbering" w:customStyle="1" w:styleId="WWNum13">
    <w:name w:val="WWNum13"/>
    <w:basedOn w:val="Bezlisty"/>
    <w:rsid w:val="008E2139"/>
    <w:pPr>
      <w:numPr>
        <w:numId w:val="41"/>
      </w:numPr>
    </w:pPr>
  </w:style>
  <w:style w:type="numbering" w:customStyle="1" w:styleId="WWNum14">
    <w:name w:val="WWNum14"/>
    <w:basedOn w:val="Bezlisty"/>
    <w:rsid w:val="008E2139"/>
    <w:pPr>
      <w:numPr>
        <w:numId w:val="42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4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43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43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4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43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99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97577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3749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201D0"/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068A"/>
    <w:rPr>
      <w:color w:val="605E5C"/>
      <w:shd w:val="clear" w:color="auto" w:fill="E1DFDD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56CB"/>
    <w:rPr>
      <w:vertAlign w:val="superscript"/>
    </w:rPr>
  </w:style>
  <w:style w:type="numbering" w:customStyle="1" w:styleId="111111525">
    <w:name w:val="1 / 1.1 / 1.1.1525"/>
    <w:basedOn w:val="Bezlisty"/>
    <w:next w:val="111111"/>
    <w:rsid w:val="007F7F88"/>
    <w:pPr>
      <w:numPr>
        <w:numId w:val="58"/>
      </w:numPr>
    </w:pPr>
  </w:style>
  <w:style w:type="numbering" w:styleId="111111">
    <w:name w:val="Outline List 2"/>
    <w:basedOn w:val="Bezlisty"/>
    <w:uiPriority w:val="99"/>
    <w:semiHidden/>
    <w:unhideWhenUsed/>
    <w:rsid w:val="007F7F88"/>
  </w:style>
  <w:style w:type="character" w:styleId="Nierozpoznanawzmianka">
    <w:name w:val="Unresolved Mention"/>
    <w:basedOn w:val="Domylnaczcionkaakapitu"/>
    <w:uiPriority w:val="99"/>
    <w:semiHidden/>
    <w:unhideWhenUsed/>
    <w:rsid w:val="00D71F9C"/>
    <w:rPr>
      <w:color w:val="605E5C"/>
      <w:shd w:val="clear" w:color="auto" w:fill="E1DFDD"/>
    </w:rPr>
  </w:style>
  <w:style w:type="paragraph" w:customStyle="1" w:styleId="Tekstpodstawowy22">
    <w:name w:val="Tekst podstawowy 22"/>
    <w:basedOn w:val="Normalny"/>
    <w:rsid w:val="0049582F"/>
    <w:pPr>
      <w:suppressAutoHyphens/>
      <w:spacing w:after="0" w:line="240" w:lineRule="auto"/>
    </w:pPr>
    <w:rPr>
      <w:rFonts w:ascii="Arial" w:eastAsia="Times New Roman" w:hAnsi="Arial" w:cs="Arial"/>
      <w:bCs/>
      <w:kern w:val="2"/>
      <w:szCs w:val="20"/>
      <w:lang w:val="en-US" w:bidi="hi-IN"/>
    </w:rPr>
  </w:style>
  <w:style w:type="paragraph" w:customStyle="1" w:styleId="doctextbold">
    <w:name w:val="doctextbold"/>
    <w:basedOn w:val="Normalny"/>
    <w:rsid w:val="0026385A"/>
    <w:pPr>
      <w:suppressAutoHyphens/>
      <w:spacing w:before="100" w:after="100" w:line="240" w:lineRule="auto"/>
    </w:pPr>
    <w:rPr>
      <w:rFonts w:ascii="Verdana" w:eastAsia="Times New Roman" w:hAnsi="Verdana" w:cs="Verdana"/>
      <w:b/>
      <w:color w:val="000000"/>
      <w:kern w:val="2"/>
      <w:sz w:val="16"/>
      <w:szCs w:val="20"/>
      <w:lang w:eastAsia="zh-CN" w:bidi="hi-IN"/>
    </w:rPr>
  </w:style>
  <w:style w:type="paragraph" w:customStyle="1" w:styleId="Tekstpodstawowy23">
    <w:name w:val="Tekst podstawowy 23"/>
    <w:basedOn w:val="Normalny"/>
    <w:rsid w:val="0026385A"/>
    <w:pPr>
      <w:suppressAutoHyphens/>
      <w:spacing w:after="0" w:line="240" w:lineRule="auto"/>
    </w:pPr>
    <w:rPr>
      <w:rFonts w:ascii="Arial" w:eastAsia="Times New Roman" w:hAnsi="Arial" w:cs="Arial"/>
      <w:bCs/>
      <w:kern w:val="2"/>
      <w:szCs w:val="20"/>
      <w:lang w:val="en-US" w:bidi="hi-IN"/>
    </w:rPr>
  </w:style>
  <w:style w:type="paragraph" w:customStyle="1" w:styleId="TekstprzypisudolnegoTekstprzypisu">
    <w:name w:val="Tekst przypisu dolnego.Tekst przypisu"/>
    <w:basedOn w:val="Normalny"/>
    <w:uiPriority w:val="99"/>
    <w:rsid w:val="009345ED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pktZnak">
    <w:name w:val="pkt Znak"/>
    <w:link w:val="pkt"/>
    <w:locked/>
    <w:rsid w:val="005A746F"/>
    <w:rPr>
      <w:rFonts w:ascii="Times New Roman" w:eastAsia="Times New Roman" w:hAnsi="Times New Roman"/>
      <w:sz w:val="24"/>
      <w:lang w:eastAsia="ar-SA"/>
    </w:rPr>
  </w:style>
  <w:style w:type="paragraph" w:customStyle="1" w:styleId="paragraph">
    <w:name w:val="paragraph"/>
    <w:basedOn w:val="Normalny"/>
    <w:rsid w:val="00D6093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D60930"/>
  </w:style>
  <w:style w:type="character" w:customStyle="1" w:styleId="normaltextrun1">
    <w:name w:val="normaltextrun1"/>
    <w:basedOn w:val="Domylnaczcionkaakapitu"/>
    <w:rsid w:val="00D60930"/>
  </w:style>
  <w:style w:type="character" w:customStyle="1" w:styleId="eop">
    <w:name w:val="eop"/>
    <w:basedOn w:val="Domylnaczcionkaakapitu"/>
    <w:rsid w:val="00D60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2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813069-AB1C-4768-830D-DA29B76B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8F223-E0B9-4B7C-B1C5-89B177BB82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Sylwia Węgrzyn</cp:lastModifiedBy>
  <cp:revision>63</cp:revision>
  <cp:lastPrinted>2025-03-25T12:19:00Z</cp:lastPrinted>
  <dcterms:created xsi:type="dcterms:W3CDTF">2025-04-16T06:02:00Z</dcterms:created>
  <dcterms:modified xsi:type="dcterms:W3CDTF">2025-05-13T08:05:00Z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