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1E47C" w14:textId="3BE35739" w:rsidR="00815C81" w:rsidRPr="00846781" w:rsidRDefault="00815C81">
      <w:pPr>
        <w:spacing w:after="0" w:line="240" w:lineRule="auto"/>
        <w:rPr>
          <w:rFonts w:ascii="Bookman Old Style" w:eastAsia="TimesNewRoman" w:hAnsi="Bookman Old Style"/>
          <w:lang w:eastAsia="pl-PL"/>
        </w:rPr>
      </w:pPr>
    </w:p>
    <w:p w14:paraId="757CC32A" w14:textId="7549B1AB" w:rsidR="00AD3552" w:rsidRPr="00846781" w:rsidRDefault="00AD3552" w:rsidP="00815C81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Załącznik nr 1 do SWZ</w:t>
      </w:r>
      <w:r w:rsidR="00A25C9F" w:rsidRPr="00846781">
        <w:rPr>
          <w:rFonts w:ascii="Bookman Old Style" w:eastAsia="Times New Roman" w:hAnsi="Bookman Old Style" w:cs="Arial"/>
          <w:b/>
          <w:lang w:eastAsia="pl-PL"/>
        </w:rPr>
        <w:t xml:space="preserve"> – </w:t>
      </w:r>
      <w:r w:rsidRPr="00846781">
        <w:rPr>
          <w:rFonts w:ascii="Bookman Old Style" w:eastAsia="Times New Roman" w:hAnsi="Bookman Old Style" w:cs="Arial"/>
          <w:lang w:eastAsia="pl-PL"/>
        </w:rPr>
        <w:t>wzór</w:t>
      </w:r>
      <w:r w:rsidR="00A25C9F" w:rsidRPr="00846781">
        <w:rPr>
          <w:rFonts w:ascii="Bookman Old Style" w:eastAsia="Times New Roman" w:hAnsi="Bookman Old Style" w:cs="Arial"/>
          <w:lang w:eastAsia="pl-PL"/>
        </w:rPr>
        <w:t xml:space="preserve"> formularza ofertowego</w:t>
      </w:r>
    </w:p>
    <w:p w14:paraId="3C01B183" w14:textId="77777777" w:rsidR="00815C81" w:rsidRPr="00846781" w:rsidRDefault="00815C81" w:rsidP="00F645F3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5CD28488" w14:textId="6A50E22C" w:rsidR="009A7A83" w:rsidRPr="00846781" w:rsidRDefault="00AD3552" w:rsidP="00815C81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3FACA5B0" w14:textId="77777777" w:rsidR="00F645F3" w:rsidRPr="00846781" w:rsidRDefault="00F645F3" w:rsidP="00F645F3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14:paraId="5758712D" w14:textId="29091760" w:rsidR="00AD3552" w:rsidRPr="00B44357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76FAABA1" w14:textId="77777777" w:rsidR="00AD3552" w:rsidRPr="00B44357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</w:p>
    <w:p w14:paraId="099728FE" w14:textId="13333A43" w:rsidR="00AD3552" w:rsidRPr="00846781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1373D49F" w14:textId="2F1E6836" w:rsidR="00AD3552" w:rsidRPr="00622D3B" w:rsidRDefault="00AD3552" w:rsidP="00966F58">
      <w:pPr>
        <w:spacing w:after="0" w:line="240" w:lineRule="auto"/>
        <w:ind w:left="4536"/>
        <w:rPr>
          <w:rFonts w:ascii="Bookman Old Style" w:eastAsia="Times New Roman" w:hAnsi="Bookman Old Style" w:cs="Arial"/>
          <w:lang w:val="fr-FR" w:eastAsia="pl-PL"/>
        </w:rPr>
      </w:pPr>
      <w:proofErr w:type="spellStart"/>
      <w:r w:rsidRPr="00622D3B">
        <w:rPr>
          <w:rFonts w:ascii="Bookman Old Style" w:eastAsia="Times New Roman" w:hAnsi="Bookman Old Style" w:cs="Arial"/>
          <w:lang w:val="fr-FR" w:eastAsia="pl-PL"/>
        </w:rPr>
        <w:t>adres</w:t>
      </w:r>
      <w:proofErr w:type="spellEnd"/>
      <w:r w:rsidRPr="00622D3B">
        <w:rPr>
          <w:rFonts w:ascii="Bookman Old Style" w:eastAsia="Times New Roman" w:hAnsi="Bookman Old Style" w:cs="Arial"/>
          <w:lang w:val="fr-FR" w:eastAsia="pl-PL"/>
        </w:rPr>
        <w:t xml:space="preserve"> e-mail: zp@pan.pl</w:t>
      </w:r>
    </w:p>
    <w:p w14:paraId="5DB09C78" w14:textId="77777777" w:rsidR="00AD3552" w:rsidRPr="00846781" w:rsidRDefault="00AD3552" w:rsidP="00AD3552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5B6F9716" w14:textId="77777777" w:rsidR="00AD3552" w:rsidRPr="00846781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63040B9E" w14:textId="77777777" w:rsidR="00AD3552" w:rsidRPr="00846781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2D3EAA6E" w14:textId="7CC077BD" w:rsidR="00AD3552" w:rsidRPr="00846781" w:rsidRDefault="00AD3552" w:rsidP="00AD3552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NIP .........................</w:t>
      </w:r>
      <w:r w:rsidR="00BA6DB8"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lang w:eastAsia="pl-PL"/>
        </w:rPr>
        <w:t>REGON.......................</w:t>
      </w:r>
      <w:r w:rsidR="00BA6DB8" w:rsidRPr="00846781">
        <w:rPr>
          <w:rFonts w:ascii="Bookman Old Style" w:eastAsia="Times New Roman" w:hAnsi="Bookman Old Style" w:cs="Arial"/>
          <w:lang w:eastAsia="pl-PL"/>
        </w:rPr>
        <w:t xml:space="preserve"> KRS</w:t>
      </w:r>
      <w:r w:rsidR="009613B2">
        <w:rPr>
          <w:rFonts w:ascii="Bookman Old Style" w:eastAsia="Times New Roman" w:hAnsi="Bookman Old Style" w:cs="Arial"/>
          <w:lang w:eastAsia="pl-PL"/>
        </w:rPr>
        <w:t>/</w:t>
      </w:r>
      <w:r w:rsidR="009613B2" w:rsidRPr="009613B2">
        <w:rPr>
          <w:rFonts w:ascii="Bookman Old Style" w:hAnsi="Bookman Old Style" w:cs="Arial"/>
          <w:i/>
          <w:sz w:val="16"/>
          <w:szCs w:val="16"/>
          <w:lang w:eastAsia="pl-PL"/>
        </w:rPr>
        <w:t xml:space="preserve"> </w:t>
      </w:r>
      <w:proofErr w:type="spellStart"/>
      <w:r w:rsidR="009613B2" w:rsidRPr="009613B2">
        <w:rPr>
          <w:rFonts w:ascii="Bookman Old Style" w:eastAsia="Times New Roman" w:hAnsi="Bookman Old Style" w:cs="Arial"/>
          <w:lang w:eastAsia="pl-PL"/>
        </w:rPr>
        <w:t>CEiDG</w:t>
      </w:r>
      <w:proofErr w:type="spellEnd"/>
      <w:r w:rsidR="009613B2"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="00BA6DB8" w:rsidRPr="00846781">
        <w:rPr>
          <w:rFonts w:ascii="Bookman Old Style" w:eastAsia="Times New Roman" w:hAnsi="Bookman Old Style" w:cs="Arial"/>
          <w:lang w:eastAsia="pl-PL"/>
        </w:rPr>
        <w:t>……………..</w:t>
      </w:r>
    </w:p>
    <w:p w14:paraId="581D055E" w14:textId="77777777" w:rsidR="00AD3552" w:rsidRPr="00846781" w:rsidRDefault="00AD3552" w:rsidP="00AD3552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6C63C4F5" w14:textId="77777777" w:rsidR="00AD3552" w:rsidRPr="00846781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4A87D4BA" w14:textId="77777777" w:rsidR="00AD3552" w:rsidRPr="00846781" w:rsidRDefault="00AD3552" w:rsidP="00AD3552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57F8C8CC" w14:textId="77777777" w:rsidR="00AD3552" w:rsidRPr="00846781" w:rsidRDefault="00AD3552" w:rsidP="00AD3552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7E3C2328" w14:textId="77777777" w:rsidR="00AD3552" w:rsidRPr="00846781" w:rsidRDefault="00AD3552" w:rsidP="00AD3552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60DD958B" w14:textId="77777777" w:rsidR="00AD3552" w:rsidRPr="00846781" w:rsidRDefault="00AD3552" w:rsidP="00AD3552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28F3D067" w14:textId="77777777" w:rsidR="00A25C9F" w:rsidRPr="00846781" w:rsidRDefault="006F2AEB" w:rsidP="00A25C9F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8244" behindDoc="0" locked="0" layoutInCell="1" allowOverlap="0" wp14:anchorId="0BDBE40D" wp14:editId="1A31A598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BA35AE" w14:textId="1F43BC5E" w:rsidR="003C6A3F" w:rsidRPr="00846781" w:rsidRDefault="00AD3552" w:rsidP="003C6A3F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W odpowiedzi na ogłoszenie o </w:t>
      </w:r>
      <w:r w:rsidR="007E65F8">
        <w:rPr>
          <w:rFonts w:ascii="Bookman Old Style" w:eastAsia="Times New Roman" w:hAnsi="Bookman Old Style" w:cs="Arial"/>
          <w:lang w:eastAsia="pl-PL"/>
        </w:rPr>
        <w:t>zamówieniu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="00351A3C">
        <w:rPr>
          <w:rFonts w:ascii="Bookman Old Style" w:eastAsia="Times New Roman" w:hAnsi="Bookman Old Style" w:cs="Arial"/>
          <w:lang w:eastAsia="pl-PL"/>
        </w:rPr>
        <w:t xml:space="preserve">w trybie podstawowym </w:t>
      </w:r>
      <w:r w:rsidRPr="00846781">
        <w:rPr>
          <w:rFonts w:ascii="Bookman Old Style" w:eastAsia="Times New Roman" w:hAnsi="Bookman Old Style" w:cs="Arial"/>
          <w:lang w:eastAsia="pl-PL"/>
        </w:rPr>
        <w:t>składamy niniejszą ofertę na</w:t>
      </w:r>
      <w:r w:rsidRPr="007D7558">
        <w:rPr>
          <w:rFonts w:ascii="Bookman Old Style" w:eastAsia="Times New Roman" w:hAnsi="Bookman Old Style" w:cs="Arial"/>
          <w:lang w:eastAsia="pl-PL"/>
        </w:rPr>
        <w:t xml:space="preserve">: </w:t>
      </w:r>
      <w:r w:rsidR="00BA6DB8" w:rsidRPr="007D7558">
        <w:rPr>
          <w:rFonts w:ascii="Bookman Old Style" w:hAnsi="Bookman Old Style"/>
          <w:b/>
        </w:rPr>
        <w:t>„</w:t>
      </w:r>
      <w:r w:rsidR="007D7558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7D7558" w:rsidRPr="007D7558">
        <w:rPr>
          <w:rFonts w:ascii="Bookman Old Style" w:hAnsi="Bookman Old Style"/>
          <w:b/>
          <w:bCs/>
        </w:rPr>
        <w:t>”</w:t>
      </w:r>
      <w:r w:rsidRPr="007D7558">
        <w:rPr>
          <w:rFonts w:ascii="Bookman Old Style" w:eastAsia="Times New Roman" w:hAnsi="Bookman Old Style" w:cs="Arial"/>
          <w:b/>
          <w:lang w:eastAsia="pl-PL"/>
        </w:rPr>
        <w:t>, znak sprawy nr</w:t>
      </w:r>
      <w:r w:rsidR="00331D1F" w:rsidRPr="007D7558">
        <w:rPr>
          <w:rFonts w:ascii="Bookman Old Style" w:eastAsia="Times New Roman" w:hAnsi="Bookman Old Style" w:cs="Arial"/>
          <w:b/>
          <w:lang w:eastAsia="pl-PL"/>
        </w:rPr>
        <w:t xml:space="preserve"> ZZP.261</w:t>
      </w:r>
      <w:r w:rsidR="001B2DAA" w:rsidRPr="007D7558">
        <w:rPr>
          <w:rFonts w:ascii="Bookman Old Style" w:eastAsia="Times New Roman" w:hAnsi="Bookman Old Style" w:cs="Arial"/>
          <w:b/>
          <w:lang w:eastAsia="pl-PL"/>
        </w:rPr>
        <w:t>.</w:t>
      </w:r>
      <w:r w:rsidR="009613B2" w:rsidRPr="007D7558">
        <w:rPr>
          <w:rFonts w:ascii="Bookman Old Style" w:eastAsia="Times New Roman" w:hAnsi="Bookman Old Style" w:cs="Arial"/>
          <w:b/>
          <w:lang w:eastAsia="pl-PL"/>
        </w:rPr>
        <w:t>5</w:t>
      </w:r>
      <w:r w:rsidR="00331D1F" w:rsidRPr="007D7558">
        <w:rPr>
          <w:rFonts w:ascii="Bookman Old Style" w:eastAsia="Times New Roman" w:hAnsi="Bookman Old Style" w:cs="Arial"/>
          <w:b/>
          <w:lang w:eastAsia="pl-PL"/>
        </w:rPr>
        <w:t>.20</w:t>
      </w:r>
      <w:r w:rsidR="00D04A2B" w:rsidRPr="007D7558">
        <w:rPr>
          <w:rFonts w:ascii="Bookman Old Style" w:eastAsia="Times New Roman" w:hAnsi="Bookman Old Style" w:cs="Arial"/>
          <w:b/>
          <w:lang w:eastAsia="pl-PL"/>
        </w:rPr>
        <w:t>2</w:t>
      </w:r>
      <w:r w:rsidR="00A25C9F" w:rsidRPr="007D7558">
        <w:rPr>
          <w:rFonts w:ascii="Bookman Old Style" w:eastAsia="Times New Roman" w:hAnsi="Bookman Old Style" w:cs="Arial"/>
          <w:b/>
          <w:lang w:eastAsia="pl-PL"/>
        </w:rPr>
        <w:t>1</w:t>
      </w:r>
      <w:r w:rsidRPr="007D7558">
        <w:rPr>
          <w:rFonts w:ascii="Bookman Old Style" w:eastAsia="Times New Roman" w:hAnsi="Bookman Old Style" w:cs="Arial"/>
          <w:lang w:eastAsia="pl-PL"/>
        </w:rPr>
        <w:t>,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oferując wykonanie przedmiotu zamówienia</w:t>
      </w:r>
      <w:r w:rsidR="0008688F">
        <w:rPr>
          <w:rFonts w:ascii="Bookman Old Style" w:eastAsia="Times New Roman" w:hAnsi="Bookman Old Style" w:cs="Arial"/>
          <w:lang w:eastAsia="pl-PL"/>
        </w:rPr>
        <w:t xml:space="preserve"> za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28F70B3A" w14:textId="77777777" w:rsidR="003C6A3F" w:rsidRPr="00846781" w:rsidRDefault="003C6A3F" w:rsidP="00AD3552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110A20B8" w14:textId="77777777" w:rsidR="009613B2" w:rsidRPr="0014481D" w:rsidRDefault="009613B2" w:rsidP="009613B2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14481D">
        <w:rPr>
          <w:rFonts w:ascii="Bookman Old Style" w:eastAsia="Times New Roman" w:hAnsi="Bookman Old Style"/>
          <w:spacing w:val="-9"/>
          <w:lang w:bidi="en-US"/>
        </w:rPr>
        <w:t>CENA OFERTY BRUTTO………………………………………………………zł</w:t>
      </w:r>
    </w:p>
    <w:p w14:paraId="4C95FD19" w14:textId="77777777" w:rsidR="009613B2" w:rsidRPr="0014481D" w:rsidRDefault="009613B2" w:rsidP="009613B2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14481D">
        <w:rPr>
          <w:rFonts w:ascii="Bookman Old Style" w:eastAsia="Times New Roman" w:hAnsi="Bookman Old Style"/>
          <w:spacing w:val="-9"/>
          <w:lang w:bidi="en-US"/>
        </w:rPr>
        <w:t>(słownie …………………………………………… złotych ……..……....groszy)</w:t>
      </w:r>
    </w:p>
    <w:p w14:paraId="311B8226" w14:textId="77777777" w:rsidR="009613B2" w:rsidRDefault="009613B2" w:rsidP="009613B2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 tym:</w:t>
      </w:r>
    </w:p>
    <w:p w14:paraId="075CAC06" w14:textId="77777777" w:rsidR="009613B2" w:rsidRDefault="009613B2" w:rsidP="009613B2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VAT (…… %) w kwocie ....................zł,</w:t>
      </w:r>
    </w:p>
    <w:p w14:paraId="094008D9" w14:textId="77777777" w:rsidR="009613B2" w:rsidRDefault="009613B2" w:rsidP="009613B2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Cena oferty netto…………………………........................................zł</w:t>
      </w:r>
    </w:p>
    <w:p w14:paraId="78A015D1" w14:textId="77777777" w:rsidR="009613B2" w:rsidRDefault="009613B2" w:rsidP="009613B2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(słownie: .......................................................................złotych…………. groszy).</w:t>
      </w:r>
    </w:p>
    <w:p w14:paraId="3071DA7A" w14:textId="77777777" w:rsidR="009613B2" w:rsidRPr="0014481D" w:rsidRDefault="009613B2" w:rsidP="009613B2">
      <w:pPr>
        <w:spacing w:after="0" w:line="240" w:lineRule="auto"/>
        <w:rPr>
          <w:rFonts w:ascii="Bookman Old Style" w:hAnsi="Bookman Old Style"/>
        </w:rPr>
      </w:pPr>
    </w:p>
    <w:p w14:paraId="1AD7555C" w14:textId="676FF6BE" w:rsidR="009613B2" w:rsidRPr="00165480" w:rsidRDefault="009613B2" w:rsidP="00892F0A">
      <w:pPr>
        <w:numPr>
          <w:ilvl w:val="4"/>
          <w:numId w:val="79"/>
        </w:numPr>
        <w:spacing w:after="0" w:line="240" w:lineRule="auto"/>
        <w:ind w:left="284" w:right="-1" w:hanging="284"/>
        <w:contextualSpacing/>
        <w:jc w:val="both"/>
        <w:rPr>
          <w:rFonts w:ascii="Bookman Old Style" w:eastAsia="Times New Roman" w:hAnsi="Bookman Old Style" w:cs="Arial"/>
          <w:lang w:eastAsia="x-none"/>
        </w:rPr>
      </w:pPr>
      <w:r w:rsidRPr="0014481D">
        <w:rPr>
          <w:rFonts w:ascii="Bookman Old Style" w:eastAsia="Times New Roman" w:hAnsi="Bookman Old Style" w:cs="Arial"/>
          <w:b/>
          <w:lang w:eastAsia="x-none"/>
        </w:rPr>
        <w:t>Oferujemy</w:t>
      </w:r>
      <w:r w:rsidRPr="0014481D">
        <w:rPr>
          <w:rFonts w:ascii="Bookman Old Style" w:eastAsia="Times New Roman" w:hAnsi="Bookman Old Style" w:cs="Arial"/>
          <w:lang w:eastAsia="x-none"/>
        </w:rPr>
        <w:t xml:space="preserve"> wydłużenie okresu gwarancji na wykonane roboty budowlane i </w:t>
      </w:r>
      <w:r w:rsidRPr="0014481D">
        <w:rPr>
          <w:rFonts w:ascii="Bookman Old Style" w:hAnsi="Bookman Old Style"/>
        </w:rPr>
        <w:t xml:space="preserve">instalacje </w:t>
      </w:r>
      <w:r w:rsidRPr="0014481D">
        <w:rPr>
          <w:rFonts w:ascii="Bookman Old Style" w:eastAsia="Times New Roman" w:hAnsi="Bookman Old Style" w:cs="Arial"/>
          <w:lang w:eastAsia="x-none"/>
        </w:rPr>
        <w:t xml:space="preserve">ponad wymagany przez Zamawiającego okres 60 miesięcy </w:t>
      </w:r>
      <w:r w:rsidRPr="0014481D">
        <w:rPr>
          <w:rFonts w:ascii="Bookman Old Style" w:hAnsi="Bookman Old Style"/>
        </w:rPr>
        <w:t xml:space="preserve">liczonej od daty podpisania bezusterkowego protokołu odbioru końcowego robót, o którym mowa </w:t>
      </w:r>
      <w:r w:rsidRPr="00165480">
        <w:rPr>
          <w:rFonts w:ascii="Bookman Old Style" w:hAnsi="Bookman Old Style"/>
        </w:rPr>
        <w:t xml:space="preserve">w § 7 ust. 4 Umowy, stanowiącej </w:t>
      </w:r>
      <w:r w:rsidRPr="00165480">
        <w:rPr>
          <w:rFonts w:ascii="Bookman Old Style" w:hAnsi="Bookman Old Style"/>
          <w:b/>
        </w:rPr>
        <w:t xml:space="preserve">Załącznik nr </w:t>
      </w:r>
      <w:r w:rsidR="00225821" w:rsidRPr="00165480">
        <w:rPr>
          <w:rFonts w:ascii="Bookman Old Style" w:hAnsi="Bookman Old Style"/>
          <w:b/>
        </w:rPr>
        <w:t>6</w:t>
      </w:r>
      <w:r w:rsidRPr="00165480">
        <w:rPr>
          <w:rFonts w:ascii="Bookman Old Style" w:hAnsi="Bookman Old Style"/>
          <w:b/>
        </w:rPr>
        <w:t xml:space="preserve"> do SWZ</w:t>
      </w:r>
      <w:r w:rsidRPr="00165480">
        <w:rPr>
          <w:rFonts w:ascii="Bookman Old Style" w:hAnsi="Bookman Old Style"/>
        </w:rPr>
        <w:t>.</w:t>
      </w:r>
    </w:p>
    <w:p w14:paraId="51F2787F" w14:textId="77777777" w:rsidR="009613B2" w:rsidRPr="00165480" w:rsidRDefault="009613B2" w:rsidP="009613B2">
      <w:pPr>
        <w:spacing w:after="0" w:line="240" w:lineRule="auto"/>
        <w:ind w:left="284" w:right="-1"/>
        <w:jc w:val="both"/>
        <w:rPr>
          <w:rFonts w:ascii="Bookman Old Style" w:eastAsia="Times New Roman" w:hAnsi="Bookman Old Style" w:cs="Arial"/>
          <w:lang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9613B2" w:rsidRPr="00165480" w14:paraId="7BC52976" w14:textId="77777777" w:rsidTr="00AC276C">
        <w:trPr>
          <w:trHeight w:val="656"/>
        </w:trPr>
        <w:tc>
          <w:tcPr>
            <w:tcW w:w="5000" w:type="pct"/>
            <w:shd w:val="clear" w:color="auto" w:fill="auto"/>
          </w:tcPr>
          <w:p w14:paraId="5E058450" w14:textId="77777777" w:rsidR="009613B2" w:rsidRPr="00165480" w:rsidRDefault="009613B2" w:rsidP="00AC276C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/>
                <w:lang w:eastAsia="x-none"/>
              </w:rPr>
              <w:t>Zaznacza Wykonawca w zależności jaki wydłużony okres gwarancji oferuje</w:t>
            </w:r>
          </w:p>
          <w:p w14:paraId="08A9F914" w14:textId="77777777" w:rsidR="009613B2" w:rsidRPr="00165480" w:rsidRDefault="009613B2" w:rsidP="00AC276C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9613B2" w:rsidRPr="00165480" w14:paraId="570D8A9D" w14:textId="77777777" w:rsidTr="00AB23BD">
        <w:trPr>
          <w:trHeight w:val="543"/>
        </w:trPr>
        <w:tc>
          <w:tcPr>
            <w:tcW w:w="5000" w:type="pct"/>
            <w:shd w:val="clear" w:color="auto" w:fill="auto"/>
          </w:tcPr>
          <w:p w14:paraId="55D492B8" w14:textId="02E833D8" w:rsidR="009613B2" w:rsidRPr="00165480" w:rsidRDefault="009613B2" w:rsidP="00AB23BD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40" behindDoc="0" locked="0" layoutInCell="1" allowOverlap="1" wp14:anchorId="6051DF55" wp14:editId="58D1C7BB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8" name="Prostoką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1DE45B4A" id="Prostokąt 8" o:spid="_x0000_s1026" style="position:absolute;margin-left:44.2pt;margin-top:9.15pt;width:7.15pt;height:7.15pt;z-index:2516623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hHw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6 miesięcy</w:t>
            </w:r>
          </w:p>
        </w:tc>
      </w:tr>
      <w:tr w:rsidR="009613B2" w:rsidRPr="00165480" w14:paraId="2CC0F632" w14:textId="77777777" w:rsidTr="00AB23BD">
        <w:trPr>
          <w:trHeight w:val="565"/>
        </w:trPr>
        <w:tc>
          <w:tcPr>
            <w:tcW w:w="5000" w:type="pct"/>
            <w:shd w:val="clear" w:color="auto" w:fill="auto"/>
          </w:tcPr>
          <w:p w14:paraId="3D8B86D9" w14:textId="2802AE0F" w:rsidR="009613B2" w:rsidRPr="00165480" w:rsidRDefault="009613B2" w:rsidP="00AB23BD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4" behindDoc="0" locked="0" layoutInCell="1" allowOverlap="1" wp14:anchorId="3FF1B79D" wp14:editId="06B9FBEF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128270</wp:posOffset>
                      </wp:positionV>
                      <wp:extent cx="90805" cy="90805"/>
                      <wp:effectExtent l="0" t="0" r="23495" b="23495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rect w14:anchorId="2403DE5A" id="Prostokąt 3" o:spid="_x0000_s1026" style="position:absolute;margin-left:44.2pt;margin-top:10.1pt;width:7.15pt;height:7.15pt;z-index:2516633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12 miesięcy</w:t>
            </w:r>
          </w:p>
        </w:tc>
      </w:tr>
    </w:tbl>
    <w:p w14:paraId="2C2EDE22" w14:textId="77777777" w:rsidR="009613B2" w:rsidRPr="00165480" w:rsidRDefault="009613B2" w:rsidP="009613B2">
      <w:pPr>
        <w:tabs>
          <w:tab w:val="left" w:pos="8889"/>
        </w:tabs>
        <w:spacing w:after="0" w:line="240" w:lineRule="auto"/>
        <w:ind w:right="-1418"/>
        <w:rPr>
          <w:rFonts w:ascii="Bookman Old Style" w:eastAsia="Times New Roman" w:hAnsi="Bookman Old Style" w:cs="Arial"/>
          <w:lang w:val="x-none" w:eastAsia="x-none"/>
        </w:rPr>
      </w:pPr>
    </w:p>
    <w:p w14:paraId="1D0C8F6D" w14:textId="77777777" w:rsidR="009613B2" w:rsidRPr="00165480" w:rsidRDefault="009613B2" w:rsidP="009613B2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</w:pPr>
      <w:r w:rsidRPr="00165480"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  <w:t>Uwaga: W przypadku, gdy Wykonawca nie zaznaczy żadnej z opcji w formularzu ofertowym, Zamawiający przyjmie, że Wykonawca nie oferuje wydłużenia okresu gwarancji na wykonane roboty budowlane i oferuje 60-miesięczny okres gwarancji, a w ramach ww. kryterium oferta otrzyma 0 pkt.</w:t>
      </w:r>
    </w:p>
    <w:p w14:paraId="05E7109C" w14:textId="77777777" w:rsidR="009613B2" w:rsidRPr="00165480" w:rsidRDefault="009613B2" w:rsidP="009613B2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</w:pPr>
    </w:p>
    <w:p w14:paraId="0C74D324" w14:textId="10148D21" w:rsidR="009613B2" w:rsidRPr="00165480" w:rsidRDefault="009613B2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b/>
        </w:rPr>
      </w:pPr>
      <w:r w:rsidRPr="00165480">
        <w:rPr>
          <w:rFonts w:ascii="Bookman Old Style" w:hAnsi="Bookman Old Style"/>
          <w:b/>
        </w:rPr>
        <w:t>Zobowiązujemy</w:t>
      </w:r>
      <w:r w:rsidRPr="00165480">
        <w:rPr>
          <w:rFonts w:ascii="Bookman Old Style" w:hAnsi="Bookman Old Style"/>
        </w:rPr>
        <w:t xml:space="preserve"> się do realizacji przedmiotu zamówienia </w:t>
      </w:r>
      <w:r w:rsidRPr="00165480">
        <w:rPr>
          <w:rFonts w:ascii="Bookman Old Style" w:hAnsi="Bookman Old Style"/>
          <w:b/>
        </w:rPr>
        <w:t>w terminie</w:t>
      </w:r>
      <w:r w:rsidRPr="00165480">
        <w:rPr>
          <w:rFonts w:ascii="Bookman Old Style" w:hAnsi="Bookman Old Style"/>
        </w:rPr>
        <w:t xml:space="preserve"> </w:t>
      </w:r>
      <w:r w:rsidRPr="00165480">
        <w:rPr>
          <w:rFonts w:ascii="Bookman Old Style" w:hAnsi="Bookman Old Style"/>
          <w:b/>
        </w:rPr>
        <w:t>…………</w:t>
      </w:r>
      <w:r w:rsidRPr="00165480">
        <w:rPr>
          <w:rFonts w:ascii="Bookman Old Style" w:hAnsi="Bookman Old Style"/>
        </w:rPr>
        <w:t xml:space="preserve">. (proszę podać) </w:t>
      </w:r>
      <w:r w:rsidRPr="00165480">
        <w:rPr>
          <w:rFonts w:ascii="Bookman Old Style" w:hAnsi="Bookman Old Style"/>
          <w:b/>
        </w:rPr>
        <w:t>dni kalendarzowych</w:t>
      </w:r>
      <w:r w:rsidRPr="00165480">
        <w:rPr>
          <w:b/>
          <w:vertAlign w:val="superscript"/>
        </w:rPr>
        <w:footnoteReference w:id="2"/>
      </w:r>
      <w:r w:rsidRPr="00165480">
        <w:rPr>
          <w:rFonts w:ascii="Bookman Old Style" w:hAnsi="Bookman Old Style"/>
        </w:rPr>
        <w:t xml:space="preserve"> od dnia zawarcia umowy (nie później niż </w:t>
      </w:r>
      <w:r w:rsidR="00402414" w:rsidRPr="00165480">
        <w:rPr>
          <w:rFonts w:ascii="Bookman Old Style" w:hAnsi="Bookman Old Style"/>
        </w:rPr>
        <w:t xml:space="preserve">120 </w:t>
      </w:r>
      <w:r w:rsidRPr="00165480">
        <w:rPr>
          <w:rFonts w:ascii="Bookman Old Style" w:hAnsi="Bookman Old Style"/>
        </w:rPr>
        <w:lastRenderedPageBreak/>
        <w:t>dni kalendarzowych od dnia zawarcia umowy, przedział czasowy realizacji zamówienia został określony w Rozdziale XI</w:t>
      </w:r>
      <w:r w:rsidR="000E1942" w:rsidRPr="00165480">
        <w:rPr>
          <w:rFonts w:ascii="Bookman Old Style" w:hAnsi="Bookman Old Style"/>
        </w:rPr>
        <w:t>X</w:t>
      </w:r>
      <w:r w:rsidRPr="00165480">
        <w:rPr>
          <w:rFonts w:ascii="Bookman Old Style" w:hAnsi="Bookman Old Style"/>
        </w:rPr>
        <w:t xml:space="preserve"> ust. </w:t>
      </w:r>
      <w:r w:rsidR="000E1942" w:rsidRPr="00165480">
        <w:rPr>
          <w:rFonts w:ascii="Bookman Old Style" w:hAnsi="Bookman Old Style"/>
        </w:rPr>
        <w:t>1</w:t>
      </w:r>
      <w:r w:rsidRPr="00165480">
        <w:rPr>
          <w:rFonts w:ascii="Bookman Old Style" w:hAnsi="Bookman Old Style"/>
        </w:rPr>
        <w:t xml:space="preserve"> pkt 3)</w:t>
      </w:r>
      <w:r w:rsidRPr="00165480">
        <w:rPr>
          <w:rFonts w:ascii="Bookman Old Style" w:hAnsi="Bookman Old Style"/>
          <w:b/>
        </w:rPr>
        <w:t>.</w:t>
      </w:r>
    </w:p>
    <w:p w14:paraId="17F5D788" w14:textId="4B738FEE" w:rsidR="009613B2" w:rsidRPr="000E1942" w:rsidRDefault="009613B2" w:rsidP="009613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i/>
          <w:sz w:val="20"/>
          <w:szCs w:val="20"/>
        </w:rPr>
      </w:pPr>
      <w:r w:rsidRPr="00165480">
        <w:rPr>
          <w:rFonts w:ascii="Bookman Old Style" w:hAnsi="Bookman Old Style"/>
          <w:i/>
          <w:sz w:val="20"/>
          <w:szCs w:val="20"/>
        </w:rPr>
        <w:t>Uwaga:</w:t>
      </w:r>
      <w:r w:rsidR="000E1942" w:rsidRPr="00165480">
        <w:rPr>
          <w:rFonts w:ascii="Bookman Old Style" w:hAnsi="Bookman Old Style"/>
          <w:i/>
          <w:sz w:val="20"/>
          <w:szCs w:val="20"/>
        </w:rPr>
        <w:t xml:space="preserve"> </w:t>
      </w:r>
      <w:r w:rsidRPr="00165480">
        <w:rPr>
          <w:rFonts w:ascii="Bookman Old Style" w:hAnsi="Bookman Old Style"/>
          <w:i/>
          <w:sz w:val="20"/>
          <w:szCs w:val="20"/>
        </w:rPr>
        <w:t>Termin realizacji zamówienia stanowi kryterium oceny ofert, który podlega punktacji</w:t>
      </w:r>
      <w:r w:rsidRPr="000E1942">
        <w:rPr>
          <w:rFonts w:ascii="Bookman Old Style" w:hAnsi="Bookman Old Style"/>
          <w:i/>
          <w:sz w:val="20"/>
          <w:szCs w:val="20"/>
        </w:rPr>
        <w:t>.</w:t>
      </w:r>
    </w:p>
    <w:p w14:paraId="62929D8A" w14:textId="77777777" w:rsidR="00F645F3" w:rsidRPr="00846781" w:rsidRDefault="00F645F3" w:rsidP="00331D1F">
      <w:pPr>
        <w:spacing w:after="23" w:line="266" w:lineRule="auto"/>
        <w:ind w:right="28"/>
        <w:rPr>
          <w:rFonts w:ascii="Bookman Old Style" w:eastAsia="Times New Roman" w:hAnsi="Bookman Old Style" w:cs="Arial"/>
          <w:b/>
          <w:sz w:val="16"/>
          <w:szCs w:val="16"/>
          <w:lang w:eastAsia="pl-PL"/>
        </w:rPr>
      </w:pPr>
    </w:p>
    <w:p w14:paraId="536A02C1" w14:textId="46CB21A4" w:rsidR="00E570A0" w:rsidRPr="00846781" w:rsidRDefault="00E570A0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>, że zapoznaliśmy się ze Specyfikacją Warunków Zamówienia</w:t>
      </w:r>
      <w:r w:rsidR="003C6A3F" w:rsidRPr="00846781">
        <w:rPr>
          <w:rFonts w:ascii="Bookman Old Style" w:eastAsia="Times New Roman" w:hAnsi="Bookman Old Style" w:cs="Arial"/>
          <w:lang w:eastAsia="pl-PL"/>
        </w:rPr>
        <w:t xml:space="preserve"> (SWZ)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i uznajemy się za związanych określonymi w niej postanowieniami i zasadami postępowania</w:t>
      </w:r>
      <w:r w:rsidR="003C6A3F" w:rsidRPr="00846781">
        <w:rPr>
          <w:rFonts w:ascii="Bookman Old Style" w:eastAsia="Times New Roman" w:hAnsi="Bookman Old Style" w:cs="Arial"/>
          <w:lang w:eastAsia="pl-PL"/>
        </w:rPr>
        <w:t xml:space="preserve"> oraz wyjaśnieniami do SWZ i zmianami SWZ</w:t>
      </w:r>
      <w:r w:rsidRPr="00846781">
        <w:rPr>
          <w:rFonts w:ascii="Bookman Old Style" w:eastAsia="Times New Roman" w:hAnsi="Bookman Old Style" w:cs="Arial"/>
          <w:lang w:eastAsia="pl-PL"/>
        </w:rPr>
        <w:t>.</w:t>
      </w:r>
    </w:p>
    <w:p w14:paraId="24F88486" w14:textId="67A34A4A" w:rsidR="00E570A0" w:rsidRPr="00846781" w:rsidRDefault="00E570A0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ZOBOWIĄZUJEMY SIĘ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do wykonania zamówienia w terminie wskazanym w </w:t>
      </w:r>
      <w:r w:rsidR="00D04A2B" w:rsidRPr="00846781">
        <w:rPr>
          <w:rFonts w:ascii="Bookman Old Style" w:hAnsi="Bookman Old Style"/>
        </w:rPr>
        <w:t>S</w:t>
      </w:r>
      <w:r w:rsidR="003C6A3F" w:rsidRPr="00846781">
        <w:rPr>
          <w:rFonts w:ascii="Bookman Old Style" w:hAnsi="Bookman Old Style"/>
        </w:rPr>
        <w:t>WZ</w:t>
      </w:r>
      <w:r w:rsidR="00D04A2B" w:rsidRPr="00846781">
        <w:rPr>
          <w:rFonts w:ascii="Bookman Old Style" w:hAnsi="Bookman Old Style"/>
        </w:rPr>
        <w:t>.</w:t>
      </w:r>
    </w:p>
    <w:p w14:paraId="22191EFE" w14:textId="63691165" w:rsidR="00E570A0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Stosownie do</w:t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 art. </w:t>
      </w:r>
      <w:r w:rsidR="003C6A3F" w:rsidRPr="00846781">
        <w:rPr>
          <w:rFonts w:ascii="Bookman Old Style" w:eastAsia="Times New Roman" w:hAnsi="Bookman Old Style" w:cs="Arial"/>
          <w:lang w:eastAsia="pl-PL"/>
        </w:rPr>
        <w:t>225</w:t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 ustawy </w:t>
      </w:r>
      <w:proofErr w:type="spellStart"/>
      <w:r w:rsidR="00FF1FEC" w:rsidRPr="00846781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="00FF1FEC"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oświadczam(y), że wybór naszej oferty </w:t>
      </w:r>
      <w:r w:rsidR="00E570A0" w:rsidRPr="00846781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="00E570A0" w:rsidRPr="00846781">
        <w:rPr>
          <w:rFonts w:ascii="Bookman Old Style" w:eastAsia="Times New Roman" w:hAnsi="Bookman Old Style"/>
          <w:vertAlign w:val="superscript"/>
          <w:lang w:eastAsia="pl-PL"/>
        </w:rPr>
        <w:footnoteReference w:id="3"/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4D88F0DB" w14:textId="77777777" w:rsidR="003C6A3F" w:rsidRPr="00846781" w:rsidRDefault="003C6A3F" w:rsidP="00376386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  <w:rPr>
          <w:rFonts w:ascii="Bookman Old Style" w:hAnsi="Bookman Old Style"/>
        </w:rPr>
      </w:pPr>
      <w:r w:rsidRPr="00846781">
        <w:rPr>
          <w:rFonts w:ascii="Bookman Old Style" w:eastAsia="Times New Roman" w:hAnsi="Bookman Old Style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emy</w:t>
      </w:r>
      <w:proofErr w:type="spellEnd"/>
      <w:r w:rsidRPr="00846781">
        <w:rPr>
          <w:rFonts w:ascii="Bookman Old Style" w:eastAsia="Times New Roman" w:hAnsi="Bookman Old Style" w:cs="Arial"/>
          <w:color w:val="auto"/>
          <w:lang w:eastAsia="pl-PL"/>
        </w:rPr>
        <w:t xml:space="preserve">) informacje, o których mowa w art. 225 ust. 2 ustawy 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Pzp</w:t>
      </w:r>
      <w:proofErr w:type="spellEnd"/>
      <w:r w:rsidRPr="00846781">
        <w:rPr>
          <w:rFonts w:ascii="Bookman Old Style" w:hAnsi="Bookman Old Style"/>
        </w:rPr>
        <w:t>:</w:t>
      </w:r>
    </w:p>
    <w:p w14:paraId="49820483" w14:textId="77777777" w:rsidR="003C6A3F" w:rsidRPr="00846781" w:rsidRDefault="003C6A3F" w:rsidP="003C6A3F">
      <w:pPr>
        <w:spacing w:after="0" w:line="259" w:lineRule="auto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3C6A3F" w:rsidRPr="00846781" w14:paraId="7A88C8DF" w14:textId="76B8A2A0" w:rsidTr="00C83159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CFF969" w14:textId="77777777" w:rsidR="003C6A3F" w:rsidRPr="00846781" w:rsidRDefault="003C6A3F" w:rsidP="003C6A3F">
            <w:pPr>
              <w:shd w:val="clear" w:color="auto" w:fill="FFFFFF"/>
              <w:spacing w:line="240" w:lineRule="auto"/>
              <w:rPr>
                <w:rFonts w:ascii="Bookman Old Style" w:hAnsi="Bookman Old Style"/>
                <w:bCs/>
                <w:sz w:val="20"/>
                <w:szCs w:val="20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Nazwa (rodzaj) towaru lub usługi, których dostawa lub świadczenie będzie prowadzić do powstania obowiązku podatkowego u Zamawiającego</w:t>
            </w:r>
            <w:r w:rsidRPr="00846781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4"/>
            </w:r>
          </w:p>
          <w:p w14:paraId="38C6CBD8" w14:textId="634CBBDD" w:rsidR="003C6A3F" w:rsidRPr="00846781" w:rsidRDefault="003C6A3F" w:rsidP="003C6A3F">
            <w:pPr>
              <w:spacing w:after="0" w:line="240" w:lineRule="auto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86E194" w14:textId="3FEA30C7" w:rsidR="003C6A3F" w:rsidRPr="00846781" w:rsidRDefault="003C6A3F" w:rsidP="003C6A3F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43DB99" w14:textId="165E05CE" w:rsidR="003C6A3F" w:rsidRPr="00846781" w:rsidRDefault="003C6A3F" w:rsidP="003C6A3F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3C6A3F" w:rsidRPr="00846781" w14:paraId="41D8D504" w14:textId="5A4C3FA4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8F189B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8AFED6A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2033E622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02106C0A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B0D6C43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FF1BC2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26639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3C6A3F" w:rsidRPr="00846781" w14:paraId="61AAFBE6" w14:textId="3A8864E9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A4F2CD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037BA3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40E12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6C65798E" w14:textId="2FB00B42" w:rsidR="00D41FAD" w:rsidRPr="00846781" w:rsidRDefault="00D41FAD" w:rsidP="001A4519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58133B2F" w14:textId="57051A72" w:rsidR="00D41FAD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akceptuję(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termin związania ofertą wymagany w SWZ.</w:t>
      </w:r>
    </w:p>
    <w:p w14:paraId="03F303C1" w14:textId="5E62B5EC" w:rsidR="00D41FAD" w:rsidRPr="00846781" w:rsidRDefault="00AA79CB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</w:t>
      </w:r>
      <w:r w:rsidR="00D41FAD" w:rsidRPr="00846781">
        <w:rPr>
          <w:rFonts w:ascii="Bookman Old Style" w:hAnsi="Bookman Old Style"/>
          <w:lang w:eastAsia="pl-PL"/>
        </w:rPr>
        <w:t>kceptuję(</w:t>
      </w:r>
      <w:proofErr w:type="spellStart"/>
      <w:r w:rsidR="00D41FAD" w:rsidRPr="00846781">
        <w:rPr>
          <w:rFonts w:ascii="Bookman Old Style" w:hAnsi="Bookman Old Style"/>
          <w:lang w:eastAsia="pl-PL"/>
        </w:rPr>
        <w:t>emy</w:t>
      </w:r>
      <w:proofErr w:type="spellEnd"/>
      <w:r w:rsidR="00D41FAD" w:rsidRPr="00846781">
        <w:rPr>
          <w:rFonts w:ascii="Bookman Old Style" w:hAnsi="Bookman Old Style"/>
          <w:lang w:eastAsia="pl-PL"/>
        </w:rPr>
        <w:t xml:space="preserve">) bez zastrzeżeń </w:t>
      </w:r>
      <w:r w:rsidR="00AC115D">
        <w:rPr>
          <w:rFonts w:ascii="Bookman Old Style" w:hAnsi="Bookman Old Style"/>
          <w:lang w:eastAsia="pl-PL"/>
        </w:rPr>
        <w:t>projektowane postanowienia umowy (</w:t>
      </w:r>
      <w:r w:rsidR="00D41FAD" w:rsidRPr="00846781">
        <w:rPr>
          <w:rFonts w:ascii="Bookman Old Style" w:hAnsi="Bookman Old Style"/>
          <w:lang w:eastAsia="pl-PL"/>
        </w:rPr>
        <w:t>wzór umowy</w:t>
      </w:r>
      <w:r w:rsidR="00AC115D">
        <w:rPr>
          <w:rFonts w:ascii="Bookman Old Style" w:hAnsi="Bookman Old Style"/>
          <w:lang w:eastAsia="pl-PL"/>
        </w:rPr>
        <w:t>)</w:t>
      </w:r>
      <w:r w:rsidR="00D41FAD" w:rsidRPr="00846781">
        <w:rPr>
          <w:rFonts w:ascii="Bookman Old Style" w:hAnsi="Bookman Old Style"/>
          <w:lang w:eastAsia="pl-PL"/>
        </w:rPr>
        <w:t xml:space="preserve"> przedstawi</w:t>
      </w:r>
      <w:r w:rsidR="00B44357">
        <w:rPr>
          <w:rFonts w:ascii="Bookman Old Style" w:hAnsi="Bookman Old Style"/>
          <w:lang w:eastAsia="pl-PL"/>
        </w:rPr>
        <w:t>one</w:t>
      </w:r>
      <w:r w:rsidR="00D41FAD" w:rsidRPr="00846781">
        <w:rPr>
          <w:rFonts w:ascii="Bookman Old Style" w:hAnsi="Bookman Old Style"/>
          <w:lang w:eastAsia="pl-PL"/>
        </w:rPr>
        <w:t xml:space="preserve">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="00D41FAD" w:rsidRPr="00846781">
        <w:rPr>
          <w:rFonts w:ascii="Bookman Old Style" w:hAnsi="Bookman Old Style"/>
          <w:b/>
          <w:lang w:eastAsia="pl-PL"/>
        </w:rPr>
        <w:t xml:space="preserve">Załączniku nr </w:t>
      </w:r>
      <w:r w:rsidR="00225821" w:rsidRPr="00B44357">
        <w:rPr>
          <w:rFonts w:ascii="Bookman Old Style" w:hAnsi="Bookman Old Style"/>
          <w:b/>
          <w:lang w:eastAsia="pl-PL"/>
        </w:rPr>
        <w:t>6</w:t>
      </w:r>
      <w:r w:rsidR="00D41FAD" w:rsidRPr="00B44357">
        <w:rPr>
          <w:rFonts w:ascii="Bookman Old Style" w:hAnsi="Bookman Old Style"/>
          <w:b/>
          <w:lang w:eastAsia="pl-PL"/>
        </w:rPr>
        <w:t xml:space="preserve"> do SWZ</w:t>
      </w:r>
      <w:r w:rsidR="00D41FAD" w:rsidRPr="00846781">
        <w:rPr>
          <w:rFonts w:ascii="Bookman Old Style" w:hAnsi="Bookman Old Style"/>
          <w:lang w:eastAsia="pl-PL"/>
        </w:rPr>
        <w:t>.</w:t>
      </w:r>
    </w:p>
    <w:p w14:paraId="1CE3B624" w14:textId="37CAF93A" w:rsidR="00D41FAD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w przypadku </w:t>
      </w:r>
      <w:r w:rsidR="00A11227" w:rsidRPr="00846781">
        <w:rPr>
          <w:rFonts w:ascii="Bookman Old Style" w:hAnsi="Bookman Old Style"/>
          <w:lang w:eastAsia="pl-PL"/>
        </w:rPr>
        <w:t>wyboru</w:t>
      </w:r>
      <w:r w:rsidRPr="00846781">
        <w:rPr>
          <w:rFonts w:ascii="Bookman Old Style" w:hAnsi="Bookman Old Style"/>
          <w:lang w:eastAsia="pl-PL"/>
        </w:rPr>
        <w:t xml:space="preserve"> mojej (naszej) oferty, umowę o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treści określonej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Załączniku nr </w:t>
      </w:r>
      <w:r w:rsidR="00225821">
        <w:rPr>
          <w:rFonts w:ascii="Bookman Old Style" w:hAnsi="Bookman Old Style"/>
          <w:b/>
          <w:lang w:eastAsia="pl-PL"/>
        </w:rPr>
        <w:t>6</w:t>
      </w:r>
      <w:r w:rsidRPr="00846781">
        <w:rPr>
          <w:rFonts w:ascii="Bookman Old Style" w:hAnsi="Bookman Old Style"/>
          <w:lang w:eastAsia="pl-PL"/>
        </w:rPr>
        <w:t xml:space="preserve"> </w:t>
      </w:r>
      <w:r w:rsidRPr="00B44357">
        <w:rPr>
          <w:rFonts w:ascii="Bookman Old Style" w:hAnsi="Bookman Old Style"/>
          <w:b/>
          <w:bCs/>
          <w:lang w:eastAsia="pl-PL"/>
        </w:rPr>
        <w:t>do SWZ</w:t>
      </w:r>
      <w:r w:rsidRPr="00846781">
        <w:rPr>
          <w:rFonts w:ascii="Bookman Old Style" w:hAnsi="Bookman Old Style"/>
          <w:lang w:eastAsia="pl-PL"/>
        </w:rPr>
        <w:t xml:space="preserve"> zobowiązuję(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się zawrzeć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 xml:space="preserve">miejscu </w:t>
      </w:r>
      <w:r w:rsidR="008522BB" w:rsidRPr="00846781">
        <w:rPr>
          <w:rFonts w:ascii="Bookman Old Style" w:hAnsi="Bookman Old Style"/>
          <w:lang w:eastAsia="pl-PL"/>
        </w:rPr>
        <w:br/>
      </w:r>
      <w:r w:rsidRPr="00846781">
        <w:rPr>
          <w:rFonts w:ascii="Bookman Old Style" w:hAnsi="Bookman Old Style"/>
          <w:lang w:eastAsia="pl-PL"/>
        </w:rPr>
        <w:t>i terminie wskaza</w:t>
      </w:r>
      <w:r w:rsidR="00A11227" w:rsidRPr="00846781">
        <w:rPr>
          <w:rFonts w:ascii="Bookman Old Style" w:hAnsi="Bookman Old Style"/>
          <w:lang w:eastAsia="pl-PL"/>
        </w:rPr>
        <w:t>nym</w:t>
      </w:r>
      <w:r w:rsidRPr="00846781">
        <w:rPr>
          <w:rFonts w:ascii="Bookman Old Style" w:hAnsi="Bookman Old Style"/>
          <w:lang w:eastAsia="pl-PL"/>
        </w:rPr>
        <w:t xml:space="preserve"> przez Zamawiającego.</w:t>
      </w:r>
    </w:p>
    <w:p w14:paraId="66CF514D" w14:textId="4D80B294" w:rsidR="00D41FAD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składam(y) niniejszą ofertę we własnym imieniu / jako Wykonawca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ofercie wspólnej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5"/>
      </w:r>
      <w:r w:rsidRPr="00846781">
        <w:rPr>
          <w:rFonts w:ascii="Bookman Old Style" w:hAnsi="Bookman Old Style"/>
          <w:lang w:eastAsia="pl-PL"/>
        </w:rPr>
        <w:t>,</w:t>
      </w:r>
    </w:p>
    <w:p w14:paraId="3A6EE917" w14:textId="7492624D" w:rsidR="00D41FAD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nie uczestniczę(</w:t>
      </w:r>
      <w:proofErr w:type="spellStart"/>
      <w:r w:rsidRPr="00846781">
        <w:rPr>
          <w:rFonts w:ascii="Bookman Old Style" w:hAnsi="Bookman Old Style"/>
          <w:lang w:eastAsia="pl-PL"/>
        </w:rPr>
        <w:t>ymy</w:t>
      </w:r>
      <w:proofErr w:type="spellEnd"/>
      <w:r w:rsidRPr="00846781">
        <w:rPr>
          <w:rFonts w:ascii="Bookman Old Style" w:hAnsi="Bookman Old Style"/>
          <w:lang w:eastAsia="pl-PL"/>
        </w:rPr>
        <w:t>) jako Wykonawca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jakiejkolwiek innej ofercie dotyczącej niniejszego zamówienia.</w:t>
      </w:r>
    </w:p>
    <w:p w14:paraId="4BF0E355" w14:textId="09BAC55D" w:rsidR="00D41FAD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na podstawie art. 18 ust. 3 ustawy </w:t>
      </w:r>
      <w:proofErr w:type="spellStart"/>
      <w:r w:rsidRPr="00846781">
        <w:rPr>
          <w:rFonts w:ascii="Bookman Old Style" w:hAnsi="Bookman Old Style"/>
          <w:lang w:eastAsia="pl-PL"/>
        </w:rPr>
        <w:t>Pzp</w:t>
      </w:r>
      <w:proofErr w:type="spellEnd"/>
      <w:r w:rsidRPr="00846781">
        <w:rPr>
          <w:rFonts w:ascii="Bookman Old Style" w:hAnsi="Bookman Old Style"/>
          <w:lang w:eastAsia="pl-PL"/>
        </w:rPr>
        <w:t xml:space="preserve"> wskazane poniżej informacje zawarte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ofercie stanowią tajemnice przedsiębiorstwa w rozumieniu przepisów o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 xml:space="preserve">zwalczaniu nieuczciwej konkurencji i w związku z niniejszym nie mogą być one udostępniane. </w:t>
      </w:r>
      <w:r w:rsidRPr="00846781">
        <w:rPr>
          <w:rFonts w:ascii="Bookman Old Style" w:hAnsi="Bookman Old Style"/>
          <w:u w:val="single"/>
          <w:lang w:eastAsia="pl-PL"/>
        </w:rPr>
        <w:t>Jednocześnie wraz z ofertą składam uzasadnienie, o</w:t>
      </w:r>
      <w:r w:rsidR="008522BB" w:rsidRPr="00846781">
        <w:rPr>
          <w:rFonts w:ascii="Bookman Old Style" w:hAnsi="Bookman Old Style"/>
          <w:u w:val="single"/>
          <w:lang w:eastAsia="pl-PL"/>
        </w:rPr>
        <w:t xml:space="preserve"> </w:t>
      </w:r>
      <w:r w:rsidRPr="00846781">
        <w:rPr>
          <w:rFonts w:ascii="Bookman Old Style" w:hAnsi="Bookman Old Style"/>
          <w:u w:val="single"/>
          <w:lang w:eastAsia="pl-PL"/>
        </w:rPr>
        <w:t xml:space="preserve">którym mowa w </w:t>
      </w:r>
      <w:r w:rsidRPr="00AC276C">
        <w:rPr>
          <w:rFonts w:ascii="Bookman Old Style" w:hAnsi="Bookman Old Style"/>
          <w:u w:val="single"/>
          <w:lang w:eastAsia="pl-PL"/>
        </w:rPr>
        <w:t xml:space="preserve">Rozdziale </w:t>
      </w:r>
      <w:r w:rsidR="007D3C7B" w:rsidRPr="00AC276C">
        <w:rPr>
          <w:rFonts w:ascii="Bookman Old Style" w:hAnsi="Bookman Old Style"/>
          <w:u w:val="single"/>
          <w:lang w:eastAsia="pl-PL"/>
        </w:rPr>
        <w:t xml:space="preserve">XV </w:t>
      </w:r>
      <w:r w:rsidR="00C83159" w:rsidRPr="00AC276C">
        <w:rPr>
          <w:rFonts w:ascii="Bookman Old Style" w:hAnsi="Bookman Old Style"/>
          <w:u w:val="single"/>
          <w:lang w:eastAsia="pl-PL"/>
        </w:rPr>
        <w:t xml:space="preserve">ust. </w:t>
      </w:r>
      <w:r w:rsidR="007D3C7B" w:rsidRPr="00AC276C">
        <w:rPr>
          <w:rFonts w:ascii="Bookman Old Style" w:hAnsi="Bookman Old Style"/>
          <w:u w:val="single"/>
          <w:lang w:eastAsia="pl-PL"/>
        </w:rPr>
        <w:t xml:space="preserve">1 pkt </w:t>
      </w:r>
      <w:r w:rsidR="00AC276C" w:rsidRPr="00AC276C">
        <w:rPr>
          <w:rFonts w:ascii="Bookman Old Style" w:hAnsi="Bookman Old Style"/>
          <w:u w:val="single"/>
          <w:lang w:eastAsia="pl-PL"/>
        </w:rPr>
        <w:t>6</w:t>
      </w:r>
      <w:r w:rsidR="007D3C7B" w:rsidRPr="00846781">
        <w:rPr>
          <w:rFonts w:ascii="Bookman Old Style" w:hAnsi="Bookman Old Style"/>
          <w:u w:val="single"/>
          <w:lang w:eastAsia="pl-PL"/>
        </w:rPr>
        <w:t xml:space="preserve">) </w:t>
      </w:r>
      <w:r w:rsidRPr="00846781">
        <w:rPr>
          <w:rFonts w:ascii="Bookman Old Style" w:hAnsi="Bookman Old Style"/>
          <w:u w:val="single"/>
          <w:lang w:eastAsia="pl-PL"/>
        </w:rPr>
        <w:t>SWZ</w:t>
      </w:r>
      <w:r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6"/>
      </w:r>
      <w:r w:rsidRPr="00846781">
        <w:rPr>
          <w:rFonts w:ascii="Bookman Old Style" w:hAnsi="Bookman Old Style"/>
          <w:lang w:eastAsia="pl-PL"/>
        </w:rPr>
        <w:t xml:space="preserve">: </w:t>
      </w:r>
    </w:p>
    <w:p w14:paraId="6361D897" w14:textId="77777777" w:rsidR="00C83159" w:rsidRPr="00846781" w:rsidRDefault="00C83159" w:rsidP="00C83159">
      <w:pPr>
        <w:shd w:val="clear" w:color="auto" w:fill="FFFFFF"/>
        <w:spacing w:after="0" w:line="240" w:lineRule="auto"/>
        <w:ind w:left="402"/>
        <w:jc w:val="both"/>
        <w:rPr>
          <w:rFonts w:ascii="Bookman Old Style" w:hAnsi="Bookman Old Style"/>
          <w:lang w:eastAsia="pl-PL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D41FAD" w:rsidRPr="00846781" w14:paraId="6CA19E9A" w14:textId="77777777" w:rsidTr="00F63216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14C2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15D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610C10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Strony w ofercie</w:t>
            </w:r>
          </w:p>
          <w:p w14:paraId="3618B341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(wyrażone cyfrą)</w:t>
            </w:r>
          </w:p>
        </w:tc>
      </w:tr>
      <w:tr w:rsidR="00D41FAD" w:rsidRPr="00846781" w14:paraId="56FD5C35" w14:textId="77777777" w:rsidTr="00F63216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598F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6DBC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9445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C90623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do</w:t>
            </w:r>
          </w:p>
        </w:tc>
      </w:tr>
      <w:tr w:rsidR="00D41FAD" w:rsidRPr="00846781" w14:paraId="239C166E" w14:textId="77777777" w:rsidTr="00F63216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41E2" w14:textId="77763C7F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52C5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16F8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D12C44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D41FAD" w:rsidRPr="00846781" w14:paraId="2266573A" w14:textId="77777777" w:rsidTr="00F63216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38D4" w14:textId="0DFBBFBD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DFB3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C930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B63D9C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</w:tbl>
    <w:p w14:paraId="4B2CFF79" w14:textId="77777777" w:rsidR="00D41FAD" w:rsidRPr="00846781" w:rsidRDefault="00D41FAD" w:rsidP="00C83159">
      <w:pPr>
        <w:shd w:val="clear" w:color="auto" w:fill="FFFFFF"/>
        <w:tabs>
          <w:tab w:val="num" w:pos="1440"/>
        </w:tabs>
        <w:spacing w:after="0" w:line="240" w:lineRule="auto"/>
        <w:rPr>
          <w:rFonts w:ascii="Bookman Old Style" w:hAnsi="Bookman Old Style"/>
          <w:lang w:eastAsia="pl-PL"/>
        </w:rPr>
      </w:pPr>
    </w:p>
    <w:p w14:paraId="18518FAA" w14:textId="02688312" w:rsidR="00D41FAD" w:rsidRPr="007D7558" w:rsidRDefault="00D41FAD" w:rsidP="00892F0A">
      <w:pPr>
        <w:pStyle w:val="Akapitzlist"/>
        <w:numPr>
          <w:ilvl w:val="3"/>
          <w:numId w:val="79"/>
        </w:numPr>
        <w:shd w:val="clear" w:color="auto" w:fill="FFFFFF"/>
        <w:spacing w:line="240" w:lineRule="auto"/>
        <w:ind w:left="426" w:hanging="426"/>
        <w:jc w:val="both"/>
        <w:rPr>
          <w:rFonts w:ascii="Bookman Old Style" w:hAnsi="Bookman Old Style"/>
          <w:lang w:eastAsia="pl-PL"/>
        </w:rPr>
      </w:pPr>
      <w:r w:rsidRPr="007D7558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7D7558">
        <w:rPr>
          <w:rFonts w:ascii="Bookman Old Style" w:eastAsia="Times New Roman" w:hAnsi="Bookman Old Style" w:cs="Arial"/>
          <w:lang w:eastAsia="pl-PL"/>
        </w:rPr>
        <w:t xml:space="preserve">, że </w:t>
      </w:r>
      <w:r w:rsidRPr="007D7558">
        <w:rPr>
          <w:rFonts w:ascii="Bookman Old Style" w:hAnsi="Bookman Old Style"/>
          <w:lang w:eastAsia="pl-PL"/>
        </w:rPr>
        <w:t>następujące części niniejszego zamówienia powierzę podwykonawcom</w:t>
      </w:r>
      <w:r w:rsidRPr="00846781">
        <w:rPr>
          <w:position w:val="6"/>
          <w:sz w:val="16"/>
          <w:szCs w:val="16"/>
          <w:lang w:eastAsia="pl-PL"/>
        </w:rPr>
        <w:footnoteReference w:id="7"/>
      </w:r>
      <w:r w:rsidRPr="007D7558">
        <w:rPr>
          <w:rFonts w:ascii="Bookman Old Style" w:hAnsi="Bookman Old Style"/>
          <w:lang w:eastAsia="pl-PL"/>
        </w:rPr>
        <w:t>,</w:t>
      </w:r>
    </w:p>
    <w:p w14:paraId="0C0123E9" w14:textId="77777777" w:rsidR="00D41FAD" w:rsidRPr="00846781" w:rsidRDefault="00D41FAD" w:rsidP="00C83159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hAnsi="Bookman Old Style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4220"/>
        <w:gridCol w:w="4221"/>
      </w:tblGrid>
      <w:tr w:rsidR="00D41FAD" w:rsidRPr="00846781" w14:paraId="6B80FCD6" w14:textId="77777777" w:rsidTr="00F63216">
        <w:trPr>
          <w:cantSplit/>
        </w:trPr>
        <w:tc>
          <w:tcPr>
            <w:tcW w:w="770" w:type="dxa"/>
          </w:tcPr>
          <w:p w14:paraId="22CB4922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6BC16CA0" w14:textId="48B0D521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Nazwa </w:t>
            </w:r>
            <w:r w:rsidR="00CA69DB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(zakres) </w:t>
            </w: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części zamówienia</w:t>
            </w:r>
            <w:r w:rsidR="00CA69DB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, który zamierzamy powierzyć podwykonawcy </w:t>
            </w:r>
          </w:p>
        </w:tc>
        <w:tc>
          <w:tcPr>
            <w:tcW w:w="4221" w:type="dxa"/>
          </w:tcPr>
          <w:p w14:paraId="767116B4" w14:textId="34DA614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Nazwa </w:t>
            </w:r>
            <w:r w:rsidR="00CA69DB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(firma) </w:t>
            </w: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podwykonawcy</w:t>
            </w:r>
            <w:r w:rsidR="00CA69DB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 (jeżeli jest znana)</w:t>
            </w:r>
          </w:p>
        </w:tc>
      </w:tr>
      <w:tr w:rsidR="00D41FAD" w:rsidRPr="00846781" w14:paraId="08CA37B8" w14:textId="77777777" w:rsidTr="00F63216">
        <w:trPr>
          <w:cantSplit/>
        </w:trPr>
        <w:tc>
          <w:tcPr>
            <w:tcW w:w="770" w:type="dxa"/>
          </w:tcPr>
          <w:p w14:paraId="4E708AEA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4E8DFF82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38900986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D41FAD" w:rsidRPr="00846781" w14:paraId="4671FDF2" w14:textId="77777777" w:rsidTr="00F63216">
        <w:trPr>
          <w:cantSplit/>
        </w:trPr>
        <w:tc>
          <w:tcPr>
            <w:tcW w:w="770" w:type="dxa"/>
          </w:tcPr>
          <w:p w14:paraId="50C83FBF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2D425B2E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65B0B08D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7E1128E1" w14:textId="77777777" w:rsidR="00D41FAD" w:rsidRPr="00846781" w:rsidRDefault="00D41FAD" w:rsidP="00D41FAD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Bookman Old Style" w:hAnsi="Bookman Old Style"/>
          <w:position w:val="4"/>
          <w:lang w:eastAsia="pl-PL"/>
        </w:rPr>
      </w:pPr>
    </w:p>
    <w:p w14:paraId="79D468F8" w14:textId="1673AA23" w:rsidR="00D41FAD" w:rsidRDefault="00540467" w:rsidP="00892F0A">
      <w:pPr>
        <w:pStyle w:val="Akapitzlist"/>
        <w:numPr>
          <w:ilvl w:val="3"/>
          <w:numId w:val="79"/>
        </w:numPr>
        <w:shd w:val="clear" w:color="auto" w:fill="FFFFFF"/>
        <w:spacing w:line="240" w:lineRule="auto"/>
        <w:ind w:left="426" w:hanging="426"/>
        <w:jc w:val="both"/>
        <w:rPr>
          <w:rFonts w:ascii="Bookman Old Style" w:hAnsi="Bookman Old Style"/>
          <w:lang w:eastAsia="pl-PL"/>
        </w:rPr>
      </w:pPr>
      <w:bookmarkStart w:id="0" w:name="_Hlk65774329"/>
      <w:r>
        <w:rPr>
          <w:rFonts w:ascii="Bookman Old Style" w:eastAsia="Times New Roman" w:hAnsi="Bookman Old Style" w:cs="Arial"/>
          <w:b/>
          <w:lang w:eastAsia="pl-PL"/>
        </w:rPr>
        <w:t>INFORMUJEMY o rodzaju Wykonawcy</w:t>
      </w:r>
      <w:r w:rsidR="00D41FAD" w:rsidRPr="00846781">
        <w:rPr>
          <w:rFonts w:ascii="Bookman Old Style" w:eastAsia="Times New Roman" w:hAnsi="Bookman Old Style" w:cs="Arial"/>
          <w:lang w:eastAsia="pl-PL"/>
        </w:rPr>
        <w:t>,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="00D41FAD" w:rsidRPr="00846781">
        <w:rPr>
          <w:rFonts w:ascii="Bookman Old Style" w:eastAsia="Times New Roman" w:hAnsi="Bookman Old Style" w:cs="Arial"/>
          <w:lang w:eastAsia="pl-PL"/>
        </w:rPr>
        <w:t xml:space="preserve">że </w:t>
      </w:r>
      <w:r w:rsidRPr="00B44357">
        <w:rPr>
          <w:rFonts w:ascii="Bookman Old Style" w:eastAsia="Times New Roman" w:hAnsi="Bookman Old Style" w:cs="Arial"/>
          <w:b/>
          <w:bCs/>
          <w:lang w:eastAsia="pl-PL"/>
        </w:rPr>
        <w:t>j</w:t>
      </w:r>
      <w:r w:rsidR="00D41FAD" w:rsidRPr="00846781">
        <w:rPr>
          <w:rFonts w:ascii="Bookman Old Style" w:hAnsi="Bookman Old Style"/>
          <w:b/>
          <w:lang w:eastAsia="pl-PL"/>
        </w:rPr>
        <w:t>esteśmy</w:t>
      </w:r>
      <w:r>
        <w:rPr>
          <w:rFonts w:ascii="Bookman Old Style" w:hAnsi="Bookman Old Style"/>
          <w:b/>
          <w:lang w:eastAsia="pl-PL"/>
        </w:rPr>
        <w:t xml:space="preserve">: </w:t>
      </w:r>
      <w:r w:rsidR="00D41FAD" w:rsidRPr="00846781">
        <w:rPr>
          <w:rFonts w:ascii="Bookman Old Style" w:hAnsi="Bookman Old Style"/>
          <w:lang w:eastAsia="pl-PL"/>
        </w:rPr>
        <w:t xml:space="preserve"> mikroprzedsiębiorstwem/małym </w:t>
      </w:r>
      <w:r>
        <w:rPr>
          <w:rFonts w:ascii="Bookman Old Style" w:hAnsi="Bookman Old Style"/>
          <w:lang w:eastAsia="pl-PL"/>
        </w:rPr>
        <w:t>przedsiębiorstwem</w:t>
      </w:r>
      <w:r w:rsidR="00D41FAD" w:rsidRPr="00846781">
        <w:rPr>
          <w:rFonts w:ascii="Bookman Old Style" w:hAnsi="Bookman Old Style"/>
          <w:lang w:eastAsia="pl-PL"/>
        </w:rPr>
        <w:t>/</w:t>
      </w:r>
      <w:r>
        <w:rPr>
          <w:rFonts w:ascii="Bookman Old Style" w:hAnsi="Bookman Old Style"/>
          <w:lang w:eastAsia="pl-PL"/>
        </w:rPr>
        <w:t xml:space="preserve"> </w:t>
      </w:r>
      <w:r w:rsidR="00D41FAD" w:rsidRPr="00846781">
        <w:rPr>
          <w:rFonts w:ascii="Bookman Old Style" w:hAnsi="Bookman Old Style"/>
          <w:lang w:eastAsia="pl-PL"/>
        </w:rPr>
        <w:t>średnim przedsiębiorstwem</w:t>
      </w:r>
      <w:r>
        <w:rPr>
          <w:rFonts w:ascii="Bookman Old Style" w:hAnsi="Bookman Old Style"/>
          <w:lang w:eastAsia="pl-PL"/>
        </w:rPr>
        <w:t xml:space="preserve">/ jednoosobową działalnością gospodarczą/ </w:t>
      </w:r>
      <w:r w:rsidR="00A86E94">
        <w:rPr>
          <w:rFonts w:ascii="Bookman Old Style" w:hAnsi="Bookman Old Style"/>
          <w:lang w:eastAsia="pl-PL"/>
        </w:rPr>
        <w:t>osoba fizyczna nieprowadząca działalności gospodarczej/ inny rodzaj</w:t>
      </w:r>
      <w:r w:rsidR="005C6755" w:rsidRPr="00846781">
        <w:rPr>
          <w:rFonts w:ascii="Bookman Old Style" w:hAnsi="Bookman Old Style"/>
          <w:lang w:eastAsia="pl-PL"/>
        </w:rPr>
        <w:t>*</w:t>
      </w:r>
    </w:p>
    <w:p w14:paraId="79B1811C" w14:textId="77777777" w:rsidR="00A86E94" w:rsidRDefault="00A86E94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33A8EB8F" w14:textId="2972475A" w:rsidR="00540467" w:rsidRDefault="005C6755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*</w:t>
      </w:r>
      <w:r w:rsidR="00540467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niepotrzebne skreślić lub usunąć</w:t>
      </w:r>
    </w:p>
    <w:p w14:paraId="20280CDB" w14:textId="77777777" w:rsidR="00A86E94" w:rsidRDefault="00A86E94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725309B1" w14:textId="752F53A6" w:rsidR="005C6755" w:rsidRPr="00846781" w:rsidRDefault="005C6755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Mikroprzedsiębiorstwo:</w:t>
      </w:r>
      <w:r w:rsidRPr="003355BC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, które zatrudnia mniej niż 10 osób i którego roczny obrót lub roczna suma bilansowa nie przekracza 2 milionów EUR. </w:t>
      </w:r>
    </w:p>
    <w:p w14:paraId="76A7BA1E" w14:textId="77777777" w:rsidR="005C6755" w:rsidRPr="00846781" w:rsidRDefault="005C6755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53E48438" w14:textId="64A166A6" w:rsidR="005C6755" w:rsidRPr="00846781" w:rsidRDefault="005C6755" w:rsidP="00757C1E">
      <w:pPr>
        <w:pStyle w:val="Akapitzlist"/>
        <w:shd w:val="clear" w:color="auto" w:fill="FFFFFF"/>
        <w:spacing w:line="240" w:lineRule="auto"/>
        <w:ind w:left="567"/>
        <w:jc w:val="both"/>
        <w:rPr>
          <w:rFonts w:ascii="Bookman Old Style" w:hAnsi="Bookman Old Style"/>
          <w:b/>
          <w:bCs/>
          <w:i/>
          <w:iCs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Średnie przedsiębiorstwa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bookmarkEnd w:id="0"/>
    <w:p w14:paraId="20430FAB" w14:textId="77777777" w:rsidR="005C6755" w:rsidRPr="00846781" w:rsidRDefault="005C6755" w:rsidP="005C6755">
      <w:pPr>
        <w:pStyle w:val="Akapitzlist"/>
        <w:shd w:val="clear" w:color="auto" w:fill="FFFFFF"/>
        <w:spacing w:line="240" w:lineRule="auto"/>
        <w:ind w:left="403"/>
        <w:jc w:val="both"/>
        <w:rPr>
          <w:rFonts w:ascii="Bookman Old Style" w:hAnsi="Bookman Old Style"/>
          <w:lang w:eastAsia="pl-PL"/>
        </w:rPr>
      </w:pPr>
    </w:p>
    <w:p w14:paraId="5DBAA16C" w14:textId="5DE5E6CA" w:rsidR="00E570A0" w:rsidRPr="00846781" w:rsidRDefault="00E570A0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846781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846781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8"/>
      </w:r>
      <w:r w:rsidRPr="00846781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846781">
        <w:rPr>
          <w:rFonts w:ascii="Bookman Old Style" w:eastAsia="Times New Roman" w:hAnsi="Bookman Old Style" w:cs="Arial"/>
          <w:vertAlign w:val="superscript"/>
          <w:lang w:eastAsia="pl-PL"/>
        </w:rPr>
        <w:footnoteReference w:id="9"/>
      </w:r>
      <w:r w:rsidRPr="00846781">
        <w:rPr>
          <w:rFonts w:ascii="Bookman Old Style" w:eastAsia="Times New Roman" w:hAnsi="Bookman Old Style" w:cs="Arial"/>
          <w:lang w:eastAsia="pl-PL"/>
        </w:rPr>
        <w:t>.</w:t>
      </w:r>
    </w:p>
    <w:p w14:paraId="6B31DD86" w14:textId="77777777" w:rsidR="000868ED" w:rsidRPr="00846781" w:rsidRDefault="000868ED" w:rsidP="00757C1E">
      <w:pPr>
        <w:spacing w:after="0" w:line="248" w:lineRule="auto"/>
        <w:ind w:left="567" w:right="4" w:hanging="567"/>
        <w:jc w:val="both"/>
        <w:rPr>
          <w:rFonts w:ascii="Bookman Old Style" w:eastAsia="Times New Roman" w:hAnsi="Bookman Old Style" w:cs="Arial"/>
          <w:lang w:eastAsia="pl-PL"/>
        </w:rPr>
      </w:pPr>
    </w:p>
    <w:p w14:paraId="456E0085" w14:textId="77777777" w:rsidR="0046697C" w:rsidRPr="00846781" w:rsidRDefault="00E570A0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5127A531" w14:textId="4691CA02" w:rsidR="001A4519" w:rsidRPr="00846781" w:rsidRDefault="00E570A0" w:rsidP="005C52FA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Załącznik nr 1 </w:t>
      </w:r>
      <w:r w:rsidR="00757C1E" w:rsidRPr="00846781">
        <w:rPr>
          <w:rFonts w:ascii="Bookman Old Style" w:eastAsia="Times New Roman" w:hAnsi="Bookman Old Style" w:cs="Arial"/>
          <w:lang w:eastAsia="pl-PL"/>
        </w:rPr>
        <w:t>–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Oświadczenie </w:t>
      </w:r>
      <w:r w:rsidR="000868ED" w:rsidRPr="00846781">
        <w:rPr>
          <w:rFonts w:ascii="Bookman Old Style" w:eastAsia="Times New Roman" w:hAnsi="Bookman Old Style" w:cs="Arial"/>
          <w:lang w:eastAsia="pl-PL"/>
        </w:rPr>
        <w:t xml:space="preserve">o niepodleganiu wykluczeniu </w:t>
      </w:r>
      <w:r w:rsidRPr="00846781">
        <w:rPr>
          <w:rFonts w:ascii="Bookman Old Style" w:eastAsia="Times New Roman" w:hAnsi="Bookman Old Style" w:cs="Arial"/>
          <w:lang w:eastAsia="pl-PL"/>
        </w:rPr>
        <w:t>z postępowania</w:t>
      </w:r>
      <w:r w:rsidR="000868ED" w:rsidRPr="00846781">
        <w:rPr>
          <w:rFonts w:ascii="Bookman Old Style" w:eastAsia="Times New Roman" w:hAnsi="Bookman Old Style" w:cs="Arial"/>
          <w:lang w:eastAsia="pl-PL"/>
        </w:rPr>
        <w:t xml:space="preserve"> i spełnieniu warunków udziału w postępowaniu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="00757C1E" w:rsidRPr="00846781">
        <w:rPr>
          <w:rFonts w:ascii="Bookman Old Style" w:eastAsia="Times New Roman" w:hAnsi="Bookman Old Style" w:cs="Arial"/>
          <w:lang w:eastAsia="pl-PL"/>
        </w:rPr>
        <w:t xml:space="preserve">– 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>Załącznik nr 2</w:t>
      </w:r>
      <w:r w:rsidR="00757C1E" w:rsidRPr="00846781">
        <w:rPr>
          <w:rFonts w:ascii="Bookman Old Style" w:eastAsia="Times New Roman" w:hAnsi="Bookman Old Style" w:cs="Arial"/>
          <w:b/>
          <w:bCs/>
          <w:lang w:eastAsia="pl-PL"/>
        </w:rPr>
        <w:t>A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 xml:space="preserve"> do SWZ</w:t>
      </w:r>
      <w:r w:rsidR="00757C1E" w:rsidRPr="00846781"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4D99AF68" w14:textId="3759FDF8" w:rsidR="002F196E" w:rsidRPr="00846781" w:rsidRDefault="002F196E" w:rsidP="005C52FA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</w:t>
      </w:r>
    </w:p>
    <w:p w14:paraId="4ED1C1FB" w14:textId="47ABCF13" w:rsidR="00F645F3" w:rsidRPr="00846781" w:rsidRDefault="002F196E" w:rsidP="005C52FA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</w:t>
      </w:r>
      <w:r w:rsidR="0032692F" w:rsidRPr="00846781">
        <w:rPr>
          <w:rFonts w:ascii="Bookman Old Style" w:eastAsia="Times New Roman" w:hAnsi="Bookman Old Style" w:cs="Arial"/>
          <w:lang w:eastAsia="pl-PL"/>
        </w:rPr>
        <w:t>….</w:t>
      </w:r>
    </w:p>
    <w:p w14:paraId="2436221A" w14:textId="4BC6FACA" w:rsidR="00643D95" w:rsidRPr="00846781" w:rsidRDefault="00643D95" w:rsidP="000E3694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2B8FEBD4" w14:textId="4B56F2B1" w:rsidR="00643D95" w:rsidRPr="00846781" w:rsidRDefault="00643D95" w:rsidP="000E3694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59499AAA" w14:textId="76C60C27" w:rsidR="00643D95" w:rsidRPr="00846781" w:rsidRDefault="00C26040" w:rsidP="000868ED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</w:t>
      </w:r>
      <w:r w:rsidR="001E7C62">
        <w:rPr>
          <w:rFonts w:ascii="Bookman Old Style" w:hAnsi="Bookman Old Style"/>
          <w:i/>
          <w:iCs/>
          <w:color w:val="FF0000"/>
          <w:sz w:val="20"/>
          <w:szCs w:val="20"/>
        </w:rPr>
        <w:t>odpisem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przekazane Zamawiającemu wraz z dokumentami potwierdzającymi prawo do reprezentacji Wykonawcy przez osobę podpisującą ofertę.</w:t>
      </w:r>
    </w:p>
    <w:p w14:paraId="58C49D1D" w14:textId="77777777" w:rsidR="00815C81" w:rsidRPr="00846781" w:rsidRDefault="00815C81">
      <w:pPr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br w:type="page"/>
      </w:r>
    </w:p>
    <w:p w14:paraId="10312611" w14:textId="3512FE6C" w:rsidR="008B291B" w:rsidRPr="00846781" w:rsidRDefault="005E5DED" w:rsidP="008B291B">
      <w:pPr>
        <w:shd w:val="clear" w:color="auto" w:fill="FFFFFF"/>
        <w:spacing w:after="0" w:line="240" w:lineRule="auto"/>
        <w:rPr>
          <w:rFonts w:ascii="Bookman Old Style" w:hAnsi="Bookman Old Style"/>
          <w:b/>
          <w:lang w:eastAsia="pl-PL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lastRenderedPageBreak/>
        <w:t>Załącznik nr 2</w:t>
      </w:r>
      <w:r w:rsidR="00757C1E" w:rsidRPr="00846781">
        <w:rPr>
          <w:rFonts w:ascii="Bookman Old Style" w:eastAsia="Times New Roman" w:hAnsi="Bookman Old Style"/>
          <w:b/>
          <w:bCs/>
          <w:lang w:bidi="en-US"/>
        </w:rPr>
        <w:t>A</w:t>
      </w:r>
      <w:r w:rsidRPr="00846781">
        <w:rPr>
          <w:rFonts w:ascii="Bookman Old Style" w:eastAsia="Times New Roman" w:hAnsi="Bookman Old Style"/>
          <w:b/>
          <w:bCs/>
          <w:lang w:bidi="en-US"/>
        </w:rPr>
        <w:t xml:space="preserve"> do SWZ</w:t>
      </w:r>
      <w:r w:rsidR="008B291B" w:rsidRPr="00846781">
        <w:rPr>
          <w:rFonts w:ascii="Bookman Old Style" w:hAnsi="Bookman Old Style"/>
        </w:rPr>
        <w:t xml:space="preserve"> </w:t>
      </w:r>
      <w:r w:rsidR="008B291B" w:rsidRPr="00846781">
        <w:rPr>
          <w:rFonts w:ascii="Bookman Old Style" w:hAnsi="Bookman Old Style"/>
          <w:b/>
          <w:lang w:eastAsia="pl-PL"/>
        </w:rPr>
        <w:t xml:space="preserve">– wzór </w:t>
      </w:r>
      <w:r w:rsidR="008B291B" w:rsidRPr="00846781">
        <w:rPr>
          <w:rFonts w:ascii="Bookman Old Style" w:hAnsi="Bookman Old Style"/>
          <w:b/>
        </w:rPr>
        <w:t>oświadczenia wykonawcy o niepodleganiu wykluczeniu z postępowania i spełnianiu warunków udziału w postępowaniu</w:t>
      </w:r>
      <w:r w:rsidR="008B291B" w:rsidRPr="00846781">
        <w:rPr>
          <w:rFonts w:ascii="Bookman Old Style" w:hAnsi="Bookman Old Style"/>
          <w:b/>
          <w:lang w:eastAsia="pl-PL"/>
        </w:rPr>
        <w:t xml:space="preserve">. </w:t>
      </w:r>
    </w:p>
    <w:p w14:paraId="0CE87480" w14:textId="77777777" w:rsidR="005E5DED" w:rsidRPr="00846781" w:rsidRDefault="005E5DED" w:rsidP="005E5DED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14:paraId="4CCA1928" w14:textId="77777777" w:rsidR="005E5DED" w:rsidRPr="00846781" w:rsidRDefault="005E5DED" w:rsidP="008B291B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0033F864" w14:textId="77777777" w:rsidR="005E5DED" w:rsidRPr="00846781" w:rsidRDefault="005E5DED" w:rsidP="008B291B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059EED58" w14:textId="77777777" w:rsidR="004930A6" w:rsidRPr="00846781" w:rsidRDefault="005E5DED" w:rsidP="008B291B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64CCB42C" w14:textId="3F06DED2" w:rsidR="005E5DED" w:rsidRPr="00846781" w:rsidRDefault="005E5DED" w:rsidP="008B291B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7E3F9D90" w14:textId="77777777" w:rsidR="00B40308" w:rsidRPr="00846781" w:rsidRDefault="00B40308" w:rsidP="00B40308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698C8C34" w14:textId="77777777" w:rsidR="00B40308" w:rsidRPr="00846781" w:rsidRDefault="00B40308" w:rsidP="00B40308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4FEBA080" w14:textId="77777777" w:rsidR="00B40308" w:rsidRPr="00846781" w:rsidRDefault="00B40308" w:rsidP="00B40308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1D7920C6" w14:textId="77777777" w:rsidR="00B40308" w:rsidRPr="00846781" w:rsidRDefault="00B40308" w:rsidP="00B40308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4AEB1057" w14:textId="77777777" w:rsidR="00B40308" w:rsidRPr="00846781" w:rsidRDefault="00B40308" w:rsidP="00B40308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6DEAD3A" w14:textId="77777777" w:rsidR="00B40308" w:rsidRPr="00846781" w:rsidRDefault="00B40308" w:rsidP="00B40308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19CD24E1" w14:textId="77777777" w:rsidR="008B291B" w:rsidRPr="00846781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4D3265" w14:textId="7A012AA0" w:rsidR="008B291B" w:rsidRPr="00846781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OŚWIADCZENIE WYKONAWCY </w:t>
      </w:r>
    </w:p>
    <w:p w14:paraId="239337FE" w14:textId="77777777" w:rsidR="008B291B" w:rsidRPr="00846781" w:rsidRDefault="008B291B" w:rsidP="0006680E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składane na podstawie art. 125 ust. 1 ustawy z dnia 11 września 2019 r. </w:t>
      </w:r>
    </w:p>
    <w:p w14:paraId="61D7C2F2" w14:textId="77777777" w:rsidR="008B291B" w:rsidRPr="00846781" w:rsidRDefault="008B291B" w:rsidP="0006680E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 Prawo zamówień publicznych (Dz.U. z 2019 r., poz. 2019 z </w:t>
      </w:r>
      <w:proofErr w:type="spellStart"/>
      <w:r w:rsidRPr="00846781">
        <w:rPr>
          <w:rFonts w:ascii="Bookman Old Style" w:hAnsi="Bookman Old Style"/>
          <w:b/>
        </w:rPr>
        <w:t>poźn</w:t>
      </w:r>
      <w:proofErr w:type="spellEnd"/>
      <w:r w:rsidRPr="00846781">
        <w:rPr>
          <w:rFonts w:ascii="Bookman Old Style" w:hAnsi="Bookman Old Style"/>
          <w:b/>
        </w:rPr>
        <w:t>. zm.).</w:t>
      </w:r>
    </w:p>
    <w:p w14:paraId="5EA1EE7D" w14:textId="77777777" w:rsidR="0006680E" w:rsidRDefault="0006680E" w:rsidP="0006680E">
      <w:pPr>
        <w:spacing w:after="0" w:line="240" w:lineRule="auto"/>
        <w:jc w:val="both"/>
        <w:rPr>
          <w:rFonts w:ascii="Bookman Old Style" w:hAnsi="Bookman Old Style"/>
        </w:rPr>
      </w:pPr>
    </w:p>
    <w:p w14:paraId="20B43B81" w14:textId="00870B8A" w:rsidR="008B291B" w:rsidRPr="00846781" w:rsidRDefault="008B291B" w:rsidP="0006680E">
      <w:pPr>
        <w:spacing w:after="0" w:line="240" w:lineRule="auto"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="007D7558" w:rsidRPr="007D7558">
        <w:rPr>
          <w:rFonts w:ascii="Bookman Old Style" w:hAnsi="Bookman Old Style"/>
          <w:b/>
          <w:bCs/>
        </w:rPr>
        <w:t>„</w:t>
      </w:r>
      <w:r w:rsidR="007D7558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7D7558" w:rsidRPr="007D7558">
        <w:rPr>
          <w:rFonts w:ascii="Bookman Old Style" w:hAnsi="Bookman Old Style"/>
          <w:b/>
          <w:bCs/>
        </w:rPr>
        <w:t>”</w:t>
      </w:r>
      <w:r w:rsidR="00A61A19" w:rsidRPr="00846781">
        <w:rPr>
          <w:rFonts w:ascii="Bookman Old Style" w:eastAsia="Times New Roman" w:hAnsi="Bookman Old Style" w:cs="Arial"/>
          <w:b/>
          <w:lang w:eastAsia="pl-PL"/>
        </w:rPr>
        <w:t>, znak sprawy nr ZZP.261</w:t>
      </w:r>
      <w:r w:rsidR="00C8479C" w:rsidRPr="00846781">
        <w:rPr>
          <w:rFonts w:ascii="Bookman Old Style" w:eastAsia="Times New Roman" w:hAnsi="Bookman Old Style" w:cs="Arial"/>
          <w:b/>
          <w:lang w:eastAsia="pl-PL"/>
        </w:rPr>
        <w:t>.</w:t>
      </w:r>
      <w:r w:rsidR="009613B2">
        <w:rPr>
          <w:rFonts w:ascii="Bookman Old Style" w:eastAsia="Times New Roman" w:hAnsi="Bookman Old Style" w:cs="Arial"/>
          <w:b/>
          <w:lang w:eastAsia="pl-PL"/>
        </w:rPr>
        <w:t>5</w:t>
      </w:r>
      <w:r w:rsidR="00A61A19"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="00A61A19"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7A65661C" w14:textId="77777777" w:rsidR="008B291B" w:rsidRPr="00846781" w:rsidRDefault="008B291B" w:rsidP="0006680E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846781">
        <w:rPr>
          <w:rFonts w:ascii="Bookman Old Style" w:hAnsi="Bookman Old Style" w:cs="Tahoma"/>
          <w:b/>
        </w:rPr>
        <w:t>WYKONAWCY</w:t>
      </w:r>
    </w:p>
    <w:p w14:paraId="4C3FE010" w14:textId="77FB4049" w:rsidR="00F342AB" w:rsidRPr="00846781" w:rsidRDefault="00F342AB" w:rsidP="005C52FA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nie podlegam wykluczeniu z postępowania na podstawie </w:t>
      </w:r>
      <w:r w:rsidRPr="00846781">
        <w:rPr>
          <w:rFonts w:ascii="Bookman Old Style" w:hAnsi="Bookman Old Style" w:cs="Tahoma"/>
        </w:rPr>
        <w:br/>
      </w:r>
      <w:bookmarkStart w:id="1" w:name="_Hlk62080009"/>
      <w:r w:rsidRPr="00846781">
        <w:rPr>
          <w:rFonts w:ascii="Bookman Old Style" w:hAnsi="Bookman Old Style" w:cs="Tahoma"/>
        </w:rPr>
        <w:t xml:space="preserve">art. 108 ust. 1 </w:t>
      </w:r>
      <w:bookmarkEnd w:id="1"/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="009273E3">
        <w:rPr>
          <w:rFonts w:ascii="Bookman Old Style" w:hAnsi="Bookman Old Style" w:cs="Tahoma"/>
        </w:rPr>
        <w:t xml:space="preserve"> oraz </w:t>
      </w:r>
      <w:r w:rsidR="009273E3">
        <w:rPr>
          <w:rFonts w:ascii="Bookman Old Style" w:hAnsi="Bookman Old Style"/>
        </w:rPr>
        <w:t>art.</w:t>
      </w:r>
      <w:r w:rsidR="009273E3" w:rsidRPr="00846781">
        <w:rPr>
          <w:rFonts w:ascii="Bookman Old Style" w:hAnsi="Bookman Old Style"/>
        </w:rPr>
        <w:t xml:space="preserve"> 109 ust. 1</w:t>
      </w:r>
      <w:r w:rsidR="009273E3">
        <w:rPr>
          <w:rFonts w:ascii="Bookman Old Style" w:hAnsi="Bookman Old Style"/>
        </w:rPr>
        <w:t xml:space="preserve"> pkt 4, pkt 5, pkt 7, pkt 8, pkt 10 ustawy </w:t>
      </w:r>
      <w:proofErr w:type="spellStart"/>
      <w:r w:rsidR="009273E3"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. </w:t>
      </w:r>
    </w:p>
    <w:p w14:paraId="1F0B2F85" w14:textId="47EA4F43" w:rsidR="008B291B" w:rsidRPr="00846781" w:rsidRDefault="008B291B" w:rsidP="005C52FA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spełniam warunki udziału w postępowaniu</w:t>
      </w:r>
      <w:bookmarkStart w:id="2" w:name="_Hlk40175128"/>
      <w:r w:rsidRPr="00846781">
        <w:rPr>
          <w:rFonts w:ascii="Bookman Old Style" w:hAnsi="Bookman Old Style" w:cs="Tahoma"/>
        </w:rPr>
        <w:t xml:space="preserve"> </w:t>
      </w:r>
      <w:bookmarkEnd w:id="2"/>
      <w:r w:rsidRPr="00846781">
        <w:rPr>
          <w:rFonts w:ascii="Bookman Old Style" w:hAnsi="Bookman Old Style" w:cs="Tahoma"/>
        </w:rPr>
        <w:t>określone przez Zamawiającego</w:t>
      </w:r>
      <w:r w:rsidR="00F342AB" w:rsidRPr="00846781">
        <w:rPr>
          <w:rFonts w:ascii="Bookman Old Style" w:hAnsi="Bookman Old Style" w:cs="Tahoma"/>
        </w:rPr>
        <w:t xml:space="preserve"> </w:t>
      </w:r>
      <w:r w:rsidR="00F645F3" w:rsidRPr="00846781">
        <w:rPr>
          <w:rFonts w:ascii="Bookman Old Style" w:hAnsi="Bookman Old Style" w:cs="Tahoma"/>
          <w:iCs/>
        </w:rPr>
        <w:t>w Rozdziale VI SWZ</w:t>
      </w:r>
      <w:r w:rsidR="00F342AB" w:rsidRPr="00846781">
        <w:rPr>
          <w:rFonts w:ascii="Bookman Old Style" w:hAnsi="Bookman Old Style" w:cs="Tahoma"/>
          <w:i/>
        </w:rPr>
        <w:t>.</w:t>
      </w:r>
    </w:p>
    <w:p w14:paraId="7FF3A696" w14:textId="77777777" w:rsidR="008B291B" w:rsidRPr="00846781" w:rsidRDefault="008B291B" w:rsidP="0006680E">
      <w:pPr>
        <w:spacing w:after="0" w:line="240" w:lineRule="auto"/>
        <w:rPr>
          <w:rFonts w:ascii="Bookman Old Style" w:hAnsi="Bookman Old Style" w:cs="Tahoma"/>
          <w:b/>
          <w:u w:val="single"/>
        </w:rPr>
      </w:pPr>
      <w:r w:rsidRPr="00846781">
        <w:rPr>
          <w:rFonts w:ascii="Bookman Old Style" w:hAnsi="Bookman Old Style" w:cs="Tahoma"/>
          <w:b/>
          <w:u w:val="single"/>
        </w:rPr>
        <w:t>lub</w:t>
      </w:r>
    </w:p>
    <w:p w14:paraId="6EA5D387" w14:textId="61FF7A07" w:rsidR="008B291B" w:rsidRPr="00846781" w:rsidRDefault="008B291B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zachodzą w stosunku do mnie podstawy wykluczenia z postępowania na podstawie art. ………………………………………………..….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</w:t>
      </w:r>
      <w:r w:rsidRPr="00846781">
        <w:rPr>
          <w:rFonts w:ascii="Bookman Old Style" w:hAnsi="Bookman Old Style" w:cs="Tahoma"/>
          <w:i/>
          <w:iCs/>
        </w:rPr>
        <w:t xml:space="preserve">(podać mającą zastosowanie podstawę wykluczenia spośród wymienionych w art. 108 ust. 1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). </w:t>
      </w:r>
    </w:p>
    <w:p w14:paraId="171C94F0" w14:textId="77777777" w:rsidR="0006680E" w:rsidRDefault="0006680E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3F632225" w14:textId="77777777" w:rsidR="0006680E" w:rsidRDefault="008B291B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Jednocześnie oświadczam, że w związku z okolicznością, na podstawie art. 110 ust. 2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podjąłem następujące czynności ...…………………………………………………</w:t>
      </w:r>
    </w:p>
    <w:p w14:paraId="6AB0CE89" w14:textId="36CCCCBB" w:rsidR="008B291B" w:rsidRDefault="0006680E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…………………………………………………………………………………………………………….</w:t>
      </w:r>
      <w:r w:rsidR="008B291B" w:rsidRPr="00846781">
        <w:rPr>
          <w:rFonts w:ascii="Bookman Old Style" w:hAnsi="Bookman Old Style" w:cs="Tahoma"/>
        </w:rPr>
        <w:br/>
      </w:r>
    </w:p>
    <w:p w14:paraId="69D6FB52" w14:textId="77746D60" w:rsidR="00365266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25E2E91F" w14:textId="47A807A8" w:rsidR="00365266" w:rsidRPr="00846781" w:rsidRDefault="00365266" w:rsidP="00365266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 xml:space="preserve">OŚWIADCZENIE DOTYCZĄCE </w:t>
      </w:r>
      <w:r>
        <w:rPr>
          <w:rFonts w:ascii="Bookman Old Style" w:hAnsi="Bookman Old Style" w:cs="Tahoma"/>
          <w:b/>
        </w:rPr>
        <w:t>PODWYKONAWCY NIEBĘDĄCEGO PODMIOTEM, NA KTÓREGO ZASOBY POWOŁUJE SIĘ WYKONAWCA</w:t>
      </w:r>
      <w:r w:rsidRPr="00846781">
        <w:rPr>
          <w:rFonts w:ascii="Bookman Old Style" w:hAnsi="Bookman Old Style" w:cs="Tahoma"/>
          <w:b/>
        </w:rPr>
        <w:t>:</w:t>
      </w:r>
    </w:p>
    <w:p w14:paraId="4894EDFE" w14:textId="147AF554" w:rsidR="00365266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79A48AD0" w14:textId="77777777" w:rsidR="00892F0A" w:rsidRDefault="00365266" w:rsidP="002D3194">
      <w:pPr>
        <w:tabs>
          <w:tab w:val="left" w:pos="142"/>
        </w:tabs>
        <w:spacing w:after="0" w:line="240" w:lineRule="auto"/>
        <w:contextualSpacing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</w:t>
      </w:r>
      <w:r>
        <w:rPr>
          <w:rFonts w:ascii="Bookman Old Style" w:hAnsi="Bookman Old Style"/>
        </w:rPr>
        <w:t>następujący</w:t>
      </w:r>
      <w:r w:rsidR="00892F0A">
        <w:rPr>
          <w:rFonts w:ascii="Bookman Old Style" w:hAnsi="Bookman Old Style"/>
        </w:rPr>
        <w:t>/e</w:t>
      </w:r>
      <w:r w:rsidRPr="00846781">
        <w:rPr>
          <w:rFonts w:ascii="Bookman Old Style" w:hAnsi="Bookman Old Style"/>
        </w:rPr>
        <w:t xml:space="preserve"> Podmiot</w:t>
      </w:r>
      <w:r>
        <w:rPr>
          <w:rFonts w:ascii="Bookman Old Style" w:hAnsi="Bookman Old Style"/>
        </w:rPr>
        <w:t>/Podmioty</w:t>
      </w:r>
      <w:r w:rsidR="00892F0A">
        <w:rPr>
          <w:rFonts w:ascii="Bookman Old Style" w:hAnsi="Bookman Old Style"/>
        </w:rPr>
        <w:t>, będący/e podwykonawcą/</w:t>
      </w:r>
      <w:proofErr w:type="spellStart"/>
      <w:r w:rsidR="00892F0A">
        <w:rPr>
          <w:rFonts w:ascii="Bookman Old Style" w:hAnsi="Bookman Old Style"/>
        </w:rPr>
        <w:t>ami</w:t>
      </w:r>
      <w:proofErr w:type="spellEnd"/>
    </w:p>
    <w:p w14:paraId="7BA15ED3" w14:textId="0968105B" w:rsidR="00892F0A" w:rsidRPr="00892F0A" w:rsidRDefault="00892F0A" w:rsidP="002D3194">
      <w:pPr>
        <w:pStyle w:val="Akapitzlist"/>
        <w:numPr>
          <w:ilvl w:val="0"/>
          <w:numId w:val="118"/>
        </w:numPr>
        <w:tabs>
          <w:tab w:val="left" w:pos="142"/>
          <w:tab w:val="left" w:pos="426"/>
        </w:tabs>
        <w:spacing w:line="240" w:lineRule="auto"/>
        <w:ind w:left="567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……………………………………………………………………………….</w:t>
      </w:r>
    </w:p>
    <w:p w14:paraId="621735A9" w14:textId="4F432B4B" w:rsidR="00892F0A" w:rsidRPr="00892F0A" w:rsidRDefault="00892F0A" w:rsidP="002D3194">
      <w:pPr>
        <w:pStyle w:val="Akapitzlist"/>
        <w:tabs>
          <w:tab w:val="left" w:pos="426"/>
        </w:tabs>
        <w:spacing w:line="240" w:lineRule="auto"/>
        <w:ind w:left="1146" w:right="849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 xml:space="preserve">(pełna nazwa/firma, adres, </w:t>
      </w:r>
      <w:r>
        <w:rPr>
          <w:rFonts w:ascii="Bookman Old Style" w:hAnsi="Bookman Old Style" w:cs="Arial"/>
          <w:i/>
          <w:sz w:val="16"/>
          <w:szCs w:val="16"/>
          <w:lang w:eastAsia="pl-PL"/>
        </w:rPr>
        <w:t>a także w</w:t>
      </w:r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 xml:space="preserve"> zależności od podmiotu: NIP/PESEL, KRS/</w:t>
      </w:r>
      <w:proofErr w:type="spellStart"/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6F8B3BC1" w14:textId="78482B8D" w:rsidR="00892F0A" w:rsidRDefault="00892F0A" w:rsidP="002D3194">
      <w:pPr>
        <w:tabs>
          <w:tab w:val="left" w:pos="142"/>
          <w:tab w:val="left" w:pos="426"/>
        </w:tabs>
        <w:spacing w:after="0" w:line="240" w:lineRule="auto"/>
        <w:ind w:left="426"/>
        <w:contextualSpacing/>
        <w:rPr>
          <w:rFonts w:ascii="Bookman Old Style" w:hAnsi="Bookman Old Style"/>
        </w:rPr>
      </w:pPr>
    </w:p>
    <w:p w14:paraId="65017C1B" w14:textId="50481CBE" w:rsidR="00892F0A" w:rsidRPr="00892F0A" w:rsidRDefault="00892F0A" w:rsidP="002D3194">
      <w:pPr>
        <w:pStyle w:val="Akapitzlist"/>
        <w:tabs>
          <w:tab w:val="left" w:pos="426"/>
        </w:tabs>
        <w:ind w:left="142"/>
        <w:rPr>
          <w:rFonts w:ascii="Bookman Old Style" w:hAnsi="Bookman Old Style"/>
          <w:i/>
          <w:iCs/>
        </w:rPr>
      </w:pPr>
      <w:r w:rsidRPr="00892F0A">
        <w:rPr>
          <w:rFonts w:ascii="Bookman Old Style" w:hAnsi="Bookman Old Style"/>
          <w:i/>
          <w:iCs/>
        </w:rPr>
        <w:t>Podać odpowiednio w zależności od liczby podwykonawców</w:t>
      </w:r>
    </w:p>
    <w:p w14:paraId="0733B05C" w14:textId="77777777" w:rsidR="00892F0A" w:rsidRDefault="00892F0A" w:rsidP="002D3194">
      <w:pPr>
        <w:pStyle w:val="Akapitzlist"/>
        <w:tabs>
          <w:tab w:val="left" w:pos="142"/>
          <w:tab w:val="left" w:pos="426"/>
        </w:tabs>
        <w:spacing w:line="240" w:lineRule="auto"/>
        <w:ind w:left="1146"/>
        <w:rPr>
          <w:rFonts w:ascii="Bookman Old Style" w:hAnsi="Bookman Old Style"/>
        </w:rPr>
      </w:pPr>
    </w:p>
    <w:p w14:paraId="287BECD8" w14:textId="0119FB88" w:rsidR="00365266" w:rsidRPr="00846781" w:rsidRDefault="00365266" w:rsidP="002D3194">
      <w:pPr>
        <w:spacing w:after="0" w:line="240" w:lineRule="auto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</w:rPr>
        <w:t xml:space="preserve">nie podlega wykluczeniu z postępowania na podstawie art. 108 ust. 1 ustawy </w:t>
      </w:r>
      <w:proofErr w:type="spellStart"/>
      <w:r w:rsidRPr="00846781">
        <w:rPr>
          <w:rFonts w:ascii="Bookman Old Style" w:hAnsi="Bookman Old Style"/>
        </w:rPr>
        <w:t>Pzp</w:t>
      </w:r>
      <w:proofErr w:type="spellEnd"/>
      <w:r>
        <w:rPr>
          <w:rFonts w:ascii="Bookman Old Style" w:hAnsi="Bookman Old Style"/>
        </w:rPr>
        <w:t xml:space="preserve"> oraz na podstawie art.</w:t>
      </w:r>
      <w:r w:rsidRPr="00846781">
        <w:rPr>
          <w:rFonts w:ascii="Bookman Old Style" w:hAnsi="Bookman Old Style"/>
        </w:rPr>
        <w:t xml:space="preserve"> 109 ust. 1</w:t>
      </w:r>
      <w:r>
        <w:rPr>
          <w:rFonts w:ascii="Bookman Old Style" w:hAnsi="Bookman Old Style"/>
        </w:rPr>
        <w:t xml:space="preserve"> pkt 4, pkt 5, pkt 7, pkt 8, pkt 10 ustawy </w:t>
      </w:r>
      <w:proofErr w:type="spellStart"/>
      <w:r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/>
        </w:rPr>
        <w:t>;</w:t>
      </w:r>
    </w:p>
    <w:p w14:paraId="4C225901" w14:textId="5CBD4BC3" w:rsidR="00365266" w:rsidRDefault="00365266" w:rsidP="002D3194">
      <w:pPr>
        <w:pStyle w:val="Akapitzlist"/>
        <w:spacing w:line="240" w:lineRule="auto"/>
        <w:ind w:left="0"/>
        <w:rPr>
          <w:rFonts w:ascii="Bookman Old Style" w:hAnsi="Bookman Old Style" w:cs="Tahoma"/>
        </w:rPr>
      </w:pPr>
    </w:p>
    <w:p w14:paraId="65104DDB" w14:textId="3D87B87B" w:rsidR="00365266" w:rsidRDefault="00365266" w:rsidP="002D319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1ABD0C12" w14:textId="6184C9A8" w:rsidR="00365266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3E3917EF" w14:textId="2F5806DD" w:rsidR="00365266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5F0C1A5C" w14:textId="6E5C1F99" w:rsidR="00365266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5F352B2A" w14:textId="77777777" w:rsidR="00365266" w:rsidRPr="00846781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51907D4E" w14:textId="77777777" w:rsidR="008B291B" w:rsidRPr="00846781" w:rsidRDefault="008B291B" w:rsidP="0006680E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2F240695" w14:textId="77777777" w:rsidR="008B291B" w:rsidRPr="00846781" w:rsidRDefault="008B291B" w:rsidP="0006680E">
      <w:pPr>
        <w:spacing w:after="0"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13AFFEB" w14:textId="77777777" w:rsidR="005E5DED" w:rsidRPr="00846781" w:rsidRDefault="005E5DED" w:rsidP="0006680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14:paraId="00A1E5EB" w14:textId="77777777" w:rsidR="004148FC" w:rsidRPr="00846781" w:rsidRDefault="004148FC" w:rsidP="0006680E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52E05AEA" w14:textId="77777777" w:rsidR="000764B0" w:rsidRPr="00846781" w:rsidRDefault="000764B0">
      <w:pPr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lang w:bidi="en-US"/>
        </w:rPr>
        <w:br w:type="page"/>
      </w:r>
    </w:p>
    <w:p w14:paraId="5DFA83E6" w14:textId="526DA1AD" w:rsidR="001A473E" w:rsidRPr="00846781" w:rsidRDefault="00C8479C" w:rsidP="00643D95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846781">
        <w:rPr>
          <w:rFonts w:ascii="Bookman Old Style" w:eastAsia="Times New Roman" w:hAnsi="Bookman Old Style"/>
          <w:b/>
          <w:lang w:eastAsia="pl-PL"/>
        </w:rPr>
        <w:lastRenderedPageBreak/>
        <w:t xml:space="preserve">Załącznik nr 2B do SWZ – wzór </w:t>
      </w:r>
      <w:r w:rsidRPr="00846781">
        <w:rPr>
          <w:rFonts w:ascii="Bookman Old Style" w:eastAsia="Times New Roman" w:hAnsi="Bookman Old Style"/>
          <w:b/>
        </w:rPr>
        <w:t xml:space="preserve">oświadczenia </w:t>
      </w:r>
      <w:r w:rsidRPr="00846781">
        <w:rPr>
          <w:rFonts w:ascii="Bookman Old Style" w:eastAsia="Times New Roman" w:hAnsi="Bookman Old Style"/>
          <w:b/>
          <w:lang w:eastAsia="pl-PL"/>
        </w:rPr>
        <w:t>podmiotu udostępniającego zasoby, potwierdzające brak podstaw wykluczenia tego podmiotu oraz spełnianie warunków udziału w postępowaniu, w zakresie, w jakim wykonawca powołuje się na jego zasoby</w:t>
      </w:r>
      <w:r w:rsidR="00F645F3" w:rsidRPr="00846781">
        <w:rPr>
          <w:rFonts w:ascii="Bookman Old Style" w:hAnsi="Bookman Old Style"/>
          <w:b/>
          <w:lang w:eastAsia="pl-PL"/>
        </w:rPr>
        <w:t xml:space="preserve">. </w:t>
      </w:r>
    </w:p>
    <w:p w14:paraId="125E19C7" w14:textId="77777777" w:rsidR="00C8479C" w:rsidRPr="00846781" w:rsidRDefault="00C8479C" w:rsidP="00C8479C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3F0FAA0E" w14:textId="77777777" w:rsidR="00C8479C" w:rsidRPr="00846781" w:rsidRDefault="00C8479C" w:rsidP="00C8479C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56FBBA5B" w14:textId="77777777" w:rsidR="00C8479C" w:rsidRPr="00846781" w:rsidRDefault="00C8479C" w:rsidP="00C8479C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1229205C" w14:textId="77777777" w:rsidR="00C8479C" w:rsidRPr="00846781" w:rsidRDefault="00C8479C" w:rsidP="00C8479C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61C16DFC" w14:textId="4F9688DB" w:rsidR="00C8479C" w:rsidRPr="00B44357" w:rsidRDefault="00643D95" w:rsidP="00C8479C">
      <w:pPr>
        <w:spacing w:after="0" w:line="240" w:lineRule="auto"/>
        <w:rPr>
          <w:rFonts w:ascii="Bookman Old Style" w:eastAsia="Times New Roman" w:hAnsi="Bookman Old Style"/>
          <w:b/>
          <w:u w:val="single"/>
        </w:rPr>
      </w:pPr>
      <w:r w:rsidRPr="00B44357">
        <w:rPr>
          <w:rFonts w:ascii="Bookman Old Style" w:eastAsia="Times New Roman" w:hAnsi="Bookman Old Style"/>
          <w:b/>
          <w:u w:val="single"/>
        </w:rPr>
        <w:t>Podmiot udostępniający zasoby</w:t>
      </w:r>
      <w:r w:rsidR="00C8479C" w:rsidRPr="00B44357">
        <w:rPr>
          <w:rFonts w:ascii="Bookman Old Style" w:eastAsia="Times New Roman" w:hAnsi="Bookman Old Style"/>
          <w:b/>
          <w:u w:val="single"/>
        </w:rPr>
        <w:t>:</w:t>
      </w:r>
    </w:p>
    <w:p w14:paraId="54A53556" w14:textId="3755D9F8" w:rsidR="00C8479C" w:rsidRPr="00846781" w:rsidRDefault="00C8479C" w:rsidP="00C8479C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60FC0772" w14:textId="77777777" w:rsidR="00C8479C" w:rsidRPr="00846781" w:rsidRDefault="00C8479C" w:rsidP="00C8479C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/>
          <w:i/>
        </w:rPr>
        <w:t>CEiDG</w:t>
      </w:r>
      <w:proofErr w:type="spellEnd"/>
      <w:r w:rsidRPr="00846781">
        <w:rPr>
          <w:rFonts w:ascii="Bookman Old Style" w:hAnsi="Bookman Old Style"/>
          <w:i/>
        </w:rPr>
        <w:t>)</w:t>
      </w:r>
    </w:p>
    <w:p w14:paraId="3FB68D23" w14:textId="77777777" w:rsidR="00C8479C" w:rsidRPr="00846781" w:rsidRDefault="00C8479C" w:rsidP="00C8479C">
      <w:pPr>
        <w:spacing w:after="0" w:line="240" w:lineRule="auto"/>
        <w:rPr>
          <w:rFonts w:ascii="Bookman Old Style" w:hAnsi="Bookman Old Style"/>
          <w:u w:val="single"/>
        </w:rPr>
      </w:pPr>
      <w:r w:rsidRPr="00846781">
        <w:rPr>
          <w:rFonts w:ascii="Bookman Old Style" w:hAnsi="Bookman Old Style"/>
          <w:u w:val="single"/>
        </w:rPr>
        <w:t>reprezentowany przez:</w:t>
      </w:r>
    </w:p>
    <w:p w14:paraId="4A5E538E" w14:textId="77777777" w:rsidR="00643D95" w:rsidRPr="00846781" w:rsidRDefault="00C8479C" w:rsidP="00643D95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1D2BC35C" w14:textId="6FB984A7" w:rsidR="00C8479C" w:rsidRPr="00846781" w:rsidRDefault="00C8479C" w:rsidP="00643D95">
      <w:pPr>
        <w:spacing w:after="0" w:line="240" w:lineRule="auto"/>
        <w:ind w:right="3684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(imię, nazwisko,</w:t>
      </w:r>
      <w:r w:rsidR="004148FC" w:rsidRPr="00846781">
        <w:rPr>
          <w:rFonts w:ascii="Bookman Old Style" w:hAnsi="Bookman Old Style"/>
          <w:i/>
        </w:rPr>
        <w:t xml:space="preserve"> </w:t>
      </w:r>
      <w:r w:rsidR="00643D95" w:rsidRPr="00846781">
        <w:rPr>
          <w:rFonts w:ascii="Bookman Old Style" w:hAnsi="Bookman Old Style"/>
          <w:i/>
        </w:rPr>
        <w:t>s</w:t>
      </w:r>
      <w:r w:rsidRPr="00846781">
        <w:rPr>
          <w:rFonts w:ascii="Bookman Old Style" w:hAnsi="Bookman Old Style"/>
          <w:i/>
        </w:rPr>
        <w:t>tanowisko/podstawa do reprezentacji)</w:t>
      </w:r>
    </w:p>
    <w:p w14:paraId="2B63C461" w14:textId="2D718EE9" w:rsidR="001A473E" w:rsidRPr="00846781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C89E7D2" w14:textId="3690F325" w:rsidR="00C8479C" w:rsidRPr="00846781" w:rsidRDefault="00C8479C" w:rsidP="00C8479C">
      <w:pPr>
        <w:spacing w:after="120" w:line="36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Oświadczenie Podmiotu udost</w:t>
      </w:r>
      <w:r w:rsidR="009E6154">
        <w:rPr>
          <w:rFonts w:ascii="Bookman Old Style" w:eastAsia="Times New Roman" w:hAnsi="Bookman Old Style"/>
          <w:b/>
          <w:sz w:val="24"/>
          <w:szCs w:val="24"/>
          <w:u w:val="single"/>
        </w:rPr>
        <w:t>ę</w:t>
      </w: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pniającego zasoby</w:t>
      </w:r>
    </w:p>
    <w:p w14:paraId="018F62E5" w14:textId="77777777" w:rsidR="00C8479C" w:rsidRPr="00846781" w:rsidRDefault="00C8479C" w:rsidP="00C8479C">
      <w:pPr>
        <w:spacing w:after="0" w:line="360" w:lineRule="auto"/>
        <w:jc w:val="center"/>
        <w:rPr>
          <w:rFonts w:ascii="Bookman Old Style" w:eastAsia="Times New Roman" w:hAnsi="Bookman Old Style"/>
          <w:b/>
        </w:rPr>
      </w:pPr>
      <w:r w:rsidRPr="00846781">
        <w:rPr>
          <w:rFonts w:ascii="Bookman Old Style" w:eastAsia="Times New Roman" w:hAnsi="Bookman Old Style"/>
          <w:b/>
        </w:rPr>
        <w:t xml:space="preserve">składane na podstawie art. 125 ust. 5 ustawy </w:t>
      </w:r>
      <w:proofErr w:type="spellStart"/>
      <w:r w:rsidRPr="00846781">
        <w:rPr>
          <w:rFonts w:ascii="Bookman Old Style" w:eastAsia="Times New Roman" w:hAnsi="Bookman Old Style"/>
          <w:b/>
        </w:rPr>
        <w:t>Pzp</w:t>
      </w:r>
      <w:proofErr w:type="spellEnd"/>
    </w:p>
    <w:p w14:paraId="74D1AB8D" w14:textId="77777777" w:rsidR="00C8479C" w:rsidRPr="00846781" w:rsidRDefault="00C8479C" w:rsidP="00C8479C">
      <w:pPr>
        <w:spacing w:after="0"/>
        <w:ind w:firstLine="709"/>
        <w:jc w:val="center"/>
        <w:rPr>
          <w:rFonts w:ascii="Bookman Old Style" w:eastAsia="Times New Roman" w:hAnsi="Bookman Old Style"/>
          <w:b/>
          <w:u w:val="single"/>
        </w:rPr>
      </w:pPr>
    </w:p>
    <w:p w14:paraId="657CA54F" w14:textId="0FD3CE1C" w:rsidR="00C8479C" w:rsidRPr="00846781" w:rsidRDefault="00C8479C" w:rsidP="00C8479C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="007D7558" w:rsidRPr="007D7558">
        <w:rPr>
          <w:rFonts w:ascii="Bookman Old Style" w:hAnsi="Bookman Old Style"/>
          <w:b/>
          <w:bCs/>
        </w:rPr>
        <w:t>„</w:t>
      </w:r>
      <w:r w:rsidR="007D7558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7D7558" w:rsidRPr="007D7558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ZZP.261.</w:t>
      </w:r>
      <w:r w:rsidR="00AB23BD">
        <w:rPr>
          <w:rFonts w:ascii="Bookman Old Style" w:eastAsia="Times New Roman" w:hAnsi="Bookman Old Style" w:cs="Arial"/>
          <w:b/>
          <w:lang w:eastAsia="pl-PL"/>
        </w:rPr>
        <w:t>5</w:t>
      </w:r>
      <w:r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662C7BE6" w14:textId="5C56F8EF" w:rsidR="00C8479C" w:rsidRPr="00846781" w:rsidRDefault="00C8479C" w:rsidP="005C52FA">
      <w:pPr>
        <w:numPr>
          <w:ilvl w:val="0"/>
          <w:numId w:val="45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wskazany powyżej Podmiot udostępniający zasoby nie podlega wykluczeniu z postępowania na podstawie art. 108 ust. 1 ustawy </w:t>
      </w:r>
      <w:proofErr w:type="spellStart"/>
      <w:r w:rsidRPr="00846781">
        <w:rPr>
          <w:rFonts w:ascii="Bookman Old Style" w:hAnsi="Bookman Old Style"/>
        </w:rPr>
        <w:t>Pzp</w:t>
      </w:r>
      <w:proofErr w:type="spellEnd"/>
      <w:r w:rsidR="00AB23BD">
        <w:rPr>
          <w:rFonts w:ascii="Bookman Old Style" w:hAnsi="Bookman Old Style"/>
        </w:rPr>
        <w:t xml:space="preserve"> oraz </w:t>
      </w:r>
      <w:r w:rsidR="00457287">
        <w:rPr>
          <w:rFonts w:ascii="Bookman Old Style" w:hAnsi="Bookman Old Style"/>
        </w:rPr>
        <w:t>na podstawie art.</w:t>
      </w:r>
      <w:r w:rsidR="00457287" w:rsidRPr="00846781">
        <w:rPr>
          <w:rFonts w:ascii="Bookman Old Style" w:hAnsi="Bookman Old Style"/>
        </w:rPr>
        <w:t xml:space="preserve"> 109 ust. 1</w:t>
      </w:r>
      <w:r w:rsidR="00457287">
        <w:rPr>
          <w:rFonts w:ascii="Bookman Old Style" w:hAnsi="Bookman Old Style"/>
        </w:rPr>
        <w:t xml:space="preserve"> pkt 4, pkt 5, pkt 7, pkt 8, pkt 10 ustawy </w:t>
      </w:r>
      <w:proofErr w:type="spellStart"/>
      <w:r w:rsidR="00457287"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/>
        </w:rPr>
        <w:t>;</w:t>
      </w:r>
    </w:p>
    <w:p w14:paraId="539A0BEF" w14:textId="77777777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</w:p>
    <w:p w14:paraId="57C8A072" w14:textId="29F7987B" w:rsidR="00C8479C" w:rsidRPr="00846781" w:rsidRDefault="00C8479C" w:rsidP="005C52FA">
      <w:pPr>
        <w:numPr>
          <w:ilvl w:val="0"/>
          <w:numId w:val="4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wskazany powyżej Podmiot udostępniający zasoby spełnia następujące warunki udziału w postępowaniu określone przez Zamawiającego w Rozdziale VI SWZ </w:t>
      </w:r>
      <w:proofErr w:type="spellStart"/>
      <w:r w:rsidRPr="00846781">
        <w:rPr>
          <w:rFonts w:ascii="Bookman Old Style" w:hAnsi="Bookman Old Style"/>
        </w:rPr>
        <w:t>tj</w:t>
      </w:r>
      <w:proofErr w:type="spellEnd"/>
      <w:r w:rsidRPr="00846781">
        <w:rPr>
          <w:rFonts w:ascii="Bookman Old Style" w:hAnsi="Bookman Old Style"/>
        </w:rPr>
        <w:t>:</w:t>
      </w:r>
    </w:p>
    <w:p w14:paraId="46C02056" w14:textId="77777777" w:rsidR="00C8479C" w:rsidRPr="00846781" w:rsidRDefault="00C8479C" w:rsidP="00C8479C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53A564CC" w14:textId="62B7F169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0B18D2FC" w14:textId="77777777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</w:p>
    <w:p w14:paraId="5262BE1A" w14:textId="3957B120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3123B9E5" w14:textId="7D9EA509" w:rsidR="00C8479C" w:rsidRPr="00846781" w:rsidRDefault="00C8479C" w:rsidP="000764B0">
      <w:pPr>
        <w:spacing w:after="0" w:line="240" w:lineRule="auto"/>
        <w:jc w:val="center"/>
        <w:rPr>
          <w:rFonts w:ascii="Bookman Old Style" w:eastAsia="Times New Roman" w:hAnsi="Bookman Old Style" w:cs="Calibri"/>
          <w:i/>
          <w:sz w:val="20"/>
          <w:szCs w:val="20"/>
        </w:rPr>
      </w:pPr>
      <w:r w:rsidRPr="00846781">
        <w:rPr>
          <w:rFonts w:ascii="Bookman Old Style" w:eastAsia="Times New Roman" w:hAnsi="Bookman Old Style"/>
        </w:rPr>
        <w:t>(</w:t>
      </w:r>
      <w:r w:rsidRPr="00846781">
        <w:rPr>
          <w:rFonts w:ascii="Bookman Old Style" w:eastAsia="Times New Roman" w:hAnsi="Bookman Old Style" w:cs="Calibri"/>
          <w:i/>
          <w:sz w:val="20"/>
          <w:szCs w:val="20"/>
        </w:rPr>
        <w:t>należy określić odpowiedni zakres dla wskazanego podmiotu).</w:t>
      </w:r>
    </w:p>
    <w:p w14:paraId="429F66D9" w14:textId="77777777" w:rsidR="00C8479C" w:rsidRPr="00846781" w:rsidRDefault="00C8479C" w:rsidP="00C8479C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783978CE" w14:textId="68228B9F" w:rsidR="00C8479C" w:rsidRPr="00846781" w:rsidRDefault="00C8479C" w:rsidP="005C52FA">
      <w:pPr>
        <w:numPr>
          <w:ilvl w:val="0"/>
          <w:numId w:val="4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FDC7F34" w14:textId="77777777" w:rsidR="00C8479C" w:rsidRPr="00846781" w:rsidRDefault="00C8479C" w:rsidP="00C8479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1AC4674A" w14:textId="77777777" w:rsidR="00643D95" w:rsidRPr="00846781" w:rsidRDefault="00643D95" w:rsidP="00C8479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3B22E990" w14:textId="77777777" w:rsidR="004148FC" w:rsidRPr="00846781" w:rsidRDefault="004148FC" w:rsidP="004148FC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0EFA206" w14:textId="77777777" w:rsidR="00815C81" w:rsidRPr="00846781" w:rsidRDefault="00815C81">
      <w:pPr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br w:type="page"/>
      </w:r>
    </w:p>
    <w:p w14:paraId="361337EB" w14:textId="34B74FAD" w:rsidR="00823ADF" w:rsidRPr="0076451E" w:rsidRDefault="00EF3771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/>
          <w:bCs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lastRenderedPageBreak/>
        <w:t>Załącznik nr 3A do SWZ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</w:t>
      </w:r>
      <w:r w:rsidRPr="0076451E">
        <w:rPr>
          <w:rFonts w:ascii="Bookman Old Style" w:hAnsi="Bookman Old Style"/>
          <w:bCs/>
          <w:lang w:eastAsia="pl-PL"/>
        </w:rPr>
        <w:t xml:space="preserve">wzór </w:t>
      </w:r>
      <w:r w:rsidRPr="0076451E">
        <w:rPr>
          <w:rFonts w:ascii="Bookman Old Style" w:hAnsi="Bookman Old Style"/>
          <w:bCs/>
        </w:rPr>
        <w:t xml:space="preserve">oświadczenia </w:t>
      </w:r>
      <w:r w:rsidR="00823ADF" w:rsidRPr="0076451E">
        <w:rPr>
          <w:rFonts w:ascii="Bookman Old Style" w:hAnsi="Bookman Old Style"/>
          <w:bCs/>
          <w:u w:val="single"/>
        </w:rPr>
        <w:t>dotyczące przynależności do tej samej grupy kapitałowej</w:t>
      </w:r>
    </w:p>
    <w:p w14:paraId="634CFF85" w14:textId="1A54F330" w:rsidR="00EF3771" w:rsidRPr="0076451E" w:rsidRDefault="00EF3771" w:rsidP="00EF3771">
      <w:pPr>
        <w:shd w:val="clear" w:color="auto" w:fill="FFFFFF"/>
        <w:spacing w:after="0" w:line="240" w:lineRule="auto"/>
        <w:rPr>
          <w:rFonts w:ascii="Bookman Old Style" w:hAnsi="Bookman Old Style"/>
          <w:bCs/>
          <w:lang w:eastAsia="pl-PL"/>
        </w:rPr>
      </w:pPr>
    </w:p>
    <w:p w14:paraId="54819907" w14:textId="77777777" w:rsidR="00EF3771" w:rsidRPr="00846781" w:rsidRDefault="00EF3771" w:rsidP="00EF3771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0AD89024" w14:textId="77777777" w:rsidR="00EF3771" w:rsidRPr="00846781" w:rsidRDefault="00EF3771" w:rsidP="00EF3771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311E6C74" w14:textId="77777777" w:rsidR="00EF3771" w:rsidRPr="00846781" w:rsidRDefault="00EF3771" w:rsidP="00EF3771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77335A88" w14:textId="77777777" w:rsidR="00EF3771" w:rsidRPr="00846781" w:rsidRDefault="00EF3771" w:rsidP="00EF3771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0DFE80FF" w14:textId="77777777" w:rsidR="00EF3771" w:rsidRPr="00846781" w:rsidRDefault="00EF3771" w:rsidP="00EF3771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77A76BAF" w14:textId="77777777" w:rsidR="00EF3771" w:rsidRPr="00846781" w:rsidRDefault="00EF3771" w:rsidP="00EF3771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6CDB097D" w14:textId="77777777" w:rsidR="00EF3771" w:rsidRPr="00846781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2A07F66D" w14:textId="77777777" w:rsidR="00EF3771" w:rsidRPr="00846781" w:rsidRDefault="00EF3771" w:rsidP="00EF3771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0E856A60" w14:textId="77777777" w:rsidR="00EF3771" w:rsidRPr="00846781" w:rsidRDefault="00EF3771" w:rsidP="00EF3771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F4E8FE3" w14:textId="77777777" w:rsidR="00EF3771" w:rsidRPr="00846781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6F81E6DB" w14:textId="03D98A4A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b/>
          <w:bCs/>
          <w:color w:val="000000"/>
          <w:lang w:eastAsia="pl-PL"/>
        </w:rPr>
        <w:t>Oświadczenie Wykonawcy</w:t>
      </w:r>
    </w:p>
    <w:p w14:paraId="65825066" w14:textId="0D586144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  <w:color w:val="000000"/>
          <w:lang w:eastAsia="pl-PL"/>
        </w:rPr>
      </w:pPr>
      <w:r w:rsidRPr="00846781">
        <w:rPr>
          <w:rFonts w:ascii="Bookman Old Style" w:hAnsi="Bookman Old Style"/>
          <w:b/>
          <w:bCs/>
          <w:color w:val="000000"/>
          <w:lang w:eastAsia="pl-PL"/>
        </w:rPr>
        <w:t>DOTYCZĄCE PRZYNALEŻNOŚCI DO TEJ SAMEJ GRUPY KAPITAŁOWEJ</w:t>
      </w:r>
    </w:p>
    <w:p w14:paraId="1298315E" w14:textId="77777777" w:rsidR="00823ADF" w:rsidRPr="00846781" w:rsidRDefault="00823ADF" w:rsidP="008E213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sz w:val="23"/>
          <w:szCs w:val="23"/>
          <w:lang w:eastAsia="pl-PL"/>
        </w:rPr>
      </w:pPr>
    </w:p>
    <w:p w14:paraId="5353482C" w14:textId="533C97D0" w:rsidR="008E2139" w:rsidRPr="00846781" w:rsidRDefault="00823ADF" w:rsidP="00823ADF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Na potrzeby postępowania o udzielenie zamówienia publicznego pn</w:t>
      </w:r>
      <w:r w:rsidR="007D7558">
        <w:rPr>
          <w:rFonts w:ascii="Bookman Old Style" w:hAnsi="Bookman Old Style"/>
        </w:rPr>
        <w:t xml:space="preserve">. </w:t>
      </w:r>
      <w:r w:rsidR="007D7558" w:rsidRPr="007D7558">
        <w:rPr>
          <w:rFonts w:ascii="Bookman Old Style" w:hAnsi="Bookman Old Style"/>
          <w:b/>
          <w:bCs/>
        </w:rPr>
        <w:t>„</w:t>
      </w:r>
      <w:r w:rsidR="007D7558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7D7558" w:rsidRPr="007D7558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ZZP.261.</w:t>
      </w:r>
      <w:r w:rsidR="00AB23BD">
        <w:rPr>
          <w:rFonts w:ascii="Bookman Old Style" w:eastAsia="Times New Roman" w:hAnsi="Bookman Old Style" w:cs="Arial"/>
          <w:b/>
          <w:lang w:eastAsia="pl-PL"/>
        </w:rPr>
        <w:t>5</w:t>
      </w:r>
      <w:r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</w:t>
      </w:r>
      <w:r w:rsidR="008E2139" w:rsidRPr="00846781">
        <w:rPr>
          <w:rFonts w:ascii="Bookman Old Style" w:hAnsi="Bookman Old Style"/>
          <w:i/>
          <w:iCs/>
          <w:color w:val="000000"/>
          <w:lang w:eastAsia="pl-PL"/>
        </w:rPr>
        <w:t xml:space="preserve">, </w:t>
      </w:r>
      <w:r w:rsidR="008E2139" w:rsidRPr="00846781">
        <w:rPr>
          <w:rFonts w:ascii="Bookman Old Style" w:hAnsi="Bookman Old Style"/>
          <w:color w:val="000000"/>
          <w:lang w:eastAsia="pl-PL"/>
        </w:rPr>
        <w:t xml:space="preserve">oświadczam, co następuje: </w:t>
      </w:r>
    </w:p>
    <w:p w14:paraId="3EDF70CF" w14:textId="14B657FA" w:rsidR="00823ADF" w:rsidRPr="00846781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INFORMACJA DOTYCZĄCA </w:t>
      </w:r>
      <w:r w:rsidRPr="00846781">
        <w:rPr>
          <w:rFonts w:ascii="Bookman Old Style" w:hAnsi="Bookman Old Style" w:cs="Tahoma"/>
          <w:b/>
        </w:rPr>
        <w:t>WYKONAWCY</w:t>
      </w:r>
    </w:p>
    <w:p w14:paraId="76B30C9F" w14:textId="3259DA47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 xml:space="preserve">po zapoznaniu się z informacją z otwarcia ofert zamieszczoną przez Zamawiającego na stronie prowadzonego postępowania oświadczam, </w:t>
      </w:r>
      <w:r w:rsidRPr="00846781">
        <w:rPr>
          <w:rFonts w:ascii="Bookman Old Style" w:hAnsi="Bookman Old Style"/>
          <w:b/>
          <w:bCs/>
          <w:color w:val="000000"/>
          <w:lang w:eastAsia="pl-PL"/>
        </w:rPr>
        <w:t>że należę do tej samej grupy kapitałowej</w:t>
      </w:r>
      <w:r w:rsidR="00823ADF" w:rsidRPr="00846781">
        <w:rPr>
          <w:rFonts w:ascii="Bookman Old Style" w:hAnsi="Bookman Old Style"/>
          <w:b/>
          <w:bCs/>
          <w:color w:val="000000"/>
          <w:lang w:eastAsia="pl-PL"/>
        </w:rPr>
        <w:t>,</w:t>
      </w:r>
      <w:r w:rsidRPr="00846781">
        <w:rPr>
          <w:rFonts w:ascii="Bookman Old Style" w:hAnsi="Bookman Old Style"/>
          <w:b/>
          <w:bCs/>
          <w:color w:val="000000"/>
          <w:lang w:eastAsia="pl-PL"/>
        </w:rPr>
        <w:t xml:space="preserve"> </w:t>
      </w:r>
      <w:r w:rsidRPr="00846781">
        <w:rPr>
          <w:rFonts w:ascii="Bookman Old Style" w:hAnsi="Bookman Old Style"/>
          <w:color w:val="000000"/>
          <w:lang w:eastAsia="pl-PL"/>
        </w:rPr>
        <w:t xml:space="preserve">o której mowa w art. 108 ust. 1 pkt 5 ustawy </w:t>
      </w:r>
      <w:proofErr w:type="spellStart"/>
      <w:r w:rsidRPr="00846781">
        <w:rPr>
          <w:rFonts w:ascii="Bookman Old Style" w:hAnsi="Bookman Old Style"/>
          <w:color w:val="000000"/>
          <w:lang w:eastAsia="pl-PL"/>
        </w:rPr>
        <w:t>Pzp</w:t>
      </w:r>
      <w:proofErr w:type="spellEnd"/>
      <w:r w:rsidRPr="00846781">
        <w:rPr>
          <w:rFonts w:ascii="Bookman Old Style" w:hAnsi="Bookman Old Style"/>
          <w:color w:val="000000"/>
          <w:lang w:eastAsia="pl-PL"/>
        </w:rPr>
        <w:t>, w skład której wchodzi/ą Wykonawca/y, który/</w:t>
      </w:r>
      <w:proofErr w:type="spellStart"/>
      <w:r w:rsidRPr="00846781">
        <w:rPr>
          <w:rFonts w:ascii="Bookman Old Style" w:hAnsi="Bookman Old Style"/>
          <w:color w:val="000000"/>
          <w:lang w:eastAsia="pl-PL"/>
        </w:rPr>
        <w:t>rzy</w:t>
      </w:r>
      <w:proofErr w:type="spellEnd"/>
      <w:r w:rsidRPr="00846781">
        <w:rPr>
          <w:rFonts w:ascii="Bookman Old Style" w:hAnsi="Bookman Old Style"/>
          <w:color w:val="000000"/>
          <w:lang w:eastAsia="pl-PL"/>
        </w:rPr>
        <w:t xml:space="preserve"> złożył/li ofertę: </w:t>
      </w:r>
    </w:p>
    <w:p w14:paraId="4DF81BA8" w14:textId="77777777" w:rsidR="008E2139" w:rsidRPr="00846781" w:rsidRDefault="008E2139" w:rsidP="008E2139">
      <w:pPr>
        <w:autoSpaceDE w:val="0"/>
        <w:autoSpaceDN w:val="0"/>
        <w:adjustRightInd w:val="0"/>
        <w:spacing w:after="27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 xml:space="preserve">1. …………………………………………………………. </w:t>
      </w:r>
    </w:p>
    <w:p w14:paraId="4249EB73" w14:textId="77777777" w:rsidR="008E2139" w:rsidRPr="00846781" w:rsidRDefault="008E2139" w:rsidP="008E2139">
      <w:pPr>
        <w:autoSpaceDE w:val="0"/>
        <w:autoSpaceDN w:val="0"/>
        <w:adjustRightInd w:val="0"/>
        <w:spacing w:after="27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 xml:space="preserve">2. …………………………………………………………. </w:t>
      </w:r>
    </w:p>
    <w:p w14:paraId="28DA7870" w14:textId="77777777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 xml:space="preserve">3. …………………………………………….…………… </w:t>
      </w:r>
    </w:p>
    <w:p w14:paraId="604B3C79" w14:textId="77777777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</w:p>
    <w:p w14:paraId="415BDB5A" w14:textId="7432E7F9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 xml:space="preserve">Jednocześnie oświadczam, że w związku z ww. okolicznością, przedstawiam następujące informacje i dowody, że powiązania z ww. podmiotami nie prowadzą do zakłócenia konkurencji w niniejszym postępowaniu: </w:t>
      </w:r>
    </w:p>
    <w:p w14:paraId="7BFAED06" w14:textId="17FC1C64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>…………………………………………………………………………………………..……………..……...........…………………………………………………………………………………………….……………….……………………………………………</w:t>
      </w:r>
      <w:r w:rsidR="0006680E">
        <w:rPr>
          <w:rFonts w:ascii="Bookman Old Style" w:hAnsi="Bookman Old Style"/>
          <w:color w:val="000000"/>
          <w:lang w:eastAsia="pl-PL"/>
        </w:rPr>
        <w:t>………..</w:t>
      </w:r>
      <w:r w:rsidRPr="00846781">
        <w:rPr>
          <w:rFonts w:ascii="Bookman Old Style" w:hAnsi="Bookman Old Style"/>
          <w:color w:val="000000"/>
          <w:lang w:eastAsia="pl-PL"/>
        </w:rPr>
        <w:t xml:space="preserve">………………………………………….. </w:t>
      </w:r>
    </w:p>
    <w:p w14:paraId="6463FD82" w14:textId="77777777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lang w:eastAsia="pl-PL"/>
        </w:rPr>
      </w:pPr>
    </w:p>
    <w:p w14:paraId="3D2D2EDC" w14:textId="77777777" w:rsidR="00823ADF" w:rsidRPr="00846781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3C95BB9B" w14:textId="2B26D34C" w:rsidR="00EF3771" w:rsidRPr="00846781" w:rsidRDefault="008E2139" w:rsidP="00823ADF">
      <w:pPr>
        <w:jc w:val="both"/>
        <w:rPr>
          <w:rFonts w:ascii="Bookman Old Style" w:hAnsi="Bookman Old Style" w:cs="Arial"/>
        </w:rPr>
      </w:pPr>
      <w:r w:rsidRPr="00846781">
        <w:rPr>
          <w:rFonts w:ascii="Bookman Old Style" w:hAnsi="Bookman Old Style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A948976" w14:textId="77777777" w:rsidR="004148FC" w:rsidRPr="00846781" w:rsidRDefault="004148FC" w:rsidP="004148FC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DE7D91B" w14:textId="77777777" w:rsidR="000764B0" w:rsidRPr="00846781" w:rsidRDefault="000764B0">
      <w:pPr>
        <w:spacing w:after="0" w:line="240" w:lineRule="auto"/>
        <w:rPr>
          <w:rFonts w:ascii="Bookman Old Style" w:hAnsi="Bookman Old Style" w:cs="Arial"/>
        </w:rPr>
      </w:pPr>
      <w:r w:rsidRPr="00846781">
        <w:rPr>
          <w:rFonts w:ascii="Bookman Old Style" w:hAnsi="Bookman Old Style" w:cs="Arial"/>
        </w:rPr>
        <w:br w:type="page"/>
      </w:r>
    </w:p>
    <w:p w14:paraId="1B7C710D" w14:textId="3DE9D046" w:rsidR="00EF3771" w:rsidRPr="002913DC" w:rsidRDefault="00EF3771" w:rsidP="00EF3771">
      <w:pPr>
        <w:shd w:val="clear" w:color="auto" w:fill="FFFFFF"/>
        <w:spacing w:after="0" w:line="240" w:lineRule="auto"/>
        <w:rPr>
          <w:rFonts w:ascii="Bookman Old Style" w:hAnsi="Bookman Old Style"/>
          <w:b/>
          <w:u w:val="single"/>
          <w:lang w:eastAsia="pl-PL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lastRenderedPageBreak/>
        <w:t>Załącznik nr 3B do SWZ</w:t>
      </w:r>
      <w:r w:rsidRPr="00846781">
        <w:rPr>
          <w:rFonts w:ascii="Bookman Old Style" w:eastAsia="Times New Roman" w:hAnsi="Bookman Old Style"/>
          <w:lang w:bidi="en-US"/>
        </w:rPr>
        <w:t xml:space="preserve"> 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</w:t>
      </w:r>
      <w:r w:rsidRPr="0076451E">
        <w:rPr>
          <w:rFonts w:ascii="Bookman Old Style" w:hAnsi="Bookman Old Style"/>
          <w:bCs/>
          <w:lang w:eastAsia="pl-PL"/>
        </w:rPr>
        <w:t xml:space="preserve">wzór </w:t>
      </w:r>
      <w:r w:rsidR="00823ADF" w:rsidRPr="0076451E">
        <w:rPr>
          <w:rFonts w:ascii="Bookman Old Style" w:hAnsi="Bookman Old Style"/>
          <w:bCs/>
        </w:rPr>
        <w:t xml:space="preserve">oświadczenia </w:t>
      </w:r>
      <w:r w:rsidR="00823ADF" w:rsidRPr="0076451E">
        <w:rPr>
          <w:rFonts w:ascii="Bookman Old Style" w:hAnsi="Bookman Old Style"/>
          <w:bCs/>
          <w:u w:val="single"/>
        </w:rPr>
        <w:t xml:space="preserve">dotyczące </w:t>
      </w:r>
      <w:r w:rsidR="00823ADF" w:rsidRPr="002913DC">
        <w:rPr>
          <w:rFonts w:ascii="Bookman Old Style" w:hAnsi="Bookman Old Style"/>
          <w:b/>
          <w:u w:val="single"/>
        </w:rPr>
        <w:t>braku przynależności do tej samej grupy kapitałowej</w:t>
      </w:r>
    </w:p>
    <w:p w14:paraId="1009BF57" w14:textId="77777777" w:rsidR="00EF3771" w:rsidRPr="00846781" w:rsidRDefault="00EF3771" w:rsidP="00EF3771">
      <w:pPr>
        <w:spacing w:after="0" w:line="240" w:lineRule="auto"/>
        <w:jc w:val="right"/>
        <w:rPr>
          <w:rFonts w:ascii="Bookman Old Style" w:hAnsi="Bookman Old Style"/>
        </w:rPr>
      </w:pPr>
    </w:p>
    <w:p w14:paraId="60FE283F" w14:textId="77777777" w:rsidR="00EF3771" w:rsidRPr="00846781" w:rsidRDefault="00EF3771" w:rsidP="00EF3771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14:paraId="115AE935" w14:textId="77777777" w:rsidR="00EF3771" w:rsidRPr="00846781" w:rsidRDefault="00EF3771" w:rsidP="00EF3771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67B15471" w14:textId="77777777" w:rsidR="00EF3771" w:rsidRPr="00846781" w:rsidRDefault="00EF3771" w:rsidP="00EF3771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19016A1D" w14:textId="77777777" w:rsidR="00EF3771" w:rsidRPr="00846781" w:rsidRDefault="00EF3771" w:rsidP="00EF3771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6650A610" w14:textId="77777777" w:rsidR="00EF3771" w:rsidRPr="00846781" w:rsidRDefault="00EF3771" w:rsidP="00EF3771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3EFF9140" w14:textId="77777777" w:rsidR="00EF3771" w:rsidRPr="00846781" w:rsidRDefault="00EF3771" w:rsidP="00EF3771">
      <w:pPr>
        <w:spacing w:after="0" w:line="240" w:lineRule="auto"/>
        <w:rPr>
          <w:rFonts w:ascii="Bookman Old Style" w:hAnsi="Bookman Old Style"/>
          <w:b/>
        </w:rPr>
      </w:pPr>
    </w:p>
    <w:p w14:paraId="6D740B21" w14:textId="77777777" w:rsidR="00EF3771" w:rsidRPr="00846781" w:rsidRDefault="00EF3771" w:rsidP="00EF3771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17DBEAC0" w14:textId="77777777" w:rsidR="00EF3771" w:rsidRPr="00846781" w:rsidRDefault="00EF3771" w:rsidP="00EF3771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6AC981AB" w14:textId="77777777" w:rsidR="00EF3771" w:rsidRPr="00846781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4F80669F" w14:textId="77777777" w:rsidR="00EF3771" w:rsidRPr="00846781" w:rsidRDefault="00EF3771" w:rsidP="00EF3771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0BEDB203" w14:textId="77777777" w:rsidR="00EF3771" w:rsidRPr="00846781" w:rsidRDefault="00EF3771" w:rsidP="00EF3771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8D2E52C" w14:textId="77777777" w:rsidR="00EF3771" w:rsidRPr="00846781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723B3662" w14:textId="77777777" w:rsidR="00823ADF" w:rsidRPr="00846781" w:rsidRDefault="00823ADF" w:rsidP="00823A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  <w:color w:val="000000"/>
          <w:sz w:val="23"/>
          <w:szCs w:val="23"/>
          <w:lang w:eastAsia="pl-PL"/>
        </w:rPr>
      </w:pPr>
    </w:p>
    <w:p w14:paraId="5E581B7C" w14:textId="445BB5C0" w:rsidR="00823ADF" w:rsidRPr="00846781" w:rsidRDefault="00823ADF" w:rsidP="00823AD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b/>
          <w:bCs/>
          <w:color w:val="000000"/>
          <w:lang w:eastAsia="pl-PL"/>
        </w:rPr>
        <w:t>Oświadczenie Wykonawcy</w:t>
      </w:r>
    </w:p>
    <w:p w14:paraId="0E4F83B5" w14:textId="7523569C" w:rsidR="00EF3771" w:rsidRPr="00846781" w:rsidRDefault="00823ADF" w:rsidP="00823ADF">
      <w:pPr>
        <w:jc w:val="center"/>
        <w:rPr>
          <w:rFonts w:ascii="Bookman Old Style" w:hAnsi="Bookman Old Style" w:cs="Arial"/>
        </w:rPr>
      </w:pPr>
      <w:r w:rsidRPr="00846781">
        <w:rPr>
          <w:rFonts w:ascii="Bookman Old Style" w:hAnsi="Bookman Old Style"/>
          <w:b/>
          <w:bCs/>
          <w:color w:val="000000"/>
          <w:lang w:eastAsia="pl-PL"/>
        </w:rPr>
        <w:t>DOTYCZĄCE BRAKU PRZYNALEŻNOŚCI DO TEJ SAMEJ GRUPY KAPITAŁOWEJ</w:t>
      </w:r>
    </w:p>
    <w:p w14:paraId="246EA925" w14:textId="7A1C815A" w:rsidR="00823ADF" w:rsidRPr="00846781" w:rsidRDefault="00823ADF" w:rsidP="00823ADF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="008F7D93" w:rsidRPr="007D7558">
        <w:rPr>
          <w:rFonts w:ascii="Bookman Old Style" w:hAnsi="Bookman Old Style"/>
          <w:b/>
          <w:bCs/>
        </w:rPr>
        <w:t>„</w:t>
      </w:r>
      <w:r w:rsidR="008F7D93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8F7D93" w:rsidRPr="007D7558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ZZP.261.</w:t>
      </w:r>
      <w:r w:rsidR="008F7D93">
        <w:rPr>
          <w:rFonts w:ascii="Bookman Old Style" w:eastAsia="Times New Roman" w:hAnsi="Bookman Old Style" w:cs="Arial"/>
          <w:b/>
          <w:lang w:eastAsia="pl-PL"/>
        </w:rPr>
        <w:t>5</w:t>
      </w:r>
      <w:r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</w:t>
      </w:r>
      <w:r w:rsidRPr="00846781">
        <w:rPr>
          <w:rFonts w:ascii="Bookman Old Style" w:hAnsi="Bookman Old Style"/>
          <w:i/>
          <w:iCs/>
          <w:color w:val="000000"/>
          <w:sz w:val="23"/>
          <w:szCs w:val="23"/>
          <w:lang w:eastAsia="pl-PL"/>
        </w:rPr>
        <w:t xml:space="preserve">, </w:t>
      </w:r>
      <w:r w:rsidRPr="00846781">
        <w:rPr>
          <w:rFonts w:ascii="Bookman Old Style" w:hAnsi="Bookman Old Style"/>
          <w:color w:val="000000"/>
          <w:sz w:val="23"/>
          <w:szCs w:val="23"/>
          <w:lang w:eastAsia="pl-PL"/>
        </w:rPr>
        <w:t xml:space="preserve">oświadczam, co następuje: </w:t>
      </w:r>
    </w:p>
    <w:p w14:paraId="00BA3F25" w14:textId="77777777" w:rsidR="00823ADF" w:rsidRPr="00846781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INFORMACJA DOTYCZĄCA </w:t>
      </w:r>
      <w:r w:rsidRPr="00846781">
        <w:rPr>
          <w:rFonts w:ascii="Bookman Old Style" w:hAnsi="Bookman Old Style" w:cs="Tahoma"/>
          <w:b/>
        </w:rPr>
        <w:t>WYKONAWCY</w:t>
      </w:r>
    </w:p>
    <w:p w14:paraId="137D3131" w14:textId="5780094F" w:rsidR="00EF3771" w:rsidRPr="00846781" w:rsidRDefault="00823ADF" w:rsidP="00823ADF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po zapoznaniu się z informacją z otwarcia ofert zamieszczoną przez Zamawiającego na stronie prowadzonego postępowania oświadczam, </w:t>
      </w:r>
      <w:r w:rsidRPr="00846781">
        <w:rPr>
          <w:rFonts w:ascii="Bookman Old Style" w:hAnsi="Bookman Old Style"/>
          <w:b/>
          <w:bCs/>
        </w:rPr>
        <w:t>że nie należę do tej samej grupy kapitałowej</w:t>
      </w:r>
      <w:r w:rsidRPr="00846781">
        <w:rPr>
          <w:rFonts w:ascii="Bookman Old Style" w:hAnsi="Bookman Old Style"/>
        </w:rPr>
        <w:t xml:space="preserve"> w rozumieniu ustawy z dnia 16 lutego 2007 r. o ochronie konkurencji </w:t>
      </w:r>
      <w:r w:rsidR="008522BB" w:rsidRPr="00846781">
        <w:rPr>
          <w:rFonts w:ascii="Bookman Old Style" w:hAnsi="Bookman Old Style"/>
        </w:rPr>
        <w:br/>
      </w:r>
      <w:r w:rsidRPr="00846781">
        <w:rPr>
          <w:rFonts w:ascii="Bookman Old Style" w:hAnsi="Bookman Old Style"/>
        </w:rPr>
        <w:t>i konsumentów (t .j. Dz. U. z 2020 r., poz. 1076 ze zm.), w skład której wchodzi inny Wykonawca, który złożył ofertę w przedmiotowym postępowaniu.</w:t>
      </w:r>
    </w:p>
    <w:p w14:paraId="33760C9A" w14:textId="77777777" w:rsidR="00823ADF" w:rsidRPr="00846781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3825E32D" w14:textId="52CE4357" w:rsidR="00EF3771" w:rsidRPr="00846781" w:rsidRDefault="00823ADF" w:rsidP="00823ADF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308CE2" w14:textId="77777777" w:rsidR="004148FC" w:rsidRPr="00846781" w:rsidRDefault="004148FC" w:rsidP="004148FC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0DC63F4A" w14:textId="77777777" w:rsidR="000764B0" w:rsidRPr="00846781" w:rsidRDefault="000764B0">
      <w:pPr>
        <w:spacing w:after="0" w:line="240" w:lineRule="auto"/>
        <w:rPr>
          <w:rFonts w:ascii="Bookman Old Style" w:hAnsi="Bookman Old Style" w:cs="Arial"/>
        </w:rPr>
      </w:pPr>
      <w:r w:rsidRPr="00846781">
        <w:rPr>
          <w:rFonts w:ascii="Bookman Old Style" w:hAnsi="Bookman Old Style" w:cs="Arial"/>
        </w:rPr>
        <w:br w:type="page"/>
      </w:r>
    </w:p>
    <w:p w14:paraId="638ED7FD" w14:textId="77777777" w:rsidR="0006680E" w:rsidRDefault="0006680E" w:rsidP="00B40308">
      <w:pPr>
        <w:jc w:val="right"/>
        <w:rPr>
          <w:rFonts w:ascii="Bookman Old Style" w:hAnsi="Bookman Old Style" w:cs="Arial"/>
          <w:b/>
        </w:rPr>
        <w:sectPr w:rsidR="0006680E" w:rsidSect="00E570A0">
          <w:footerReference w:type="default" r:id="rId12"/>
          <w:pgSz w:w="11906" w:h="16838"/>
          <w:pgMar w:top="1418" w:right="1418" w:bottom="1418" w:left="1134" w:header="709" w:footer="533" w:gutter="0"/>
          <w:cols w:space="708"/>
          <w:docGrid w:linePitch="360"/>
        </w:sectPr>
      </w:pPr>
    </w:p>
    <w:p w14:paraId="1728ED7E" w14:textId="0BDACA48" w:rsidR="00B40308" w:rsidRPr="00846781" w:rsidRDefault="00B40308" w:rsidP="00E55B9F">
      <w:pPr>
        <w:spacing w:after="0" w:line="240" w:lineRule="auto"/>
        <w:jc w:val="right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lastRenderedPageBreak/>
        <w:t xml:space="preserve">Załącznik nr 4 do SWZ </w:t>
      </w:r>
    </w:p>
    <w:p w14:paraId="44BFFFB4" w14:textId="2CBF5149" w:rsidR="00B40308" w:rsidRPr="00CE6D7D" w:rsidRDefault="00B40308" w:rsidP="00E55B9F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5A550476" w14:textId="77777777" w:rsidR="00B40308" w:rsidRPr="00846781" w:rsidRDefault="00B40308" w:rsidP="00E55B9F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0A990B05" w14:textId="77777777" w:rsidR="00B40308" w:rsidRPr="00846781" w:rsidRDefault="00B40308" w:rsidP="00E55B9F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C4884BA" w14:textId="77777777" w:rsidR="00B40308" w:rsidRPr="00846781" w:rsidRDefault="00B40308" w:rsidP="00E55B9F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7518991A" w14:textId="77777777" w:rsidR="00B40308" w:rsidRPr="00846781" w:rsidRDefault="00B40308" w:rsidP="00E55B9F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4BB669DD" w14:textId="77777777" w:rsidR="00B40308" w:rsidRPr="00846781" w:rsidRDefault="00B40308" w:rsidP="00E55B9F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0082106" w14:textId="77777777" w:rsidR="00B40308" w:rsidRPr="00846781" w:rsidRDefault="00B40308" w:rsidP="00E55B9F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47F2D64C" w14:textId="77777777" w:rsidR="00AB23BD" w:rsidRDefault="00AB23BD" w:rsidP="0006680E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4B8DB19F" w14:textId="77777777" w:rsidR="00AB23BD" w:rsidRDefault="00AB23BD" w:rsidP="0006680E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61F7A95" w14:textId="77777777" w:rsidR="00AB23BD" w:rsidRPr="0014481D" w:rsidRDefault="00AB23BD" w:rsidP="00AB23BD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>Wykaz wykonanych robót budowlanych</w:t>
      </w:r>
    </w:p>
    <w:p w14:paraId="20AE7E79" w14:textId="77777777" w:rsidR="00AB23BD" w:rsidRPr="0014481D" w:rsidRDefault="00AB23BD" w:rsidP="00AB23BD">
      <w:pPr>
        <w:spacing w:after="0" w:line="240" w:lineRule="auto"/>
        <w:rPr>
          <w:rFonts w:ascii="Bookman Old Style" w:eastAsia="Times New Roman" w:hAnsi="Bookman Old Style"/>
          <w:b/>
          <w:lang w:eastAsia="pl-PL"/>
        </w:rPr>
      </w:pPr>
    </w:p>
    <w:p w14:paraId="6136A15A" w14:textId="190A3A06" w:rsidR="00AB23BD" w:rsidRPr="0014481D" w:rsidRDefault="00AB23BD" w:rsidP="00AB23BD">
      <w:pPr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l-PL"/>
        </w:rPr>
      </w:pP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(zgodnie z warunkiem określonym w</w:t>
      </w:r>
      <w:r w:rsidRPr="0014481D">
        <w:rPr>
          <w:rFonts w:ascii="Bookman Old Style" w:hAnsi="Bookman Old Style"/>
          <w:kern w:val="1"/>
          <w:sz w:val="20"/>
          <w:szCs w:val="20"/>
        </w:rPr>
        <w:t xml:space="preserve"> Rozdziale 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VI ust. 1 pkt </w:t>
      </w:r>
      <w:r w:rsidR="00351A3C">
        <w:rPr>
          <w:rFonts w:ascii="Bookman Old Style" w:hAnsi="Bookman Old Style"/>
          <w:sz w:val="20"/>
          <w:szCs w:val="20"/>
          <w:lang w:eastAsia="pl-PL"/>
        </w:rPr>
        <w:t>4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 lit. </w:t>
      </w:r>
      <w:r w:rsidR="00351A3C">
        <w:rPr>
          <w:rFonts w:ascii="Bookman Old Style" w:hAnsi="Bookman Old Style"/>
          <w:sz w:val="20"/>
          <w:szCs w:val="20"/>
          <w:lang w:eastAsia="pl-PL"/>
        </w:rPr>
        <w:t>a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) </w:t>
      </w:r>
      <w:r w:rsidRPr="0014481D">
        <w:rPr>
          <w:rFonts w:ascii="Bookman Old Style" w:hAnsi="Bookman Old Style"/>
          <w:kern w:val="1"/>
          <w:sz w:val="20"/>
          <w:szCs w:val="20"/>
        </w:rPr>
        <w:t>SWZ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)</w:t>
      </w:r>
    </w:p>
    <w:p w14:paraId="07D8D8C8" w14:textId="0A4DDB7A" w:rsidR="00AB23BD" w:rsidRPr="0014481D" w:rsidRDefault="00AB23BD" w:rsidP="00AB23BD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  <w:r w:rsidRPr="0014481D">
        <w:rPr>
          <w:rFonts w:ascii="Bookman Old Style" w:hAnsi="Bookman Old Style"/>
          <w:u w:color="000000"/>
        </w:rPr>
        <w:t xml:space="preserve">Dotyczy: postępowania o udzielenie zamówienia publicznego, prowadzonego w trybie </w:t>
      </w:r>
      <w:r w:rsidR="00351A3C">
        <w:rPr>
          <w:rFonts w:ascii="Bookman Old Style" w:hAnsi="Bookman Old Style"/>
          <w:u w:color="000000"/>
        </w:rPr>
        <w:t>podstawowym</w:t>
      </w:r>
      <w:r w:rsidRPr="0014481D">
        <w:rPr>
          <w:rFonts w:ascii="Bookman Old Style" w:hAnsi="Bookman Old Style"/>
          <w:u w:color="000000"/>
        </w:rPr>
        <w:t xml:space="preserve"> </w:t>
      </w:r>
      <w:r w:rsidRPr="0014481D">
        <w:rPr>
          <w:rFonts w:ascii="Bookman Old Style" w:hAnsi="Bookman Old Style"/>
        </w:rPr>
        <w:t>pn.</w:t>
      </w:r>
      <w:r>
        <w:rPr>
          <w:rFonts w:ascii="Bookman Old Style" w:hAnsi="Bookman Old Style"/>
        </w:rPr>
        <w:t>:</w:t>
      </w:r>
      <w:r w:rsidRPr="00027DA8">
        <w:rPr>
          <w:rFonts w:ascii="Bookman Old Style" w:hAnsi="Bookman Old Style"/>
        </w:rPr>
        <w:t xml:space="preserve"> </w:t>
      </w:r>
      <w:r w:rsidR="008F7D93" w:rsidRPr="007D7558">
        <w:rPr>
          <w:rFonts w:ascii="Bookman Old Style" w:hAnsi="Bookman Old Style"/>
          <w:b/>
          <w:bCs/>
        </w:rPr>
        <w:t>„</w:t>
      </w:r>
      <w:r w:rsidR="008F7D93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8F7D93" w:rsidRPr="007D7558">
        <w:rPr>
          <w:rFonts w:ascii="Bookman Old Style" w:hAnsi="Bookman Old Style"/>
          <w:b/>
          <w:bCs/>
        </w:rPr>
        <w:t>”</w:t>
      </w:r>
      <w:r w:rsidRPr="0014481D">
        <w:rPr>
          <w:rFonts w:ascii="Bookman Old Style" w:eastAsia="Times New Roman" w:hAnsi="Bookman Old Style"/>
          <w:lang w:bidi="en-US"/>
        </w:rPr>
        <w:t xml:space="preserve">– </w:t>
      </w:r>
      <w:r w:rsidRPr="008F7D93">
        <w:rPr>
          <w:rFonts w:ascii="Bookman Old Style" w:eastAsia="Times New Roman" w:hAnsi="Bookman Old Style"/>
          <w:b/>
          <w:lang w:bidi="en-US"/>
        </w:rPr>
        <w:t>znak sprawy nr ZZP.261.5.2021</w:t>
      </w:r>
      <w:r w:rsidRPr="001F5F0B">
        <w:rPr>
          <w:rFonts w:ascii="Bookman Old Style" w:eastAsia="Times New Roman" w:hAnsi="Bookman Old Style"/>
          <w:lang w:bidi="en-US"/>
        </w:rPr>
        <w:t>.</w:t>
      </w:r>
      <w:r w:rsidRPr="001F5F0B">
        <w:rPr>
          <w:rFonts w:ascii="Bookman Old Style" w:hAnsi="Bookman Old Style"/>
        </w:rPr>
        <w:t xml:space="preserve"> </w:t>
      </w:r>
    </w:p>
    <w:p w14:paraId="25013764" w14:textId="77777777" w:rsidR="00AB23BD" w:rsidRPr="0014481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tbl>
      <w:tblPr>
        <w:tblpPr w:leftFromText="141" w:rightFromText="141" w:vertAnchor="text" w:horzAnchor="margin" w:tblpY="55"/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140"/>
        <w:gridCol w:w="5948"/>
      </w:tblGrid>
      <w:tr w:rsidR="00AB23BD" w:rsidRPr="0014481D" w14:paraId="0F755379" w14:textId="77777777" w:rsidTr="00AB23BD">
        <w:trPr>
          <w:trHeight w:val="555"/>
        </w:trPr>
        <w:tc>
          <w:tcPr>
            <w:tcW w:w="962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AB6BCCA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lang w:eastAsia="pl-PL"/>
              </w:rPr>
              <w:t>ROBOTA BUDOWLANA [1]</w:t>
            </w:r>
          </w:p>
        </w:tc>
      </w:tr>
      <w:tr w:rsidR="00AB23BD" w:rsidRPr="0014481D" w14:paraId="23CA1743" w14:textId="77777777" w:rsidTr="00FF04AF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00461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B24A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Wykonawca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   (nazwa)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88B6F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422454CE" w14:textId="77777777" w:rsidTr="00FF04AF">
        <w:trPr>
          <w:trHeight w:val="148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3B6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3DFD9" w14:textId="430AAF48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Przedmiot umowy</w:t>
            </w: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br/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(opis pozwalający na stwierdzenie spełniania warunku</w:t>
            </w: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określonego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w Rozdz. VI ust. 1 pkt </w:t>
            </w:r>
            <w:r w:rsidR="00E27CBB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4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lit</w:t>
            </w:r>
            <w:r w:rsidR="00FF04AF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.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E27CBB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a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SWZ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; </w:t>
            </w:r>
          </w:p>
          <w:p w14:paraId="25BF6F76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  <w:t>(należy wpisywać wyłącznie roboty obejmujące swoim zakresem wykonanie przedmiotu zamówienia).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3BD5C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570B8E71" w14:textId="77777777" w:rsidTr="00FF04AF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62946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A0C03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Wartość robót</w:t>
            </w:r>
          </w:p>
          <w:p w14:paraId="73ABC805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(brutto)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6E77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69C51ED3" w14:textId="77777777" w:rsidTr="00FF04AF">
        <w:trPr>
          <w:trHeight w:val="7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45C44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48707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Termin wykonania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</w:t>
            </w:r>
            <w:proofErr w:type="spellStart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dd</w:t>
            </w:r>
            <w:proofErr w:type="spellEnd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-mm-</w:t>
            </w:r>
            <w:proofErr w:type="spellStart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rr</w:t>
            </w:r>
            <w:proofErr w:type="spellEnd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CE7CB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1BB5F0B6" w14:textId="77777777" w:rsidTr="00FF04AF">
        <w:trPr>
          <w:trHeight w:val="97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C7AD0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06890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Odbiorca robót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(nazwa i adres)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81E79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5ACAC514" w14:textId="77777777" w:rsidTr="00FF04AF">
        <w:trPr>
          <w:trHeight w:val="78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02732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C8208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Sposób dysponowania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(niepotrzebne skreślić)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530B8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Zasób własny Wykonawcy / zasób podmiotu trzeciego </w:t>
            </w:r>
          </w:p>
        </w:tc>
      </w:tr>
    </w:tbl>
    <w:p w14:paraId="2FF77FFC" w14:textId="77777777" w:rsidR="00AB23BD" w:rsidRPr="0014481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44F5B9B8" w14:textId="77777777" w:rsidR="00AB23B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21E29326" w14:textId="77777777" w:rsidR="00AB23B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tbl>
      <w:tblPr>
        <w:tblpPr w:leftFromText="141" w:rightFromText="141" w:vertAnchor="text" w:horzAnchor="margin" w:tblpY="55"/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140"/>
        <w:gridCol w:w="5948"/>
      </w:tblGrid>
      <w:tr w:rsidR="00AB23BD" w:rsidRPr="0014481D" w14:paraId="3D58737D" w14:textId="77777777" w:rsidTr="00AB23BD">
        <w:trPr>
          <w:trHeight w:val="555"/>
        </w:trPr>
        <w:tc>
          <w:tcPr>
            <w:tcW w:w="962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C33E157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lang w:eastAsia="pl-PL"/>
              </w:rPr>
              <w:t>ROBOTA BUDOWLANA [</w:t>
            </w:r>
            <w:r>
              <w:rPr>
                <w:rFonts w:ascii="Bookman Old Style" w:eastAsia="Times New Roman" w:hAnsi="Bookman Old Style"/>
                <w:b/>
                <w:bCs/>
                <w:lang w:eastAsia="pl-PL"/>
              </w:rPr>
              <w:t>2</w:t>
            </w:r>
            <w:r w:rsidRPr="0014481D">
              <w:rPr>
                <w:rFonts w:ascii="Bookman Old Style" w:eastAsia="Times New Roman" w:hAnsi="Bookman Old Style"/>
                <w:b/>
                <w:bCs/>
                <w:lang w:eastAsia="pl-PL"/>
              </w:rPr>
              <w:t>]</w:t>
            </w:r>
          </w:p>
        </w:tc>
      </w:tr>
      <w:tr w:rsidR="00AB23BD" w:rsidRPr="0014481D" w14:paraId="4C84645F" w14:textId="77777777" w:rsidTr="00FF04AF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354A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481FB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Wykonawca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   (nazwa)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B742B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52E71F18" w14:textId="77777777" w:rsidTr="00FF04AF">
        <w:trPr>
          <w:trHeight w:val="148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B66A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EF6B4" w14:textId="57809C5F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Przedmiot umowy</w:t>
            </w: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br/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(opis pozwalający na stwierdzenie spełniania warunku</w:t>
            </w: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określonego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w Rozdz. VI ust. 1 pkt </w:t>
            </w:r>
            <w:r w:rsidR="00FF04AF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4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lit</w:t>
            </w:r>
            <w:r w:rsidR="00FF04AF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.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FF04AF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a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SWZ</w:t>
            </w:r>
            <w:r w:rsidR="00266DA7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)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; </w:t>
            </w:r>
          </w:p>
          <w:p w14:paraId="49FB3AE5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  <w:t>(należy wpisywać wyłącznie roboty obejmujące swoim zakresem wykonanie przedmiotu zamówienia).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F456C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53228F53" w14:textId="77777777" w:rsidTr="00FF04AF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0B3EA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2C378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Wartość robót</w:t>
            </w:r>
          </w:p>
          <w:p w14:paraId="3FB1938F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(brutto)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69AEF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2B0BBBAE" w14:textId="77777777" w:rsidTr="00FF04AF">
        <w:trPr>
          <w:trHeight w:val="7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14E72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B6FD0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Termin wykonania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</w:t>
            </w:r>
            <w:proofErr w:type="spellStart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dd</w:t>
            </w:r>
            <w:proofErr w:type="spellEnd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-mm-</w:t>
            </w:r>
            <w:proofErr w:type="spellStart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rr</w:t>
            </w:r>
            <w:proofErr w:type="spellEnd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D56E7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4FE7363B" w14:textId="77777777" w:rsidTr="00FF04AF">
        <w:trPr>
          <w:trHeight w:val="97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BBAEE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F298F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Odbiorca robót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(nazwa i adres)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A1868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14E0AD77" w14:textId="77777777" w:rsidTr="00FF04AF">
        <w:trPr>
          <w:trHeight w:val="78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85736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6B464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Sposób dysponowania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(niepotrzebne skreślić)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3513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Zasób własny Wykonawcy / zasób podmiotu trzeciego </w:t>
            </w:r>
          </w:p>
        </w:tc>
      </w:tr>
    </w:tbl>
    <w:p w14:paraId="0A6B5DF7" w14:textId="77777777" w:rsidR="00AB23B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540074E4" w14:textId="77777777" w:rsidR="00AB23B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18934440" w14:textId="77777777" w:rsidR="00AB23BD" w:rsidRPr="0014481D" w:rsidRDefault="00AB23BD" w:rsidP="00AB23BD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>Do wykazu należy załączyć dowody określające, że ww. roboty budowlane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którym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roboty budowlane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68509DC0" w14:textId="77777777" w:rsidR="00AB23BD" w:rsidRDefault="00AB23BD" w:rsidP="0006680E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0C0452DE" w14:textId="77777777" w:rsidR="00AB23BD" w:rsidRDefault="00AB23BD" w:rsidP="0006680E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7199924A" w14:textId="77777777" w:rsidR="004148FC" w:rsidRPr="00846781" w:rsidRDefault="004148FC" w:rsidP="004148FC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0FEC8C3A" w14:textId="77777777" w:rsidR="0006680E" w:rsidRDefault="0006680E" w:rsidP="002F196E">
      <w:pPr>
        <w:jc w:val="right"/>
        <w:rPr>
          <w:rFonts w:ascii="Bookman Old Style" w:hAnsi="Bookman Old Style" w:cs="Arial"/>
        </w:rPr>
        <w:sectPr w:rsidR="0006680E" w:rsidSect="00AB23BD">
          <w:pgSz w:w="11906" w:h="16838"/>
          <w:pgMar w:top="1418" w:right="1418" w:bottom="1418" w:left="1134" w:header="709" w:footer="533" w:gutter="0"/>
          <w:cols w:space="708"/>
          <w:docGrid w:linePitch="360"/>
        </w:sectPr>
      </w:pPr>
    </w:p>
    <w:p w14:paraId="74EB08D0" w14:textId="199CAA6B" w:rsidR="00BA5BF4" w:rsidRPr="00846781" w:rsidRDefault="00BA5BF4">
      <w:pPr>
        <w:spacing w:after="0" w:line="240" w:lineRule="auto"/>
        <w:rPr>
          <w:rFonts w:ascii="Bookman Old Style" w:hAnsi="Bookman Old Style" w:cs="Arial"/>
        </w:rPr>
      </w:pPr>
    </w:p>
    <w:p w14:paraId="5DEC4E61" w14:textId="6CE3A983" w:rsidR="002F196E" w:rsidRPr="00846781" w:rsidRDefault="002F196E" w:rsidP="002F196E">
      <w:pPr>
        <w:jc w:val="right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t xml:space="preserve">Załącznik nr 5 do SWZ </w:t>
      </w:r>
    </w:p>
    <w:p w14:paraId="6ED07806" w14:textId="77777777" w:rsidR="002F196E" w:rsidRPr="00846781" w:rsidRDefault="002F196E" w:rsidP="00643D95">
      <w:pPr>
        <w:spacing w:after="0" w:line="240" w:lineRule="auto"/>
        <w:ind w:left="5320" w:hanging="217"/>
        <w:rPr>
          <w:rFonts w:ascii="Bookman Old Style" w:hAnsi="Bookman Old Style"/>
          <w:b/>
          <w:lang w:bidi="en-US"/>
        </w:rPr>
      </w:pPr>
      <w:r w:rsidRPr="00846781">
        <w:rPr>
          <w:rFonts w:ascii="Bookman Old Style" w:hAnsi="Bookman Old Style"/>
          <w:b/>
          <w:lang w:bidi="en-US"/>
        </w:rPr>
        <w:t>Zamawiający:</w:t>
      </w:r>
    </w:p>
    <w:p w14:paraId="4E9978C3" w14:textId="77777777" w:rsidR="002F196E" w:rsidRPr="00846781" w:rsidRDefault="002F196E" w:rsidP="00643D95">
      <w:pPr>
        <w:spacing w:after="0" w:line="240" w:lineRule="auto"/>
        <w:ind w:left="5320" w:hanging="217"/>
        <w:rPr>
          <w:rFonts w:ascii="Bookman Old Style" w:hAnsi="Bookman Old Style"/>
          <w:b/>
          <w:spacing w:val="-8"/>
          <w:lang w:bidi="en-US"/>
        </w:rPr>
      </w:pPr>
      <w:r w:rsidRPr="00846781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70BAB0F8" w14:textId="77777777" w:rsidR="002F196E" w:rsidRPr="00846781" w:rsidRDefault="002F196E" w:rsidP="00643D95">
      <w:pPr>
        <w:spacing w:after="0" w:line="240" w:lineRule="auto"/>
        <w:ind w:left="5717" w:hanging="614"/>
        <w:rPr>
          <w:rFonts w:ascii="Bookman Old Style" w:hAnsi="Bookman Old Style"/>
          <w:lang w:bidi="en-US"/>
        </w:rPr>
      </w:pPr>
      <w:r w:rsidRPr="00846781">
        <w:rPr>
          <w:rFonts w:ascii="Bookman Old Style" w:hAnsi="Bookman Old Style"/>
          <w:spacing w:val="-8"/>
          <w:lang w:bidi="en-US"/>
        </w:rPr>
        <w:t>pl. Defilad 1, 00-901 Warszawa</w:t>
      </w:r>
    </w:p>
    <w:p w14:paraId="45241C05" w14:textId="77777777" w:rsidR="002F196E" w:rsidRPr="00846781" w:rsidRDefault="002F196E" w:rsidP="00643D95">
      <w:pPr>
        <w:spacing w:after="0" w:line="240" w:lineRule="auto"/>
        <w:ind w:left="5717" w:hanging="614"/>
        <w:rPr>
          <w:rFonts w:ascii="Bookman Old Style" w:hAnsi="Bookman Old Style"/>
          <w:spacing w:val="-9"/>
          <w:lang w:val="de-DE" w:bidi="en-US"/>
        </w:rPr>
      </w:pPr>
      <w:r w:rsidRPr="00846781">
        <w:rPr>
          <w:rFonts w:ascii="Bookman Old Style" w:hAnsi="Bookman Old Style"/>
          <w:spacing w:val="-9"/>
          <w:lang w:val="de-DE" w:bidi="en-US"/>
        </w:rPr>
        <w:t>NIP: 5251575083, REGON: 000325713</w:t>
      </w:r>
    </w:p>
    <w:p w14:paraId="1553C476" w14:textId="77777777" w:rsidR="002F196E" w:rsidRPr="00846781" w:rsidRDefault="002F196E" w:rsidP="00643D95">
      <w:pPr>
        <w:spacing w:after="0" w:line="240" w:lineRule="auto"/>
        <w:ind w:left="5598" w:hanging="495"/>
        <w:rPr>
          <w:rFonts w:ascii="Bookman Old Style" w:hAnsi="Bookman Old Style"/>
          <w:spacing w:val="-9"/>
          <w:lang w:val="de-DE" w:bidi="en-US"/>
        </w:rPr>
      </w:pPr>
      <w:r w:rsidRPr="00846781">
        <w:rPr>
          <w:rFonts w:ascii="Bookman Old Style" w:hAnsi="Bookman Old Style"/>
          <w:spacing w:val="-9"/>
          <w:lang w:val="de-DE" w:bidi="en-US"/>
        </w:rPr>
        <w:t xml:space="preserve">Tel.: (22) 182 62 30, </w:t>
      </w:r>
      <w:hyperlink r:id="rId13" w:history="1">
        <w:r w:rsidRPr="00846781">
          <w:rPr>
            <w:rStyle w:val="Hipercze"/>
            <w:rFonts w:ascii="Bookman Old Style" w:hAnsi="Bookman Old Style"/>
            <w:lang w:val="de-DE" w:bidi="en-US"/>
          </w:rPr>
          <w:t>zp@pan.pl</w:t>
        </w:r>
      </w:hyperlink>
    </w:p>
    <w:p w14:paraId="49792787" w14:textId="77777777" w:rsidR="002F196E" w:rsidRPr="00846781" w:rsidRDefault="002F196E" w:rsidP="00643D95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47EE54A3" w14:textId="77777777" w:rsidR="002F196E" w:rsidRPr="00846781" w:rsidRDefault="002F196E" w:rsidP="00643D95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1D31CEF4" w14:textId="77777777" w:rsidR="002F196E" w:rsidRPr="00846781" w:rsidRDefault="002F196E" w:rsidP="00643D95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1ADD2309" w14:textId="77777777" w:rsidR="002F196E" w:rsidRPr="00846781" w:rsidRDefault="002F196E" w:rsidP="00643D95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3095D32F" w14:textId="77777777" w:rsidR="002F196E" w:rsidRPr="00846781" w:rsidRDefault="002F196E" w:rsidP="00643D95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7ED36D6A" w14:textId="77777777" w:rsidR="002F196E" w:rsidRPr="00846781" w:rsidRDefault="002F196E" w:rsidP="00643D95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10197652" w14:textId="77777777" w:rsidR="002F196E" w:rsidRPr="00846781" w:rsidRDefault="002F196E" w:rsidP="002F196E">
      <w:pPr>
        <w:rPr>
          <w:rFonts w:ascii="Bookman Old Style" w:hAnsi="Bookman Old Style" w:cs="Arial"/>
          <w:lang w:eastAsia="pl-PL"/>
        </w:rPr>
      </w:pPr>
    </w:p>
    <w:p w14:paraId="3BDCD02D" w14:textId="77777777" w:rsidR="002F196E" w:rsidRPr="00846781" w:rsidRDefault="002F196E" w:rsidP="002F196E">
      <w:pPr>
        <w:jc w:val="center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t>WYKAZ OSÓB,</w:t>
      </w:r>
    </w:p>
    <w:p w14:paraId="212B2484" w14:textId="77777777" w:rsidR="002F196E" w:rsidRPr="00846781" w:rsidRDefault="002F196E" w:rsidP="002F196E">
      <w:pPr>
        <w:jc w:val="center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t>skierowanych przez wykonawcę do realizacji zamówienia publicznego</w:t>
      </w:r>
    </w:p>
    <w:p w14:paraId="0F24B173" w14:textId="654F93DA" w:rsidR="002F196E" w:rsidRPr="008F7D93" w:rsidRDefault="002F196E" w:rsidP="002F196E">
      <w:pPr>
        <w:shd w:val="clear" w:color="auto" w:fill="FFFFFF"/>
        <w:rPr>
          <w:rFonts w:ascii="Bookman Old Style" w:hAnsi="Bookman Old Style"/>
          <w:b/>
          <w:bCs/>
          <w:lang w:bidi="en-US"/>
        </w:rPr>
      </w:pPr>
      <w:r w:rsidRPr="00846781">
        <w:rPr>
          <w:rFonts w:ascii="Bookman Old Style" w:hAnsi="Bookman Old Style" w:cs="Arial"/>
          <w:lang w:eastAsia="pl-PL"/>
        </w:rPr>
        <w:t xml:space="preserve">W związku z ubieganiem się o udzielenie zamówienia publicznego na </w:t>
      </w:r>
      <w:r w:rsidRPr="00846781">
        <w:rPr>
          <w:rFonts w:ascii="Bookman Old Style" w:hAnsi="Bookman Old Style" w:cs="Arial"/>
          <w:shd w:val="clear" w:color="auto" w:fill="FFFFFF"/>
          <w:lang w:eastAsia="pl-PL"/>
        </w:rPr>
        <w:t xml:space="preserve">wykonanie usługi: </w:t>
      </w:r>
      <w:r w:rsidRPr="00846781">
        <w:rPr>
          <w:rFonts w:ascii="Bookman Old Style" w:hAnsi="Bookman Old Style"/>
          <w:b/>
        </w:rPr>
        <w:t>„</w:t>
      </w:r>
      <w:r w:rsidR="008F7D93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8F7D93" w:rsidRPr="007D7558">
        <w:rPr>
          <w:rFonts w:ascii="Bookman Old Style" w:hAnsi="Bookman Old Style"/>
          <w:b/>
          <w:bCs/>
        </w:rPr>
        <w:t xml:space="preserve">” </w:t>
      </w:r>
      <w:r w:rsidRPr="008F7D93">
        <w:rPr>
          <w:rFonts w:ascii="Bookman Old Style" w:hAnsi="Bookman Old Style"/>
          <w:b/>
        </w:rPr>
        <w:t xml:space="preserve">- </w:t>
      </w:r>
      <w:r w:rsidRPr="008F7D93">
        <w:rPr>
          <w:rFonts w:ascii="Bookman Old Style" w:hAnsi="Bookman Old Style"/>
          <w:b/>
          <w:lang w:eastAsia="pl-PL"/>
        </w:rPr>
        <w:t xml:space="preserve">znak sprawy nr </w:t>
      </w:r>
      <w:r w:rsidRPr="008F7D93">
        <w:rPr>
          <w:rFonts w:ascii="Bookman Old Style" w:hAnsi="Bookman Old Style"/>
          <w:b/>
          <w:lang w:bidi="en-US"/>
        </w:rPr>
        <w:t>ZZP.</w:t>
      </w:r>
      <w:r w:rsidRPr="008F7D93">
        <w:rPr>
          <w:rFonts w:ascii="Bookman Old Style" w:hAnsi="Bookman Old Style"/>
          <w:b/>
          <w:bCs/>
          <w:lang w:bidi="en-US"/>
        </w:rPr>
        <w:t>261</w:t>
      </w:r>
      <w:r w:rsidR="00E202B5" w:rsidRPr="008F7D93">
        <w:rPr>
          <w:rFonts w:ascii="Bookman Old Style" w:hAnsi="Bookman Old Style"/>
          <w:b/>
          <w:bCs/>
          <w:lang w:bidi="en-US"/>
        </w:rPr>
        <w:t>.</w:t>
      </w:r>
      <w:r w:rsidR="00AB23BD" w:rsidRPr="008F7D93">
        <w:rPr>
          <w:rFonts w:ascii="Bookman Old Style" w:hAnsi="Bookman Old Style"/>
          <w:b/>
          <w:bCs/>
          <w:lang w:bidi="en-US"/>
        </w:rPr>
        <w:t>5</w:t>
      </w:r>
      <w:r w:rsidR="00E202B5" w:rsidRPr="008F7D93">
        <w:rPr>
          <w:rFonts w:ascii="Bookman Old Style" w:hAnsi="Bookman Old Style"/>
          <w:b/>
          <w:bCs/>
          <w:lang w:bidi="en-US"/>
        </w:rPr>
        <w:t>.</w:t>
      </w:r>
      <w:r w:rsidR="004148FC" w:rsidRPr="008F7D93">
        <w:rPr>
          <w:rFonts w:ascii="Bookman Old Style" w:hAnsi="Bookman Old Style"/>
          <w:b/>
          <w:bCs/>
          <w:lang w:bidi="en-US"/>
        </w:rPr>
        <w:t>2021</w:t>
      </w:r>
    </w:p>
    <w:p w14:paraId="715F2A99" w14:textId="4B6D1BBC" w:rsidR="002F196E" w:rsidRPr="00266DA7" w:rsidRDefault="002F196E" w:rsidP="002F196E">
      <w:pPr>
        <w:pStyle w:val="Bezodstpw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  <w:r w:rsidRPr="00266DA7">
        <w:rPr>
          <w:rFonts w:ascii="Bookman Old Style" w:eastAsia="Times New Roman" w:hAnsi="Bookman Old Style" w:cs="Arial"/>
          <w:kern w:val="1"/>
          <w:lang w:eastAsia="pl-PL" w:bidi="hi-IN"/>
        </w:rPr>
        <w:t xml:space="preserve">Opis sposobu dokonywania oceny spełniania warunku zawarto w Rozdziale VI ust. 1 pkt </w:t>
      </w:r>
      <w:r w:rsidR="00815C81" w:rsidRPr="00266DA7">
        <w:rPr>
          <w:rFonts w:ascii="Bookman Old Style" w:eastAsia="Times New Roman" w:hAnsi="Bookman Old Style" w:cs="Arial"/>
          <w:kern w:val="1"/>
          <w:lang w:eastAsia="pl-PL" w:bidi="hi-IN"/>
        </w:rPr>
        <w:t>4</w:t>
      </w:r>
      <w:r w:rsidR="00266DA7" w:rsidRPr="00266DA7">
        <w:rPr>
          <w:rFonts w:ascii="Bookman Old Style" w:eastAsia="Times New Roman" w:hAnsi="Bookman Old Style" w:cs="Arial"/>
          <w:kern w:val="1"/>
          <w:lang w:eastAsia="pl-PL" w:bidi="hi-IN"/>
        </w:rPr>
        <w:t xml:space="preserve"> lit. </w:t>
      </w:r>
      <w:r w:rsidRPr="00266DA7">
        <w:rPr>
          <w:rFonts w:ascii="Bookman Old Style" w:eastAsia="Times New Roman" w:hAnsi="Bookman Old Style" w:cs="Arial"/>
          <w:kern w:val="1"/>
          <w:lang w:eastAsia="pl-PL" w:bidi="hi-IN"/>
        </w:rPr>
        <w:t xml:space="preserve">b) </w:t>
      </w:r>
      <w:r w:rsidR="004148FC" w:rsidRPr="00266DA7">
        <w:rPr>
          <w:rFonts w:ascii="Bookman Old Style" w:eastAsia="Times New Roman" w:hAnsi="Bookman Old Style" w:cs="Arial"/>
          <w:kern w:val="1"/>
          <w:lang w:eastAsia="pl-PL" w:bidi="hi-IN"/>
        </w:rPr>
        <w:t>SWZ</w:t>
      </w:r>
      <w:r w:rsidRPr="00266DA7">
        <w:rPr>
          <w:rFonts w:ascii="Bookman Old Style" w:eastAsia="Times New Roman" w:hAnsi="Bookman Old Style" w:cs="Arial"/>
          <w:kern w:val="1"/>
          <w:lang w:eastAsia="pl-PL" w:bidi="hi-IN"/>
        </w:rPr>
        <w:t>:</w:t>
      </w:r>
    </w:p>
    <w:p w14:paraId="75CB6697" w14:textId="172BB67A" w:rsidR="00AB23BD" w:rsidRDefault="00AB23BD" w:rsidP="002F196E">
      <w:pPr>
        <w:pStyle w:val="Bezodstpw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</w:p>
    <w:p w14:paraId="03043779" w14:textId="53D0C591" w:rsidR="00AB23BD" w:rsidRDefault="00AB23BD" w:rsidP="002F196E">
      <w:pPr>
        <w:pStyle w:val="Bezodstpw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782"/>
        <w:gridCol w:w="5309"/>
      </w:tblGrid>
      <w:tr w:rsidR="00AB23BD" w:rsidRPr="0014481D" w14:paraId="50080DFD" w14:textId="77777777" w:rsidTr="00AB23BD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98B4CA4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lang w:eastAsia="pl-PL"/>
              </w:rPr>
              <w:t xml:space="preserve">OSOBA SKIEROWANA DO REALIZACJI ZAMÓWIENIA </w:t>
            </w:r>
          </w:p>
        </w:tc>
      </w:tr>
      <w:tr w:rsidR="00AB23BD" w:rsidRPr="0014481D" w14:paraId="2DD2123A" w14:textId="77777777" w:rsidTr="00AB23BD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D77A7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42C36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Funkcja / 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1F0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>KIEROWNIK BUDOWY</w:t>
            </w:r>
          </w:p>
          <w:p w14:paraId="31E15DA3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  <w:tr w:rsidR="00AB23BD" w:rsidRPr="0014481D" w14:paraId="14458209" w14:textId="77777777" w:rsidTr="00AB23BD">
        <w:trPr>
          <w:trHeight w:val="58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21701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97CB3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91E8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72B12160" w14:textId="77777777" w:rsidR="00AB23B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26473192" w14:textId="58E6428E" w:rsidR="009A46ED" w:rsidRPr="009A46ED" w:rsidRDefault="009A46ED" w:rsidP="00AB23BD">
            <w:pPr>
              <w:spacing w:after="0" w:line="240" w:lineRule="auto"/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AB23BD" w:rsidRPr="0014481D" w14:paraId="40157AA5" w14:textId="77777777" w:rsidTr="00AB23BD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A5E7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81610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Posiadane uprawnienia </w:t>
            </w:r>
          </w:p>
          <w:p w14:paraId="16E33B2F" w14:textId="069AB928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(Opis pozwalający na stwierdzenie spełniania wymagań określonych w Rozdz. VI ust. 1 pkt </w:t>
            </w:r>
            <w:r w:rsidR="00266DA7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4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lit. </w:t>
            </w:r>
            <w:r w:rsidR="00266DA7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b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="00B22CE0"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tiret</w:t>
            </w:r>
            <w:proofErr w:type="spellEnd"/>
            <w:r w:rsidR="00B22CE0"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 </w:t>
            </w:r>
            <w:r w:rsidR="00B22CE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pierwszy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SWZ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2259C" w14:textId="6D8D5844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14481D">
              <w:rPr>
                <w:rFonts w:ascii="Bookman Old Style" w:hAnsi="Bookman Old Style"/>
                <w:sz w:val="20"/>
                <w:szCs w:val="20"/>
              </w:rPr>
              <w:t>uprawnienia kierownika budowy w robotach ogólnobudowlanych w specjalności konstrukcyjno-budowlanej w rozumieniu ustawy z dnia 7 lipca 1994r. Prawo budowla</w:t>
            </w:r>
            <w:r w:rsidRPr="00A422CF">
              <w:rPr>
                <w:rFonts w:ascii="Bookman Old Style" w:hAnsi="Bookman Old Style"/>
                <w:sz w:val="20"/>
                <w:szCs w:val="20"/>
              </w:rPr>
              <w:t xml:space="preserve">ne </w:t>
            </w:r>
            <w:r w:rsidR="00A422CF" w:rsidRPr="00A422CF">
              <w:rPr>
                <w:rFonts w:ascii="Bookman Old Style" w:eastAsia="Times New Roman" w:hAnsi="Bookman Old Style" w:cs="Bookman Old Style"/>
                <w:kern w:val="2"/>
                <w:sz w:val="20"/>
                <w:szCs w:val="20"/>
                <w:lang w:eastAsia="ar-SA"/>
              </w:rPr>
              <w:t xml:space="preserve">(Dz. U. z 2020 r., poz.1133 z </w:t>
            </w:r>
            <w:proofErr w:type="spellStart"/>
            <w:r w:rsidR="00A422CF" w:rsidRPr="00A422CF">
              <w:rPr>
                <w:rFonts w:ascii="Bookman Old Style" w:eastAsia="Times New Roman" w:hAnsi="Bookman Old Style" w:cs="Bookman Old Style"/>
                <w:kern w:val="2"/>
                <w:sz w:val="20"/>
                <w:szCs w:val="20"/>
                <w:lang w:eastAsia="ar-SA"/>
              </w:rPr>
              <w:t>późn</w:t>
            </w:r>
            <w:proofErr w:type="spellEnd"/>
            <w:r w:rsidR="00A422CF" w:rsidRPr="00A422CF">
              <w:rPr>
                <w:rFonts w:ascii="Bookman Old Style" w:eastAsia="Times New Roman" w:hAnsi="Bookman Old Style" w:cs="Bookman Old Style"/>
                <w:kern w:val="2"/>
                <w:sz w:val="20"/>
                <w:szCs w:val="20"/>
                <w:lang w:eastAsia="ar-SA"/>
              </w:rPr>
              <w:t>. zm.)</w:t>
            </w:r>
            <w:r w:rsidR="00A422CF" w:rsidRPr="0014481D">
              <w:rPr>
                <w:rFonts w:ascii="Bookman Old Style" w:eastAsia="Times New Roman" w:hAnsi="Bookman Old Style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1E49999B" w14:textId="77777777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14:paraId="0896912D" w14:textId="6184FF07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Zakres uprawnień: ……………..</w:t>
            </w:r>
            <w:r w:rsidR="009A46E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9A46ED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134C11DD" w14:textId="028DDFAF" w:rsidR="00AB23BD" w:rsidRPr="009A46E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Numer uprawnień: ………………</w:t>
            </w:r>
            <w:r w:rsidR="009A46E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9A46ED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68560CB2" w14:textId="5B83668F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Data nadania uprawnień: ……</w:t>
            </w:r>
            <w:r w:rsidR="009A46E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.. </w:t>
            </w:r>
            <w:r w:rsidR="009A46ED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064B3969" w14:textId="77777777" w:rsidR="00AB23B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Nazwa organu, który nadał uprawnienia: ……………</w:t>
            </w:r>
          </w:p>
          <w:p w14:paraId="4831F875" w14:textId="0EE61291" w:rsidR="009A46ED" w:rsidRPr="0014481D" w:rsidRDefault="009A46E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AB23BD" w:rsidRPr="0014481D" w14:paraId="187FE41A" w14:textId="77777777" w:rsidTr="00AB23BD">
        <w:trPr>
          <w:trHeight w:val="842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ED320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63B88" w14:textId="77777777" w:rsidR="00AB23BD" w:rsidRPr="00993116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93116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Doświadczenie </w:t>
            </w:r>
          </w:p>
          <w:p w14:paraId="61E6A021" w14:textId="7915234D" w:rsidR="00AB23BD" w:rsidRPr="001F5F0B" w:rsidRDefault="00AB23BD" w:rsidP="00AB23BD">
            <w:pPr>
              <w:spacing w:after="0" w:line="240" w:lineRule="auto"/>
              <w:ind w:right="60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Osoba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pełniła funkcję kierownika budowy lub kierownika robót przy 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robotach </w:t>
            </w:r>
            <w:r w:rsidR="00782B53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wykończenio</w:t>
            </w:r>
            <w:r w:rsidR="001E7FC9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w</w:t>
            </w:r>
            <w:r w:rsidR="00782B53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ych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1E7FC9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lastRenderedPageBreak/>
              <w:t xml:space="preserve">wewnętrznych, 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w tym co najmniej jedna z nich prowadzona była </w:t>
            </w:r>
            <w:r w:rsidR="001E7FC9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w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budynku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wpisanym do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rejestru zabytków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1E7FC9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lub Gminnej Ewidencji Zabytków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9F604" w14:textId="77777777" w:rsidR="00AB23BD" w:rsidRPr="004E198C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4E198C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lastRenderedPageBreak/>
              <w:t>nie / tak</w:t>
            </w:r>
            <w:r w:rsidRPr="004E198C">
              <w:rPr>
                <w:rStyle w:val="Odwoanieprzypisudolnego"/>
                <w:rFonts w:ascii="Bookman Old Style" w:hAnsi="Bookman Old Style"/>
                <w:lang w:eastAsia="pl-PL"/>
              </w:rPr>
              <w:footnoteReference w:id="10"/>
            </w:r>
          </w:p>
        </w:tc>
      </w:tr>
      <w:tr w:rsidR="00AB23BD" w:rsidRPr="0014481D" w14:paraId="17B08F15" w14:textId="77777777" w:rsidTr="00AB23BD">
        <w:trPr>
          <w:trHeight w:val="100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E7B74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31252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Podstawa do dysponowania osobą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28CF5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6476838B" w14:textId="461DA3E7" w:rsidR="00AB23B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7A25A65D" w14:textId="116C28A3" w:rsidR="007C70E8" w:rsidRPr="0014481D" w:rsidRDefault="007C70E8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31A1651B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</w:tbl>
    <w:p w14:paraId="6B6DDD09" w14:textId="77777777" w:rsidR="00AB23BD" w:rsidRPr="0014481D" w:rsidRDefault="00AB23BD" w:rsidP="00AB23BD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849"/>
        <w:gridCol w:w="5242"/>
      </w:tblGrid>
      <w:tr w:rsidR="00AB23BD" w:rsidRPr="0014481D" w14:paraId="6808385C" w14:textId="77777777" w:rsidTr="00AB23BD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0C59C40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lang w:eastAsia="pl-PL"/>
              </w:rPr>
              <w:t xml:space="preserve">OSOBA SKIEROWANA DO REALIZACJI ZAMÓWIENIA </w:t>
            </w:r>
          </w:p>
        </w:tc>
      </w:tr>
      <w:tr w:rsidR="00AB23BD" w:rsidRPr="0014481D" w14:paraId="1906DA12" w14:textId="77777777" w:rsidTr="00AB23BD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71E08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7CF00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Funkcja / zakres wykonywanych czynności 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D38BF" w14:textId="77777777" w:rsidR="00AB23BD" w:rsidRPr="00A22CD4" w:rsidRDefault="00AB23BD" w:rsidP="00AB23BD">
            <w:pPr>
              <w:spacing w:after="0" w:line="240" w:lineRule="auto"/>
              <w:ind w:left="144" w:right="60"/>
              <w:jc w:val="both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A22CD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Osoba z </w:t>
            </w:r>
            <w:r w:rsidRPr="00AD5F45">
              <w:rPr>
                <w:rFonts w:ascii="Bookman Old Style" w:hAnsi="Bookman Old Style"/>
                <w:b/>
                <w:sz w:val="20"/>
                <w:szCs w:val="20"/>
              </w:rPr>
              <w:t xml:space="preserve">uprawnieniami do pełnienia samodzielnych funkcji technicznych w budownictwie w specjalności instalacyjnej w zakresie sieci, instalacji i urządzeń elektrycznych i elektroenergetycznych bez ograniczeń. </w:t>
            </w:r>
          </w:p>
        </w:tc>
      </w:tr>
      <w:tr w:rsidR="00AB23BD" w:rsidRPr="0014481D" w14:paraId="4E2F2923" w14:textId="77777777" w:rsidTr="00AB23BD">
        <w:trPr>
          <w:trHeight w:val="58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8A07C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17484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F99A9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0F76BA98" w14:textId="7D5FA996" w:rsidR="00AB23B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59F9DE6B" w14:textId="61D6A3AF" w:rsidR="007C70E8" w:rsidRPr="0014481D" w:rsidRDefault="007C70E8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58E116A9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  <w:tr w:rsidR="00AB23BD" w:rsidRPr="0014481D" w14:paraId="13EAADC5" w14:textId="77777777" w:rsidTr="00AB23BD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F218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9360B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Posiadane uprawnienia </w:t>
            </w:r>
          </w:p>
          <w:p w14:paraId="4CFB2E19" w14:textId="0DE6AA85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(Opis pozwalający na stwierdzenie spełniania wymagań określonych w Rozdz. VI ust. 1 pkt </w:t>
            </w:r>
            <w:r w:rsidR="00B22CE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4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lit. </w:t>
            </w:r>
            <w:r w:rsidR="00B22CE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b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tiret</w:t>
            </w:r>
            <w:proofErr w:type="spellEnd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 </w:t>
            </w:r>
            <w:r w:rsidR="00B22CE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drugi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SWZ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475A" w14:textId="77777777" w:rsidR="00AB23BD" w:rsidRPr="00A22CD4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AD5F45">
              <w:rPr>
                <w:rFonts w:ascii="Bookman Old Style" w:hAnsi="Bookman Old Style"/>
                <w:sz w:val="20"/>
                <w:szCs w:val="20"/>
              </w:rPr>
              <w:t>uprawnieniami do pełnienia samodzielnych funkcji technicznych w budownictwie w specjalności instalacyjnej w zakresie sieci, instalacji i urządzeń elektrycznych i elektroenergetycznych bez ograniczeń.</w:t>
            </w:r>
          </w:p>
          <w:p w14:paraId="19D23279" w14:textId="77777777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14:paraId="2FE6F937" w14:textId="2B032A6A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Zakres uprawnień: ……………..</w:t>
            </w:r>
            <w:r w:rsidR="007C70E8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7C70E8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4AF381BB" w14:textId="06BDFCDA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Numer uprawnień: …………</w:t>
            </w:r>
            <w:r w:rsidR="007C70E8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…. </w:t>
            </w:r>
            <w:r w:rsidR="007C70E8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7AC4B919" w14:textId="2E2CA2F5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Data nadania uprawnień: ……</w:t>
            </w:r>
            <w:r w:rsidR="007C70E8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7C70E8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6A42117E" w14:textId="77777777" w:rsidR="00AB23B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Nazwa organu, który nadał uprawnienia: ……………</w:t>
            </w:r>
          </w:p>
          <w:p w14:paraId="67FDEFF0" w14:textId="03A5F9ED" w:rsidR="007C70E8" w:rsidRPr="0014481D" w:rsidRDefault="007C70E8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AB23BD" w:rsidRPr="0014481D" w14:paraId="0F2F5103" w14:textId="77777777" w:rsidTr="00AB23BD">
        <w:trPr>
          <w:trHeight w:val="100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2167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4728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Podstawa do dysponowania osobą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A219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54F06762" w14:textId="1171AE4D" w:rsidR="00AB23B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51387219" w14:textId="7D7E16C6" w:rsidR="007C70E8" w:rsidRPr="0014481D" w:rsidRDefault="007C70E8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25BAED53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</w:tbl>
    <w:p w14:paraId="25439AFC" w14:textId="77777777" w:rsidR="00AB23BD" w:rsidRPr="0014481D" w:rsidRDefault="00AB23BD" w:rsidP="00AB23BD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2D9D868C" w14:textId="77777777" w:rsidR="00AB23BD" w:rsidRPr="0014481D" w:rsidRDefault="00AB23BD" w:rsidP="00AB23BD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14481D">
        <w:rPr>
          <w:rFonts w:ascii="Bookman Old Style" w:hAnsi="Bookman Old Style"/>
          <w:b/>
          <w:sz w:val="20"/>
          <w:szCs w:val="20"/>
        </w:rPr>
        <w:t>*/</w:t>
      </w:r>
      <w:r w:rsidRPr="0014481D">
        <w:rPr>
          <w:rFonts w:ascii="Bookman Old Style" w:hAnsi="Bookman Old Style"/>
          <w:sz w:val="20"/>
          <w:szCs w:val="20"/>
        </w:rPr>
        <w:t xml:space="preserve"> dysponowanie osobą na podstawie np. umowy o pracę, umowy zlecenia, umowy o dzieło, oddanie do dyspozycji przez inny podmiot.</w:t>
      </w:r>
    </w:p>
    <w:p w14:paraId="0F3F69E7" w14:textId="77777777" w:rsidR="00AB23BD" w:rsidRPr="0014481D" w:rsidRDefault="00AB23BD" w:rsidP="00AB23BD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0ECE6982" w14:textId="77777777" w:rsidR="00AB23BD" w:rsidRPr="0014481D" w:rsidRDefault="00AB23BD" w:rsidP="00AB23B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sz w:val="20"/>
          <w:szCs w:val="20"/>
        </w:rPr>
      </w:pPr>
      <w:r w:rsidRPr="0014481D">
        <w:rPr>
          <w:rFonts w:ascii="Bookman Old Style" w:hAnsi="Bookman Old Style"/>
          <w:iCs/>
          <w:sz w:val="20"/>
          <w:szCs w:val="20"/>
          <w:lang w:eastAsia="pl-PL"/>
        </w:rPr>
        <w:t>Uwaga:</w:t>
      </w:r>
      <w:r w:rsidRPr="0014481D">
        <w:rPr>
          <w:rFonts w:ascii="Bookman Old Style" w:hAnsi="Bookman Old Style"/>
          <w:i/>
          <w:iCs/>
          <w:sz w:val="20"/>
          <w:szCs w:val="20"/>
          <w:lang w:eastAsia="pl-PL"/>
        </w:rPr>
        <w:tab/>
      </w:r>
      <w:r w:rsidRPr="0014481D">
        <w:rPr>
          <w:rFonts w:ascii="Bookman Old Style" w:hAnsi="Bookman Old Style"/>
          <w:sz w:val="20"/>
          <w:szCs w:val="20"/>
        </w:rPr>
        <w:t>W przypadku</w:t>
      </w:r>
      <w:r>
        <w:rPr>
          <w:rFonts w:ascii="Bookman Old Style" w:hAnsi="Bookman Old Style"/>
          <w:sz w:val="20"/>
          <w:szCs w:val="20"/>
        </w:rPr>
        <w:t>,</w:t>
      </w:r>
      <w:r w:rsidRPr="0014481D">
        <w:rPr>
          <w:rFonts w:ascii="Bookman Old Style" w:hAnsi="Bookman Old Style"/>
          <w:sz w:val="20"/>
          <w:szCs w:val="20"/>
        </w:rPr>
        <w:t xml:space="preserve"> gdy </w:t>
      </w:r>
      <w:r w:rsidRPr="0014481D">
        <w:rPr>
          <w:rFonts w:ascii="Bookman Old Style" w:hAnsi="Bookman Old Style"/>
          <w:bCs/>
          <w:iCs/>
          <w:sz w:val="20"/>
          <w:szCs w:val="20"/>
        </w:rPr>
        <w:t>Wykonawca polega na osobach zdolnych do wykonania zamówienia innych podmiotów,</w:t>
      </w:r>
      <w:r w:rsidRPr="0014481D">
        <w:rPr>
          <w:rFonts w:ascii="Bookman Old Style" w:hAnsi="Bookman Old Style"/>
          <w:sz w:val="20"/>
          <w:szCs w:val="20"/>
        </w:rPr>
        <w:t xml:space="preserve">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 </w:t>
      </w:r>
    </w:p>
    <w:p w14:paraId="1FB2689C" w14:textId="77777777" w:rsidR="00AB23BD" w:rsidRPr="0014481D" w:rsidRDefault="00AB23BD" w:rsidP="00AB23BD">
      <w:pPr>
        <w:spacing w:after="0" w:line="240" w:lineRule="auto"/>
        <w:rPr>
          <w:rFonts w:ascii="Bookman Old Style" w:hAnsi="Bookman Old Style"/>
        </w:rPr>
      </w:pPr>
    </w:p>
    <w:p w14:paraId="2B8E1912" w14:textId="77777777" w:rsidR="004148FC" w:rsidRPr="00846781" w:rsidRDefault="004148FC" w:rsidP="004148FC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6AE5BD16" w14:textId="72B98BE5" w:rsidR="00E202B5" w:rsidRPr="00846781" w:rsidRDefault="00E202B5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32049FE2" w14:textId="77777777" w:rsidR="00B00F3A" w:rsidRDefault="00B00F3A" w:rsidP="002F58F2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35CB159A" w14:textId="77777777" w:rsidR="00B00F3A" w:rsidRDefault="00B00F3A" w:rsidP="002F58F2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1F74E80F" w14:textId="77777777" w:rsidR="00B00F3A" w:rsidRDefault="00B00F3A" w:rsidP="002F58F2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45A73936" w14:textId="77777777" w:rsidR="00B00F3A" w:rsidRDefault="00B00F3A" w:rsidP="002F58F2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1567A4BD" w14:textId="77777777" w:rsidR="00B00F3A" w:rsidRDefault="00B00F3A" w:rsidP="00622D3B">
      <w:pPr>
        <w:spacing w:after="0" w:line="240" w:lineRule="auto"/>
        <w:contextualSpacing/>
        <w:rPr>
          <w:rFonts w:ascii="Bookman Old Style" w:eastAsia="Times New Roman" w:hAnsi="Bookman Old Style"/>
          <w:b/>
          <w:lang w:bidi="en-US"/>
        </w:rPr>
      </w:pPr>
      <w:bookmarkStart w:id="3" w:name="_GoBack"/>
      <w:bookmarkEnd w:id="3"/>
    </w:p>
    <w:sectPr w:rsidR="00B00F3A" w:rsidSect="00E570A0"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908321" w14:textId="77777777" w:rsidR="002C291E" w:rsidRDefault="002C291E">
      <w:pPr>
        <w:spacing w:after="0" w:line="240" w:lineRule="auto"/>
      </w:pPr>
      <w:r>
        <w:separator/>
      </w:r>
    </w:p>
  </w:endnote>
  <w:endnote w:type="continuationSeparator" w:id="0">
    <w:p w14:paraId="6A6E1D16" w14:textId="77777777" w:rsidR="002C291E" w:rsidRDefault="002C291E">
      <w:pPr>
        <w:spacing w:after="0" w:line="240" w:lineRule="auto"/>
      </w:pPr>
      <w:r>
        <w:continuationSeparator/>
      </w:r>
    </w:p>
  </w:endnote>
  <w:endnote w:type="continuationNotice" w:id="1">
    <w:p w14:paraId="5520CAA5" w14:textId="77777777" w:rsidR="002C291E" w:rsidRDefault="002C29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DE24B" w14:textId="77777777" w:rsidR="00307C08" w:rsidRPr="00815C81" w:rsidRDefault="00307C08">
    <w:pPr>
      <w:pStyle w:val="Stopka"/>
      <w:jc w:val="right"/>
      <w:rPr>
        <w:rFonts w:ascii="Bookman Old Style" w:hAnsi="Bookman Old Style"/>
        <w:sz w:val="20"/>
        <w:szCs w:val="20"/>
      </w:rPr>
    </w:pPr>
    <w:r w:rsidRPr="00815C81">
      <w:rPr>
        <w:rFonts w:ascii="Bookman Old Style" w:hAnsi="Bookman Old Style"/>
        <w:sz w:val="20"/>
        <w:szCs w:val="20"/>
      </w:rPr>
      <w:t xml:space="preserve">Strona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PAGE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Pr="00815C81">
      <w:rPr>
        <w:rFonts w:ascii="Bookman Old Style" w:hAnsi="Bookman Old Style"/>
        <w:bCs/>
        <w:noProof/>
        <w:sz w:val="20"/>
        <w:szCs w:val="20"/>
      </w:rPr>
      <w:t>62</w:t>
    </w:r>
    <w:r w:rsidRPr="00815C81">
      <w:rPr>
        <w:rFonts w:ascii="Bookman Old Style" w:hAnsi="Bookman Old Style"/>
        <w:bCs/>
        <w:sz w:val="20"/>
        <w:szCs w:val="20"/>
      </w:rPr>
      <w:fldChar w:fldCharType="end"/>
    </w:r>
    <w:r w:rsidRPr="00815C81">
      <w:rPr>
        <w:rFonts w:ascii="Bookman Old Style" w:hAnsi="Bookman Old Style"/>
        <w:sz w:val="20"/>
        <w:szCs w:val="20"/>
      </w:rPr>
      <w:t xml:space="preserve"> z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NUMPAGES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Pr="00815C81">
      <w:rPr>
        <w:rFonts w:ascii="Bookman Old Style" w:hAnsi="Bookman Old Style"/>
        <w:bCs/>
        <w:noProof/>
        <w:sz w:val="20"/>
        <w:szCs w:val="20"/>
      </w:rPr>
      <w:t>70</w:t>
    </w:r>
    <w:r w:rsidRPr="00815C81">
      <w:rPr>
        <w:rFonts w:ascii="Bookman Old Style" w:hAnsi="Bookman Old Style"/>
        <w:bCs/>
        <w:sz w:val="20"/>
        <w:szCs w:val="20"/>
      </w:rPr>
      <w:fldChar w:fldCharType="end"/>
    </w:r>
  </w:p>
  <w:p w14:paraId="33FF2120" w14:textId="77777777" w:rsidR="00307C08" w:rsidRDefault="00307C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5B685C" w14:textId="77777777" w:rsidR="002C291E" w:rsidRDefault="002C291E">
      <w:pPr>
        <w:spacing w:after="0" w:line="240" w:lineRule="auto"/>
      </w:pPr>
      <w:r>
        <w:separator/>
      </w:r>
    </w:p>
  </w:footnote>
  <w:footnote w:type="continuationSeparator" w:id="0">
    <w:p w14:paraId="4CA07EC7" w14:textId="77777777" w:rsidR="002C291E" w:rsidRDefault="002C291E">
      <w:pPr>
        <w:spacing w:after="0" w:line="240" w:lineRule="auto"/>
      </w:pPr>
      <w:r>
        <w:continuationSeparator/>
      </w:r>
    </w:p>
  </w:footnote>
  <w:footnote w:type="continuationNotice" w:id="1">
    <w:p w14:paraId="79BB81A8" w14:textId="77777777" w:rsidR="002C291E" w:rsidRDefault="002C291E">
      <w:pPr>
        <w:spacing w:after="0" w:line="240" w:lineRule="auto"/>
      </w:pPr>
    </w:p>
  </w:footnote>
  <w:footnote w:id="2">
    <w:p w14:paraId="4D5A4277" w14:textId="77777777" w:rsidR="00307C08" w:rsidRPr="009613B2" w:rsidRDefault="00307C08" w:rsidP="009613B2">
      <w:pPr>
        <w:pStyle w:val="Tekstprzypisudolnego"/>
        <w:spacing w:before="0" w:line="240" w:lineRule="auto"/>
        <w:ind w:firstLine="0"/>
        <w:rPr>
          <w:sz w:val="16"/>
          <w:szCs w:val="16"/>
          <w:lang w:val="pl-PL"/>
        </w:rPr>
      </w:pPr>
      <w:r w:rsidRPr="009613B2">
        <w:rPr>
          <w:rStyle w:val="Odwoanieprzypisudolnego"/>
          <w:sz w:val="16"/>
          <w:szCs w:val="16"/>
        </w:rPr>
        <w:footnoteRef/>
      </w:r>
      <w:r w:rsidRPr="009613B2">
        <w:rPr>
          <w:sz w:val="16"/>
          <w:szCs w:val="16"/>
          <w:lang w:val="pl-PL"/>
        </w:rPr>
        <w:t xml:space="preserve">Wypełnia </w:t>
      </w:r>
      <w:r w:rsidRPr="009613B2">
        <w:rPr>
          <w:sz w:val="16"/>
          <w:szCs w:val="16"/>
        </w:rPr>
        <w:t>Wykonawca</w:t>
      </w:r>
      <w:r w:rsidRPr="009613B2">
        <w:rPr>
          <w:sz w:val="16"/>
          <w:szCs w:val="16"/>
          <w:lang w:val="pl-PL"/>
        </w:rPr>
        <w:t>.</w:t>
      </w:r>
    </w:p>
  </w:footnote>
  <w:footnote w:id="3">
    <w:p w14:paraId="37D09250" w14:textId="77777777" w:rsidR="00307C08" w:rsidRPr="008522BB" w:rsidRDefault="00307C08" w:rsidP="00474843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9613B2">
        <w:rPr>
          <w:rStyle w:val="TekstprzypisudolnegoZnak"/>
          <w:rFonts w:ascii="Bookman Old Style" w:eastAsia="Calibri" w:hAnsi="Bookman Old Style"/>
          <w:sz w:val="18"/>
          <w:szCs w:val="18"/>
          <w:vertAlign w:val="superscript"/>
        </w:rPr>
        <w:footnoteRef/>
      </w:r>
      <w:r w:rsidRPr="009613B2">
        <w:rPr>
          <w:rFonts w:ascii="Bookman Old Style" w:hAnsi="Bookman Old Style"/>
          <w:sz w:val="18"/>
          <w:szCs w:val="18"/>
          <w:vertAlign w:val="superscript"/>
        </w:rPr>
        <w:t xml:space="preserve"> </w:t>
      </w:r>
      <w:r w:rsidRPr="008522BB">
        <w:rPr>
          <w:rFonts w:ascii="Bookman Old Style" w:hAnsi="Bookman Old Style"/>
          <w:sz w:val="18"/>
          <w:szCs w:val="18"/>
        </w:rPr>
        <w:t>Wykonawca skreśla niewłaściwe.</w:t>
      </w:r>
    </w:p>
  </w:footnote>
  <w:footnote w:id="4">
    <w:p w14:paraId="729FE8BD" w14:textId="77777777" w:rsidR="00307C08" w:rsidRPr="00376386" w:rsidRDefault="00307C08" w:rsidP="00376386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5">
    <w:p w14:paraId="693CA7BF" w14:textId="77777777" w:rsidR="00307C08" w:rsidRPr="00376386" w:rsidRDefault="00307C08" w:rsidP="00376386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6">
    <w:p w14:paraId="56FC2F50" w14:textId="77777777" w:rsidR="00307C08" w:rsidRPr="002036FB" w:rsidRDefault="00307C08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7">
    <w:p w14:paraId="23B0039B" w14:textId="77777777" w:rsidR="00307C08" w:rsidRPr="002036FB" w:rsidRDefault="00307C08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8">
    <w:p w14:paraId="5D2D0A9E" w14:textId="77777777" w:rsidR="00307C08" w:rsidRPr="002036FB" w:rsidRDefault="00307C08" w:rsidP="00C83159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9">
    <w:p w14:paraId="23FD3A19" w14:textId="77777777" w:rsidR="00307C08" w:rsidRPr="00022BA9" w:rsidRDefault="00307C08" w:rsidP="00C83159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0">
    <w:p w14:paraId="2AB68D8B" w14:textId="77777777" w:rsidR="00307C08" w:rsidRPr="00A42A8C" w:rsidRDefault="00307C08" w:rsidP="00AB23BD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C202548A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</w:rPr>
    </w:lvl>
  </w:abstractNum>
  <w:abstractNum w:abstractNumId="1" w15:restartNumberingAfterBreak="0">
    <w:nsid w:val="00000002"/>
    <w:multiLevelType w:val="singleLevel"/>
    <w:tmpl w:val="E5F6CF6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2" w15:restartNumberingAfterBreak="0">
    <w:nsid w:val="00000007"/>
    <w:multiLevelType w:val="multilevel"/>
    <w:tmpl w:val="F7F4186A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502" w:hanging="360"/>
      </w:pPr>
      <w:rPr>
        <w:rFonts w:ascii="Arial" w:hAnsi="Arial" w:cs="Arial"/>
        <w:b w:val="0"/>
        <w:color w:val="000000"/>
        <w:kern w:val="1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97" w:hanging="4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00000008"/>
    <w:multiLevelType w:val="singleLevel"/>
    <w:tmpl w:val="DED42964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  <w:b w:val="0"/>
      </w:rPr>
    </w:lvl>
  </w:abstractNum>
  <w:abstractNum w:abstractNumId="4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5" w15:restartNumberingAfterBreak="0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</w:rPr>
    </w:lvl>
    <w:lvl w:ilvl="1">
      <w:numFmt w:val="bullet"/>
      <w:lvlText w:val="·"/>
      <w:lvlJc w:val="left"/>
      <w:pPr>
        <w:tabs>
          <w:tab w:val="num" w:pos="360"/>
        </w:tabs>
        <w:ind w:left="360" w:firstLine="0"/>
      </w:pPr>
      <w:rPr>
        <w:rFonts w:ascii="Times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60"/>
        </w:tabs>
        <w:ind w:left="160" w:firstLine="200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60"/>
        </w:tabs>
        <w:ind w:left="160" w:firstLine="416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60"/>
        </w:tabs>
        <w:ind w:left="160" w:firstLine="6320"/>
      </w:pPr>
      <w:rPr>
        <w:rFonts w:hint="default"/>
        <w:color w:val="000000"/>
        <w:position w:val="0"/>
      </w:rPr>
    </w:lvl>
  </w:abstractNum>
  <w:abstractNum w:abstractNumId="6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8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kern w:val="1"/>
        <w:sz w:val="20"/>
        <w:szCs w:val="20"/>
        <w:lang w:eastAsia="en-US"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color w:val="000000"/>
        <w:kern w:val="1"/>
        <w:lang w:eastAsia="en-US" w:bidi="en-US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10"/>
    <w:multiLevelType w:val="multilevel"/>
    <w:tmpl w:val="0256E0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lang w:eastAsia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13"/>
    <w:multiLevelType w:val="singleLevel"/>
    <w:tmpl w:val="836C4E7E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bCs/>
        <w:kern w:val="2"/>
        <w:lang w:eastAsia="ar-SA"/>
      </w:rPr>
    </w:lvl>
  </w:abstractNum>
  <w:abstractNum w:abstractNumId="11" w15:restartNumberingAfterBreak="0">
    <w:nsid w:val="00000015"/>
    <w:multiLevelType w:val="multi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1129FC"/>
    <w:multiLevelType w:val="hybridMultilevel"/>
    <w:tmpl w:val="CE3693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01611A16"/>
    <w:multiLevelType w:val="multilevel"/>
    <w:tmpl w:val="FF700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02010FD0"/>
    <w:multiLevelType w:val="hybridMultilevel"/>
    <w:tmpl w:val="7FECE3D8"/>
    <w:lvl w:ilvl="0" w:tplc="87DCAAC6">
      <w:start w:val="1"/>
      <w:numFmt w:val="decimal"/>
      <w:lvlText w:val="%1)"/>
      <w:lvlJc w:val="left"/>
      <w:pPr>
        <w:ind w:left="773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825F30">
      <w:start w:val="1"/>
      <w:numFmt w:val="lowerLetter"/>
      <w:lvlText w:val="%2"/>
      <w:lvlJc w:val="left"/>
      <w:pPr>
        <w:ind w:left="1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E536A">
      <w:start w:val="1"/>
      <w:numFmt w:val="lowerRoman"/>
      <w:lvlText w:val="%3"/>
      <w:lvlJc w:val="left"/>
      <w:pPr>
        <w:ind w:left="2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083650">
      <w:start w:val="1"/>
      <w:numFmt w:val="decimal"/>
      <w:lvlText w:val="%4"/>
      <w:lvlJc w:val="left"/>
      <w:pPr>
        <w:ind w:left="2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40E5A2">
      <w:start w:val="1"/>
      <w:numFmt w:val="lowerLetter"/>
      <w:lvlText w:val="%5"/>
      <w:lvlJc w:val="left"/>
      <w:pPr>
        <w:ind w:left="3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AE4F2AE">
      <w:start w:val="1"/>
      <w:numFmt w:val="lowerRoman"/>
      <w:lvlText w:val="%6"/>
      <w:lvlJc w:val="left"/>
      <w:pPr>
        <w:ind w:left="4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6DB60">
      <w:start w:val="1"/>
      <w:numFmt w:val="decimal"/>
      <w:lvlText w:val="%7"/>
      <w:lvlJc w:val="left"/>
      <w:pPr>
        <w:ind w:left="5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42A9888">
      <w:start w:val="1"/>
      <w:numFmt w:val="lowerLetter"/>
      <w:lvlText w:val="%8"/>
      <w:lvlJc w:val="left"/>
      <w:pPr>
        <w:ind w:left="5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208B58E">
      <w:start w:val="1"/>
      <w:numFmt w:val="lowerRoman"/>
      <w:lvlText w:val="%9"/>
      <w:lvlJc w:val="left"/>
      <w:pPr>
        <w:ind w:left="6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28A192C"/>
    <w:multiLevelType w:val="hybridMultilevel"/>
    <w:tmpl w:val="E68658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314457C"/>
    <w:multiLevelType w:val="hybridMultilevel"/>
    <w:tmpl w:val="C57CCF3E"/>
    <w:lvl w:ilvl="0" w:tplc="D71621B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1" w:tplc="DC4047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 w:tplc="7092FA20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3" w:tplc="2EFCDD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</w:rPr>
    </w:lvl>
    <w:lvl w:ilvl="4" w:tplc="D532A03C">
      <w:start w:val="1"/>
      <w:numFmt w:val="decimal"/>
      <w:lvlText w:val="%5)"/>
      <w:lvlJc w:val="left"/>
      <w:pPr>
        <w:ind w:left="3600" w:hanging="360"/>
      </w:pPr>
      <w:rPr>
        <w:rFonts w:hint="default"/>
        <w:sz w:val="22"/>
        <w:szCs w:val="22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039B6EE5"/>
    <w:multiLevelType w:val="hybridMultilevel"/>
    <w:tmpl w:val="C35E6BD6"/>
    <w:lvl w:ilvl="0" w:tplc="49EAF0A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3A90F99"/>
    <w:multiLevelType w:val="hybridMultilevel"/>
    <w:tmpl w:val="116E1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4321EC8"/>
    <w:multiLevelType w:val="hybridMultilevel"/>
    <w:tmpl w:val="1D84A30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071A17EC"/>
    <w:multiLevelType w:val="hybridMultilevel"/>
    <w:tmpl w:val="BABC74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7527A55"/>
    <w:multiLevelType w:val="multilevel"/>
    <w:tmpl w:val="DF44C61E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08D03428"/>
    <w:multiLevelType w:val="hybridMultilevel"/>
    <w:tmpl w:val="1DA0EB1A"/>
    <w:lvl w:ilvl="0" w:tplc="623C2CFC">
      <w:start w:val="1"/>
      <w:numFmt w:val="decimal"/>
      <w:lvlText w:val="%1)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D873BD"/>
    <w:multiLevelType w:val="hybridMultilevel"/>
    <w:tmpl w:val="B7C8F1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09F40406"/>
    <w:multiLevelType w:val="multilevel"/>
    <w:tmpl w:val="EEC0E9F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 w15:restartNumberingAfterBreak="0">
    <w:nsid w:val="0A2279CB"/>
    <w:multiLevelType w:val="hybridMultilevel"/>
    <w:tmpl w:val="4DBA5F7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0A85526E"/>
    <w:multiLevelType w:val="hybridMultilevel"/>
    <w:tmpl w:val="F2DEB9F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0A8E07DF"/>
    <w:multiLevelType w:val="hybridMultilevel"/>
    <w:tmpl w:val="45183C08"/>
    <w:lvl w:ilvl="0" w:tplc="B596D856">
      <w:start w:val="3"/>
      <w:numFmt w:val="decimal"/>
      <w:lvlText w:val="%1."/>
      <w:lvlJc w:val="left"/>
      <w:pPr>
        <w:ind w:left="360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BE16F50"/>
    <w:multiLevelType w:val="hybridMultilevel"/>
    <w:tmpl w:val="5374DA74"/>
    <w:lvl w:ilvl="0" w:tplc="4384B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DC91A09"/>
    <w:multiLevelType w:val="hybridMultilevel"/>
    <w:tmpl w:val="28A6B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EFD3AEE"/>
    <w:multiLevelType w:val="hybridMultilevel"/>
    <w:tmpl w:val="2A789FE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416078B6">
      <w:start w:val="1"/>
      <w:numFmt w:val="decimal"/>
      <w:lvlText w:val="%2)"/>
      <w:lvlJc w:val="left"/>
      <w:pPr>
        <w:ind w:left="72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114B123F"/>
    <w:multiLevelType w:val="hybridMultilevel"/>
    <w:tmpl w:val="51F8F9C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117A2F3A"/>
    <w:multiLevelType w:val="hybridMultilevel"/>
    <w:tmpl w:val="0AB874F4"/>
    <w:lvl w:ilvl="0" w:tplc="EB9C503A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29F0687"/>
    <w:multiLevelType w:val="hybridMultilevel"/>
    <w:tmpl w:val="3AFA0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31D6444"/>
    <w:multiLevelType w:val="hybridMultilevel"/>
    <w:tmpl w:val="B2A29A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5520EB5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6" w15:restartNumberingAfterBreak="0">
    <w:nsid w:val="18372361"/>
    <w:multiLevelType w:val="multilevel"/>
    <w:tmpl w:val="10A6ED0C"/>
    <w:styleLink w:val="WWNum6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19E94438"/>
    <w:multiLevelType w:val="hybridMultilevel"/>
    <w:tmpl w:val="20188170"/>
    <w:lvl w:ilvl="0" w:tplc="07DE3B6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40" w15:restartNumberingAfterBreak="0">
    <w:nsid w:val="1CF8171A"/>
    <w:multiLevelType w:val="hybridMultilevel"/>
    <w:tmpl w:val="65D29958"/>
    <w:lvl w:ilvl="0" w:tplc="46AA3906">
      <w:start w:val="1"/>
      <w:numFmt w:val="decimal"/>
      <w:lvlText w:val="%1."/>
      <w:lvlJc w:val="left"/>
      <w:pPr>
        <w:tabs>
          <w:tab w:val="num" w:pos="5180"/>
        </w:tabs>
        <w:ind w:left="516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5E62C8">
      <w:start w:val="1"/>
      <w:numFmt w:val="decimal"/>
      <w:lvlText w:val="%3)"/>
      <w:lvlJc w:val="left"/>
      <w:pPr>
        <w:ind w:left="2110" w:hanging="13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1FA82479"/>
    <w:multiLevelType w:val="hybridMultilevel"/>
    <w:tmpl w:val="E2FC64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5E010D"/>
    <w:multiLevelType w:val="hybridMultilevel"/>
    <w:tmpl w:val="E168C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1277E2C"/>
    <w:multiLevelType w:val="multilevel"/>
    <w:tmpl w:val="C7FA581E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4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5" w15:restartNumberingAfterBreak="0">
    <w:nsid w:val="231D59D6"/>
    <w:multiLevelType w:val="hybridMultilevel"/>
    <w:tmpl w:val="F2F2CE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 w15:restartNumberingAfterBreak="0">
    <w:nsid w:val="23C56C69"/>
    <w:multiLevelType w:val="multilevel"/>
    <w:tmpl w:val="AD3C74F4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8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43F48D8"/>
    <w:multiLevelType w:val="hybridMultilevel"/>
    <w:tmpl w:val="83B2C06C"/>
    <w:lvl w:ilvl="0" w:tplc="9B62AC0A">
      <w:start w:val="1"/>
      <w:numFmt w:val="decimal"/>
      <w:lvlText w:val="%1)"/>
      <w:lvlJc w:val="left"/>
      <w:pPr>
        <w:ind w:left="7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7D5483A"/>
    <w:multiLevelType w:val="multilevel"/>
    <w:tmpl w:val="47E2099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2" w15:restartNumberingAfterBreak="0">
    <w:nsid w:val="2B021ED4"/>
    <w:multiLevelType w:val="hybridMultilevel"/>
    <w:tmpl w:val="1E7CF31C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53" w15:restartNumberingAfterBreak="0">
    <w:nsid w:val="2B97742B"/>
    <w:multiLevelType w:val="hybridMultilevel"/>
    <w:tmpl w:val="A0681DEC"/>
    <w:lvl w:ilvl="0" w:tplc="5B5671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BA3350E"/>
    <w:multiLevelType w:val="hybridMultilevel"/>
    <w:tmpl w:val="24F63CE2"/>
    <w:lvl w:ilvl="0" w:tplc="236C7308">
      <w:start w:val="13"/>
      <w:numFmt w:val="decimal"/>
      <w:lvlText w:val="%1)"/>
      <w:lvlJc w:val="left"/>
      <w:pPr>
        <w:ind w:left="36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1345C7F"/>
    <w:multiLevelType w:val="hybridMultilevel"/>
    <w:tmpl w:val="866A1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27E524B"/>
    <w:multiLevelType w:val="hybridMultilevel"/>
    <w:tmpl w:val="B0347266"/>
    <w:lvl w:ilvl="0" w:tplc="0FB4AAE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59" w15:restartNumberingAfterBreak="0">
    <w:nsid w:val="3536293F"/>
    <w:multiLevelType w:val="hybridMultilevel"/>
    <w:tmpl w:val="1902D10A"/>
    <w:lvl w:ilvl="0" w:tplc="F1F4C462">
      <w:start w:val="8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7905534"/>
    <w:multiLevelType w:val="hybridMultilevel"/>
    <w:tmpl w:val="FB6E6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7A735F1"/>
    <w:multiLevelType w:val="singleLevel"/>
    <w:tmpl w:val="49C2FB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sz w:val="22"/>
      </w:rPr>
    </w:lvl>
  </w:abstractNum>
  <w:abstractNum w:abstractNumId="62" w15:restartNumberingAfterBreak="0">
    <w:nsid w:val="38512A4B"/>
    <w:multiLevelType w:val="hybridMultilevel"/>
    <w:tmpl w:val="69DC7E64"/>
    <w:lvl w:ilvl="0" w:tplc="75EA3122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95520B7"/>
    <w:multiLevelType w:val="multilevel"/>
    <w:tmpl w:val="99EC89B0"/>
    <w:styleLink w:val="WWNum4"/>
    <w:lvl w:ilvl="0">
      <w:start w:val="1"/>
      <w:numFmt w:val="lowerLetter"/>
      <w:lvlText w:val="%1)"/>
      <w:lvlJc w:val="left"/>
      <w:pPr>
        <w:ind w:left="646" w:hanging="360"/>
      </w:pPr>
    </w:lvl>
    <w:lvl w:ilvl="1">
      <w:start w:val="1"/>
      <w:numFmt w:val="lowerLetter"/>
      <w:lvlText w:val="%2."/>
      <w:lvlJc w:val="left"/>
      <w:pPr>
        <w:ind w:left="1366" w:hanging="360"/>
      </w:pPr>
    </w:lvl>
    <w:lvl w:ilvl="2">
      <w:start w:val="1"/>
      <w:numFmt w:val="lowerRoman"/>
      <w:lvlText w:val="%1.%2.%3."/>
      <w:lvlJc w:val="right"/>
      <w:pPr>
        <w:ind w:left="2086" w:hanging="180"/>
      </w:pPr>
    </w:lvl>
    <w:lvl w:ilvl="3">
      <w:start w:val="1"/>
      <w:numFmt w:val="decimal"/>
      <w:lvlText w:val="%1.%2.%3.%4."/>
      <w:lvlJc w:val="left"/>
      <w:pPr>
        <w:ind w:left="2806" w:hanging="360"/>
      </w:pPr>
    </w:lvl>
    <w:lvl w:ilvl="4">
      <w:start w:val="1"/>
      <w:numFmt w:val="lowerLetter"/>
      <w:lvlText w:val="%1.%2.%3.%4.%5."/>
      <w:lvlJc w:val="left"/>
      <w:pPr>
        <w:ind w:left="3526" w:hanging="360"/>
      </w:pPr>
    </w:lvl>
    <w:lvl w:ilvl="5">
      <w:start w:val="1"/>
      <w:numFmt w:val="lowerRoman"/>
      <w:lvlText w:val="%1.%2.%3.%4.%5.%6."/>
      <w:lvlJc w:val="right"/>
      <w:pPr>
        <w:ind w:left="4246" w:hanging="180"/>
      </w:pPr>
    </w:lvl>
    <w:lvl w:ilvl="6">
      <w:start w:val="1"/>
      <w:numFmt w:val="decimal"/>
      <w:lvlText w:val="%1.%2.%3.%4.%5.%6.%7."/>
      <w:lvlJc w:val="left"/>
      <w:pPr>
        <w:ind w:left="4966" w:hanging="360"/>
      </w:pPr>
    </w:lvl>
    <w:lvl w:ilvl="7">
      <w:start w:val="1"/>
      <w:numFmt w:val="lowerLetter"/>
      <w:lvlText w:val="%1.%2.%3.%4.%5.%6.%7.%8."/>
      <w:lvlJc w:val="left"/>
      <w:pPr>
        <w:ind w:left="5686" w:hanging="360"/>
      </w:pPr>
    </w:lvl>
    <w:lvl w:ilvl="8">
      <w:start w:val="1"/>
      <w:numFmt w:val="lowerRoman"/>
      <w:lvlText w:val="%1.%2.%3.%4.%5.%6.%7.%8.%9."/>
      <w:lvlJc w:val="right"/>
      <w:pPr>
        <w:ind w:left="6406" w:hanging="180"/>
      </w:pPr>
    </w:lvl>
  </w:abstractNum>
  <w:abstractNum w:abstractNumId="64" w15:restartNumberingAfterBreak="0">
    <w:nsid w:val="3B3647F6"/>
    <w:multiLevelType w:val="hybridMultilevel"/>
    <w:tmpl w:val="50507978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87DA52D0">
      <w:start w:val="1"/>
      <w:numFmt w:val="decimal"/>
      <w:lvlText w:val="%2."/>
      <w:lvlJc w:val="left"/>
      <w:pPr>
        <w:ind w:left="360" w:hanging="360"/>
      </w:pPr>
      <w:rPr>
        <w:rFonts w:ascii="Bookman Old Style" w:eastAsia="Calibri" w:hAnsi="Bookman Old Style" w:cs="Times New Roman" w:hint="default"/>
        <w:b w:val="0"/>
      </w:rPr>
    </w:lvl>
    <w:lvl w:ilvl="2" w:tplc="5120A966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7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1FF1E6D"/>
    <w:multiLevelType w:val="hybridMultilevel"/>
    <w:tmpl w:val="7C22A0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 w15:restartNumberingAfterBreak="0">
    <w:nsid w:val="42002EEA"/>
    <w:multiLevelType w:val="hybridMultilevel"/>
    <w:tmpl w:val="27FEC2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23F3A3C"/>
    <w:multiLevelType w:val="hybridMultilevel"/>
    <w:tmpl w:val="8CE837B8"/>
    <w:lvl w:ilvl="0" w:tplc="0492B9D0">
      <w:start w:val="1"/>
      <w:numFmt w:val="lowerLetter"/>
      <w:lvlText w:val="%1)"/>
      <w:lvlJc w:val="left"/>
      <w:pPr>
        <w:ind w:left="2307" w:hanging="360"/>
      </w:pPr>
      <w:rPr>
        <w:rFonts w:ascii="Bookman Old Style" w:eastAsia="Times New Roman" w:hAnsi="Bookman Old Style" w:cs="Times New Roman" w:hint="default"/>
      </w:rPr>
    </w:lvl>
    <w:lvl w:ilvl="1" w:tplc="04150019">
      <w:start w:val="1"/>
      <w:numFmt w:val="lowerLetter"/>
      <w:lvlText w:val="%2."/>
      <w:lvlJc w:val="left"/>
      <w:pPr>
        <w:ind w:left="3027" w:hanging="360"/>
      </w:pPr>
    </w:lvl>
    <w:lvl w:ilvl="2" w:tplc="0415001B" w:tentative="1">
      <w:start w:val="1"/>
      <w:numFmt w:val="lowerRoman"/>
      <w:lvlText w:val="%3."/>
      <w:lvlJc w:val="right"/>
      <w:pPr>
        <w:ind w:left="3747" w:hanging="180"/>
      </w:pPr>
    </w:lvl>
    <w:lvl w:ilvl="3" w:tplc="0415000F" w:tentative="1">
      <w:start w:val="1"/>
      <w:numFmt w:val="decimal"/>
      <w:lvlText w:val="%4."/>
      <w:lvlJc w:val="left"/>
      <w:pPr>
        <w:ind w:left="4467" w:hanging="360"/>
      </w:pPr>
    </w:lvl>
    <w:lvl w:ilvl="4" w:tplc="04150019" w:tentative="1">
      <w:start w:val="1"/>
      <w:numFmt w:val="lowerLetter"/>
      <w:lvlText w:val="%5."/>
      <w:lvlJc w:val="left"/>
      <w:pPr>
        <w:ind w:left="5187" w:hanging="360"/>
      </w:pPr>
    </w:lvl>
    <w:lvl w:ilvl="5" w:tplc="0415001B" w:tentative="1">
      <w:start w:val="1"/>
      <w:numFmt w:val="lowerRoman"/>
      <w:lvlText w:val="%6."/>
      <w:lvlJc w:val="right"/>
      <w:pPr>
        <w:ind w:left="5907" w:hanging="180"/>
      </w:pPr>
    </w:lvl>
    <w:lvl w:ilvl="6" w:tplc="0415000F" w:tentative="1">
      <w:start w:val="1"/>
      <w:numFmt w:val="decimal"/>
      <w:lvlText w:val="%7."/>
      <w:lvlJc w:val="left"/>
      <w:pPr>
        <w:ind w:left="6627" w:hanging="360"/>
      </w:pPr>
    </w:lvl>
    <w:lvl w:ilvl="7" w:tplc="04150019" w:tentative="1">
      <w:start w:val="1"/>
      <w:numFmt w:val="lowerLetter"/>
      <w:lvlText w:val="%8."/>
      <w:lvlJc w:val="left"/>
      <w:pPr>
        <w:ind w:left="7347" w:hanging="360"/>
      </w:pPr>
    </w:lvl>
    <w:lvl w:ilvl="8" w:tplc="0415001B" w:tentative="1">
      <w:start w:val="1"/>
      <w:numFmt w:val="lowerRoman"/>
      <w:lvlText w:val="%9."/>
      <w:lvlJc w:val="right"/>
      <w:pPr>
        <w:ind w:left="8067" w:hanging="180"/>
      </w:pPr>
    </w:lvl>
  </w:abstractNum>
  <w:abstractNum w:abstractNumId="71" w15:restartNumberingAfterBreak="0">
    <w:nsid w:val="43A84BA9"/>
    <w:multiLevelType w:val="hybridMultilevel"/>
    <w:tmpl w:val="BB86A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3C476E7"/>
    <w:multiLevelType w:val="hybridMultilevel"/>
    <w:tmpl w:val="9B101C06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73" w15:restartNumberingAfterBreak="0">
    <w:nsid w:val="45894F98"/>
    <w:multiLevelType w:val="hybridMultilevel"/>
    <w:tmpl w:val="BECAE78E"/>
    <w:lvl w:ilvl="0" w:tplc="B7F4A7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6307410"/>
    <w:multiLevelType w:val="hybridMultilevel"/>
    <w:tmpl w:val="A7B434EC"/>
    <w:lvl w:ilvl="0" w:tplc="2FEA9F4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681777C"/>
    <w:multiLevelType w:val="multilevel"/>
    <w:tmpl w:val="20CA3D94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6" w15:restartNumberingAfterBreak="0">
    <w:nsid w:val="49DC5358"/>
    <w:multiLevelType w:val="hybridMultilevel"/>
    <w:tmpl w:val="5FA6E464"/>
    <w:lvl w:ilvl="0" w:tplc="5BC041BC">
      <w:start w:val="1"/>
      <w:numFmt w:val="decimal"/>
      <w:lvlText w:val="%1)"/>
      <w:lvlJc w:val="left"/>
      <w:pPr>
        <w:tabs>
          <w:tab w:val="num" w:pos="360"/>
        </w:tabs>
        <w:ind w:left="341" w:hanging="341"/>
      </w:pPr>
      <w:rPr>
        <w:rFonts w:ascii="Bookman Old Style" w:eastAsia="Times New Roman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7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78" w15:restartNumberingAfterBreak="0">
    <w:nsid w:val="4A950923"/>
    <w:multiLevelType w:val="hybridMultilevel"/>
    <w:tmpl w:val="3F086EA4"/>
    <w:lvl w:ilvl="0" w:tplc="20445B68">
      <w:start w:val="1"/>
      <w:numFmt w:val="decimal"/>
      <w:lvlText w:val="%1)"/>
      <w:lvlJc w:val="left"/>
      <w:pPr>
        <w:ind w:left="802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6E499C">
      <w:start w:val="1"/>
      <w:numFmt w:val="lowerLetter"/>
      <w:lvlText w:val="%2"/>
      <w:lvlJc w:val="left"/>
      <w:pPr>
        <w:ind w:left="1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B874E0">
      <w:start w:val="1"/>
      <w:numFmt w:val="lowerRoman"/>
      <w:lvlText w:val="%3"/>
      <w:lvlJc w:val="left"/>
      <w:pPr>
        <w:ind w:left="2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8EB98C">
      <w:start w:val="1"/>
      <w:numFmt w:val="decimal"/>
      <w:lvlText w:val="%4"/>
      <w:lvlJc w:val="left"/>
      <w:pPr>
        <w:ind w:left="2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180CAB2">
      <w:start w:val="1"/>
      <w:numFmt w:val="lowerLetter"/>
      <w:lvlText w:val="%5"/>
      <w:lvlJc w:val="left"/>
      <w:pPr>
        <w:ind w:left="3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FFE2A26">
      <w:start w:val="1"/>
      <w:numFmt w:val="lowerRoman"/>
      <w:lvlText w:val="%6"/>
      <w:lvlJc w:val="left"/>
      <w:pPr>
        <w:ind w:left="4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DB82008">
      <w:start w:val="1"/>
      <w:numFmt w:val="decimal"/>
      <w:lvlText w:val="%7"/>
      <w:lvlJc w:val="left"/>
      <w:pPr>
        <w:ind w:left="5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304FAC">
      <w:start w:val="1"/>
      <w:numFmt w:val="lowerLetter"/>
      <w:lvlText w:val="%8"/>
      <w:lvlJc w:val="left"/>
      <w:pPr>
        <w:ind w:left="5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9E5EF2">
      <w:start w:val="1"/>
      <w:numFmt w:val="lowerRoman"/>
      <w:lvlText w:val="%9"/>
      <w:lvlJc w:val="left"/>
      <w:pPr>
        <w:ind w:left="6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4AA8516C"/>
    <w:multiLevelType w:val="multilevel"/>
    <w:tmpl w:val="D7940542"/>
    <w:styleLink w:val="WWNum7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0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1" w15:restartNumberingAfterBreak="0">
    <w:nsid w:val="4CD539C9"/>
    <w:multiLevelType w:val="hybridMultilevel"/>
    <w:tmpl w:val="E604E00E"/>
    <w:lvl w:ilvl="0" w:tplc="F7121E0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2" w15:restartNumberingAfterBreak="0">
    <w:nsid w:val="507F5EE0"/>
    <w:multiLevelType w:val="hybridMultilevel"/>
    <w:tmpl w:val="E6C83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13B1A31"/>
    <w:multiLevelType w:val="hybridMultilevel"/>
    <w:tmpl w:val="D5828FE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2E32AC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550F5ACD"/>
    <w:multiLevelType w:val="hybridMultilevel"/>
    <w:tmpl w:val="56DC92E8"/>
    <w:lvl w:ilvl="0" w:tplc="04150011">
      <w:start w:val="1"/>
      <w:numFmt w:val="decimal"/>
      <w:lvlText w:val="%1)"/>
      <w:lvlJc w:val="left"/>
      <w:pPr>
        <w:ind w:left="1111" w:hanging="360"/>
      </w:pPr>
    </w:lvl>
    <w:lvl w:ilvl="1" w:tplc="04150019" w:tentative="1">
      <w:start w:val="1"/>
      <w:numFmt w:val="lowerLetter"/>
      <w:lvlText w:val="%2."/>
      <w:lvlJc w:val="left"/>
      <w:pPr>
        <w:ind w:left="1831" w:hanging="360"/>
      </w:pPr>
    </w:lvl>
    <w:lvl w:ilvl="2" w:tplc="0415001B" w:tentative="1">
      <w:start w:val="1"/>
      <w:numFmt w:val="lowerRoman"/>
      <w:lvlText w:val="%3."/>
      <w:lvlJc w:val="right"/>
      <w:pPr>
        <w:ind w:left="2551" w:hanging="180"/>
      </w:pPr>
    </w:lvl>
    <w:lvl w:ilvl="3" w:tplc="0415000F" w:tentative="1">
      <w:start w:val="1"/>
      <w:numFmt w:val="decimal"/>
      <w:lvlText w:val="%4."/>
      <w:lvlJc w:val="left"/>
      <w:pPr>
        <w:ind w:left="3271" w:hanging="360"/>
      </w:pPr>
    </w:lvl>
    <w:lvl w:ilvl="4" w:tplc="04150019" w:tentative="1">
      <w:start w:val="1"/>
      <w:numFmt w:val="lowerLetter"/>
      <w:lvlText w:val="%5."/>
      <w:lvlJc w:val="left"/>
      <w:pPr>
        <w:ind w:left="3991" w:hanging="360"/>
      </w:pPr>
    </w:lvl>
    <w:lvl w:ilvl="5" w:tplc="0415001B" w:tentative="1">
      <w:start w:val="1"/>
      <w:numFmt w:val="lowerRoman"/>
      <w:lvlText w:val="%6."/>
      <w:lvlJc w:val="right"/>
      <w:pPr>
        <w:ind w:left="4711" w:hanging="180"/>
      </w:pPr>
    </w:lvl>
    <w:lvl w:ilvl="6" w:tplc="0415000F" w:tentative="1">
      <w:start w:val="1"/>
      <w:numFmt w:val="decimal"/>
      <w:lvlText w:val="%7."/>
      <w:lvlJc w:val="left"/>
      <w:pPr>
        <w:ind w:left="5431" w:hanging="360"/>
      </w:pPr>
    </w:lvl>
    <w:lvl w:ilvl="7" w:tplc="04150019" w:tentative="1">
      <w:start w:val="1"/>
      <w:numFmt w:val="lowerLetter"/>
      <w:lvlText w:val="%8."/>
      <w:lvlJc w:val="left"/>
      <w:pPr>
        <w:ind w:left="6151" w:hanging="360"/>
      </w:pPr>
    </w:lvl>
    <w:lvl w:ilvl="8" w:tplc="0415001B" w:tentative="1">
      <w:start w:val="1"/>
      <w:numFmt w:val="lowerRoman"/>
      <w:lvlText w:val="%9."/>
      <w:lvlJc w:val="right"/>
      <w:pPr>
        <w:ind w:left="6871" w:hanging="180"/>
      </w:pPr>
    </w:lvl>
  </w:abstractNum>
  <w:abstractNum w:abstractNumId="85" w15:restartNumberingAfterBreak="0">
    <w:nsid w:val="55916450"/>
    <w:multiLevelType w:val="singleLevel"/>
    <w:tmpl w:val="67D6D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6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7" w15:restartNumberingAfterBreak="0">
    <w:nsid w:val="573731B8"/>
    <w:multiLevelType w:val="multilevel"/>
    <w:tmpl w:val="423A18D0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8" w15:restartNumberingAfterBreak="0">
    <w:nsid w:val="59A133A8"/>
    <w:multiLevelType w:val="hybridMultilevel"/>
    <w:tmpl w:val="2EC82616"/>
    <w:lvl w:ilvl="0" w:tplc="8370CA56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A8E4717"/>
    <w:multiLevelType w:val="multilevel"/>
    <w:tmpl w:val="A81EF0C8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0" w15:restartNumberingAfterBreak="0">
    <w:nsid w:val="5B9E7557"/>
    <w:multiLevelType w:val="hybridMultilevel"/>
    <w:tmpl w:val="DB1A1D40"/>
    <w:lvl w:ilvl="0" w:tplc="A538ED4E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1" w15:restartNumberingAfterBreak="0">
    <w:nsid w:val="5D8A4576"/>
    <w:multiLevelType w:val="multilevel"/>
    <w:tmpl w:val="1D8A77E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2" w15:restartNumberingAfterBreak="0">
    <w:nsid w:val="5D9F7755"/>
    <w:multiLevelType w:val="hybridMultilevel"/>
    <w:tmpl w:val="85360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E843B73"/>
    <w:multiLevelType w:val="hybridMultilevel"/>
    <w:tmpl w:val="FAB0ED42"/>
    <w:lvl w:ilvl="0" w:tplc="646E6F8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5" w15:restartNumberingAfterBreak="0">
    <w:nsid w:val="5EAB0B41"/>
    <w:multiLevelType w:val="multilevel"/>
    <w:tmpl w:val="90409466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ED962A7"/>
    <w:multiLevelType w:val="multilevel"/>
    <w:tmpl w:val="8166C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Bookman Old Style" w:hAnsi="Bookman Old Style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7" w15:restartNumberingAfterBreak="0">
    <w:nsid w:val="5F7B381B"/>
    <w:multiLevelType w:val="hybridMultilevel"/>
    <w:tmpl w:val="7F4E52EE"/>
    <w:lvl w:ilvl="0" w:tplc="360E43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4820A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FCE2790"/>
    <w:multiLevelType w:val="hybridMultilevel"/>
    <w:tmpl w:val="FA541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06E278F"/>
    <w:multiLevelType w:val="multilevel"/>
    <w:tmpl w:val="A9C8DDA6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0" w15:restartNumberingAfterBreak="0">
    <w:nsid w:val="6086462B"/>
    <w:multiLevelType w:val="hybridMultilevel"/>
    <w:tmpl w:val="3EEAF278"/>
    <w:lvl w:ilvl="0" w:tplc="713A40B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2" w15:restartNumberingAfterBreak="0">
    <w:nsid w:val="62F50B2B"/>
    <w:multiLevelType w:val="hybridMultilevel"/>
    <w:tmpl w:val="5A98EC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6302113B"/>
    <w:multiLevelType w:val="hybridMultilevel"/>
    <w:tmpl w:val="13FC2DEC"/>
    <w:lvl w:ilvl="0" w:tplc="D71621B4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cs="Times New Roman"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7092FA20" w:tentative="1">
      <w:start w:val="1"/>
      <w:numFmt w:val="lowerRoman"/>
      <w:lvlText w:val="%3."/>
      <w:lvlJc w:val="right"/>
      <w:pPr>
        <w:tabs>
          <w:tab w:val="num" w:pos="2917"/>
        </w:tabs>
        <w:ind w:left="2917" w:hanging="180"/>
      </w:pPr>
      <w:rPr>
        <w:rFonts w:cs="Times New Roman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77"/>
        </w:tabs>
        <w:ind w:left="50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104" w15:restartNumberingAfterBreak="0">
    <w:nsid w:val="640E289B"/>
    <w:multiLevelType w:val="hybridMultilevel"/>
    <w:tmpl w:val="C9A42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4BD6A5D"/>
    <w:multiLevelType w:val="hybridMultilevel"/>
    <w:tmpl w:val="636451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4CC392C"/>
    <w:multiLevelType w:val="hybridMultilevel"/>
    <w:tmpl w:val="1AAEF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54CDC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5401006"/>
    <w:multiLevelType w:val="hybridMultilevel"/>
    <w:tmpl w:val="C3D41CDC"/>
    <w:lvl w:ilvl="0" w:tplc="6B3EB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7A45E71"/>
    <w:multiLevelType w:val="hybridMultilevel"/>
    <w:tmpl w:val="C64E2F26"/>
    <w:lvl w:ilvl="0" w:tplc="3196B06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8F67EDF"/>
    <w:multiLevelType w:val="multilevel"/>
    <w:tmpl w:val="22A693A2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1" w15:restartNumberingAfterBreak="0">
    <w:nsid w:val="698F5398"/>
    <w:multiLevelType w:val="multilevel"/>
    <w:tmpl w:val="3922293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2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13" w15:restartNumberingAfterBreak="0">
    <w:nsid w:val="6DA40C64"/>
    <w:multiLevelType w:val="multilevel"/>
    <w:tmpl w:val="3A344EC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14" w15:restartNumberingAfterBreak="0">
    <w:nsid w:val="6E046A6A"/>
    <w:multiLevelType w:val="hybridMultilevel"/>
    <w:tmpl w:val="ABEAB2D4"/>
    <w:lvl w:ilvl="0" w:tplc="DDDCEEE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5" w15:restartNumberingAfterBreak="0">
    <w:nsid w:val="6E6570F2"/>
    <w:multiLevelType w:val="hybridMultilevel"/>
    <w:tmpl w:val="BAB668A0"/>
    <w:lvl w:ilvl="0" w:tplc="E626BD32">
      <w:start w:val="4"/>
      <w:numFmt w:val="decimal"/>
      <w:lvlText w:val="%1."/>
      <w:lvlJc w:val="left"/>
      <w:pPr>
        <w:tabs>
          <w:tab w:val="num" w:pos="6313"/>
        </w:tabs>
        <w:ind w:left="6313" w:hanging="360"/>
      </w:pPr>
      <w:rPr>
        <w:rFonts w:cs="Times New Roman" w:hint="default"/>
        <w:u w:val="none"/>
      </w:rPr>
    </w:lvl>
    <w:lvl w:ilvl="1" w:tplc="04150003">
      <w:start w:val="1"/>
      <w:numFmt w:val="lowerLetter"/>
      <w:lvlText w:val="%2."/>
      <w:lvlJc w:val="left"/>
      <w:pPr>
        <w:ind w:left="7033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7753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8473" w:hanging="360"/>
      </w:pPr>
      <w:rPr>
        <w:rFonts w:cs="Times New Roman"/>
      </w:rPr>
    </w:lvl>
    <w:lvl w:ilvl="4" w:tplc="04150003">
      <w:start w:val="1"/>
      <w:numFmt w:val="lowerLetter"/>
      <w:lvlText w:val="%5)"/>
      <w:lvlJc w:val="left"/>
      <w:pPr>
        <w:ind w:left="9193" w:hanging="360"/>
      </w:pPr>
      <w:rPr>
        <w:rFonts w:cs="Times New Roman"/>
      </w:rPr>
    </w:lvl>
    <w:lvl w:ilvl="5" w:tplc="A6826680">
      <w:start w:val="3"/>
      <w:numFmt w:val="bullet"/>
      <w:lvlText w:val=""/>
      <w:lvlJc w:val="left"/>
      <w:pPr>
        <w:ind w:left="9432" w:hanging="360"/>
      </w:pPr>
      <w:rPr>
        <w:rFonts w:ascii="Symbol" w:eastAsia="Times New Roman" w:hAnsi="Symbol" w:hint="default"/>
      </w:rPr>
    </w:lvl>
    <w:lvl w:ilvl="6" w:tplc="04150001" w:tentative="1">
      <w:start w:val="1"/>
      <w:numFmt w:val="decimal"/>
      <w:lvlText w:val="%7."/>
      <w:lvlJc w:val="left"/>
      <w:pPr>
        <w:ind w:left="10633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11353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12073" w:hanging="180"/>
      </w:pPr>
      <w:rPr>
        <w:rFonts w:cs="Times New Roman"/>
      </w:rPr>
    </w:lvl>
  </w:abstractNum>
  <w:abstractNum w:abstractNumId="116" w15:restartNumberingAfterBreak="0">
    <w:nsid w:val="6E6F5C66"/>
    <w:multiLevelType w:val="multilevel"/>
    <w:tmpl w:val="22A2FF54"/>
    <w:styleLink w:val="WWNum1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1.%2.%3."/>
      <w:lvlJc w:val="right"/>
      <w:pPr>
        <w:ind w:left="2083" w:hanging="180"/>
      </w:pPr>
    </w:lvl>
    <w:lvl w:ilvl="3">
      <w:start w:val="1"/>
      <w:numFmt w:val="decimal"/>
      <w:lvlText w:val="%1.%2.%3.%4."/>
      <w:lvlJc w:val="left"/>
      <w:pPr>
        <w:ind w:left="2803" w:hanging="360"/>
      </w:pPr>
    </w:lvl>
    <w:lvl w:ilvl="4">
      <w:start w:val="1"/>
      <w:numFmt w:val="lowerLetter"/>
      <w:lvlText w:val="%1.%2.%3.%4.%5."/>
      <w:lvlJc w:val="left"/>
      <w:pPr>
        <w:ind w:left="3523" w:hanging="360"/>
      </w:pPr>
    </w:lvl>
    <w:lvl w:ilvl="5">
      <w:start w:val="1"/>
      <w:numFmt w:val="lowerRoman"/>
      <w:lvlText w:val="%1.%2.%3.%4.%5.%6."/>
      <w:lvlJc w:val="right"/>
      <w:pPr>
        <w:ind w:left="4243" w:hanging="180"/>
      </w:pPr>
    </w:lvl>
    <w:lvl w:ilvl="6">
      <w:start w:val="1"/>
      <w:numFmt w:val="decimal"/>
      <w:lvlText w:val="%1.%2.%3.%4.%5.%6.%7."/>
      <w:lvlJc w:val="left"/>
      <w:pPr>
        <w:ind w:left="4963" w:hanging="360"/>
      </w:pPr>
    </w:lvl>
    <w:lvl w:ilvl="7">
      <w:start w:val="1"/>
      <w:numFmt w:val="lowerLetter"/>
      <w:lvlText w:val="%1.%2.%3.%4.%5.%6.%7.%8."/>
      <w:lvlJc w:val="left"/>
      <w:pPr>
        <w:ind w:left="5683" w:hanging="360"/>
      </w:pPr>
    </w:lvl>
    <w:lvl w:ilvl="8">
      <w:start w:val="1"/>
      <w:numFmt w:val="lowerRoman"/>
      <w:lvlText w:val="%1.%2.%3.%4.%5.%6.%7.%8.%9."/>
      <w:lvlJc w:val="right"/>
      <w:pPr>
        <w:ind w:left="6403" w:hanging="180"/>
      </w:pPr>
    </w:lvl>
  </w:abstractNum>
  <w:abstractNum w:abstractNumId="117" w15:restartNumberingAfterBreak="0">
    <w:nsid w:val="6F124D12"/>
    <w:multiLevelType w:val="hybridMultilevel"/>
    <w:tmpl w:val="3764593A"/>
    <w:lvl w:ilvl="0" w:tplc="75802A24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1254"/>
        </w:tabs>
        <w:ind w:left="-12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534"/>
        </w:tabs>
        <w:ind w:left="-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6"/>
        </w:tabs>
        <w:ind w:left="1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906"/>
        </w:tabs>
        <w:ind w:left="9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626"/>
        </w:tabs>
        <w:ind w:left="162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180"/>
      </w:pPr>
      <w:rPr>
        <w:rFonts w:cs="Times New Roman"/>
      </w:rPr>
    </w:lvl>
  </w:abstractNum>
  <w:abstractNum w:abstractNumId="118" w15:restartNumberingAfterBreak="0">
    <w:nsid w:val="6F2641B8"/>
    <w:multiLevelType w:val="hybridMultilevel"/>
    <w:tmpl w:val="86DE54FC"/>
    <w:lvl w:ilvl="0" w:tplc="CF8608A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9" w15:restartNumberingAfterBreak="0">
    <w:nsid w:val="6F5E2962"/>
    <w:multiLevelType w:val="hybridMultilevel"/>
    <w:tmpl w:val="352C54A4"/>
    <w:lvl w:ilvl="0" w:tplc="C968183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cs="Times New Roman" w:hint="default"/>
        <w:b w:val="0"/>
        <w:i w:val="0"/>
      </w:rPr>
    </w:lvl>
    <w:lvl w:ilvl="2" w:tplc="0415001B">
      <w:start w:val="8"/>
      <w:numFmt w:val="decimal"/>
      <w:lvlText w:val="%3"/>
      <w:lvlJc w:val="left"/>
      <w:pPr>
        <w:tabs>
          <w:tab w:val="num" w:pos="2727"/>
        </w:tabs>
        <w:ind w:left="2727" w:hanging="360"/>
      </w:pPr>
      <w:rPr>
        <w:rFonts w:cs="Times New Roman" w:hint="default"/>
      </w:rPr>
    </w:lvl>
    <w:lvl w:ilvl="3" w:tplc="28D25B48">
      <w:start w:val="1"/>
      <w:numFmt w:val="decimal"/>
      <w:lvlText w:val="%4)"/>
      <w:lvlJc w:val="left"/>
      <w:pPr>
        <w:tabs>
          <w:tab w:val="num" w:pos="3447"/>
        </w:tabs>
        <w:ind w:left="3447" w:hanging="360"/>
      </w:pPr>
      <w:rPr>
        <w:rFonts w:ascii="Times New Roman" w:eastAsia="Times New Roman" w:hAnsi="Times New Roman" w:cs="Times New Roman"/>
        <w:b w:val="0"/>
      </w:rPr>
    </w:lvl>
    <w:lvl w:ilvl="4" w:tplc="72B89252">
      <w:start w:val="1"/>
      <w:numFmt w:val="lowerLetter"/>
      <w:lvlText w:val="%5)"/>
      <w:lvlJc w:val="left"/>
      <w:pPr>
        <w:tabs>
          <w:tab w:val="num" w:pos="4167"/>
        </w:tabs>
        <w:ind w:left="4167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0" w15:restartNumberingAfterBreak="0">
    <w:nsid w:val="6FC348CE"/>
    <w:multiLevelType w:val="hybridMultilevel"/>
    <w:tmpl w:val="B5FE50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FED27F8"/>
    <w:multiLevelType w:val="hybridMultilevel"/>
    <w:tmpl w:val="97FE51D6"/>
    <w:lvl w:ilvl="0" w:tplc="EED02AE2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2" w15:restartNumberingAfterBreak="0">
    <w:nsid w:val="748A257F"/>
    <w:multiLevelType w:val="multilevel"/>
    <w:tmpl w:val="CD5A7492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" w15:restartNumberingAfterBreak="0">
    <w:nsid w:val="748C6945"/>
    <w:multiLevelType w:val="hybridMultilevel"/>
    <w:tmpl w:val="C9681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5F818D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5341D06"/>
    <w:multiLevelType w:val="hybridMultilevel"/>
    <w:tmpl w:val="55EA608A"/>
    <w:lvl w:ilvl="0" w:tplc="A07E68C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6015507"/>
    <w:multiLevelType w:val="hybridMultilevel"/>
    <w:tmpl w:val="6F2ED47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1">
      <w:start w:val="1"/>
      <w:numFmt w:val="decimal"/>
      <w:lvlText w:val="%5)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6" w15:restartNumberingAfterBreak="0">
    <w:nsid w:val="78953284"/>
    <w:multiLevelType w:val="multilevel"/>
    <w:tmpl w:val="5066EB04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7" w15:restartNumberingAfterBreak="0">
    <w:nsid w:val="79241BB7"/>
    <w:multiLevelType w:val="hybridMultilevel"/>
    <w:tmpl w:val="CB9A7F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8" w15:restartNumberingAfterBreak="0">
    <w:nsid w:val="79D11F51"/>
    <w:multiLevelType w:val="multilevel"/>
    <w:tmpl w:val="5A447D4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9" w15:restartNumberingAfterBreak="0">
    <w:nsid w:val="7B802940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1440" w:hanging="360"/>
      </w:pPr>
    </w:lvl>
    <w:lvl w:ilvl="2" w:tplc="A3F22326" w:tentative="1">
      <w:start w:val="1"/>
      <w:numFmt w:val="lowerRoman"/>
      <w:lvlText w:val="%3."/>
      <w:lvlJc w:val="right"/>
      <w:pPr>
        <w:ind w:left="2160" w:hanging="180"/>
      </w:pPr>
    </w:lvl>
    <w:lvl w:ilvl="3" w:tplc="D18A46DA" w:tentative="1">
      <w:start w:val="1"/>
      <w:numFmt w:val="decimal"/>
      <w:lvlText w:val="%4."/>
      <w:lvlJc w:val="left"/>
      <w:pPr>
        <w:ind w:left="2880" w:hanging="360"/>
      </w:pPr>
    </w:lvl>
    <w:lvl w:ilvl="4" w:tplc="9F2E1D96" w:tentative="1">
      <w:start w:val="1"/>
      <w:numFmt w:val="lowerLetter"/>
      <w:lvlText w:val="%5."/>
      <w:lvlJc w:val="left"/>
      <w:pPr>
        <w:ind w:left="3600" w:hanging="360"/>
      </w:pPr>
    </w:lvl>
    <w:lvl w:ilvl="5" w:tplc="7CCC41A0" w:tentative="1">
      <w:start w:val="1"/>
      <w:numFmt w:val="lowerRoman"/>
      <w:lvlText w:val="%6."/>
      <w:lvlJc w:val="right"/>
      <w:pPr>
        <w:ind w:left="4320" w:hanging="180"/>
      </w:pPr>
    </w:lvl>
    <w:lvl w:ilvl="6" w:tplc="117C3C44" w:tentative="1">
      <w:start w:val="1"/>
      <w:numFmt w:val="decimal"/>
      <w:lvlText w:val="%7."/>
      <w:lvlJc w:val="left"/>
      <w:pPr>
        <w:ind w:left="5040" w:hanging="360"/>
      </w:pPr>
    </w:lvl>
    <w:lvl w:ilvl="7" w:tplc="5DB8D0CA" w:tentative="1">
      <w:start w:val="1"/>
      <w:numFmt w:val="lowerLetter"/>
      <w:lvlText w:val="%8."/>
      <w:lvlJc w:val="left"/>
      <w:pPr>
        <w:ind w:left="5760" w:hanging="360"/>
      </w:pPr>
    </w:lvl>
    <w:lvl w:ilvl="8" w:tplc="82EAC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B9D0894"/>
    <w:multiLevelType w:val="multilevel"/>
    <w:tmpl w:val="5C9065E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1" w15:restartNumberingAfterBreak="0">
    <w:nsid w:val="7D0861DF"/>
    <w:multiLevelType w:val="hybridMultilevel"/>
    <w:tmpl w:val="AFAE443C"/>
    <w:lvl w:ilvl="0" w:tplc="2F2036EE">
      <w:start w:val="1"/>
      <w:numFmt w:val="decimal"/>
      <w:lvlText w:val="%1."/>
      <w:lvlJc w:val="left"/>
      <w:pPr>
        <w:tabs>
          <w:tab w:val="num" w:pos="1440"/>
        </w:tabs>
        <w:ind w:left="142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2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FA702CD"/>
    <w:multiLevelType w:val="hybridMultilevel"/>
    <w:tmpl w:val="BA0C0908"/>
    <w:lvl w:ilvl="0" w:tplc="F2207BE6">
      <w:start w:val="1"/>
      <w:numFmt w:val="decimal"/>
      <w:lvlText w:val="%1."/>
      <w:lvlJc w:val="left"/>
      <w:pPr>
        <w:ind w:left="74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4805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A8A1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5432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41B66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FEB8B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82F4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88B06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4116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1"/>
  </w:num>
  <w:num w:numId="2">
    <w:abstractNumId w:val="113"/>
  </w:num>
  <w:num w:numId="3">
    <w:abstractNumId w:val="133"/>
  </w:num>
  <w:num w:numId="4">
    <w:abstractNumId w:val="28"/>
  </w:num>
  <w:num w:numId="5">
    <w:abstractNumId w:val="57"/>
  </w:num>
  <w:num w:numId="6">
    <w:abstractNumId w:val="77"/>
  </w:num>
  <w:num w:numId="7">
    <w:abstractNumId w:val="50"/>
  </w:num>
  <w:num w:numId="8">
    <w:abstractNumId w:val="39"/>
  </w:num>
  <w:num w:numId="9">
    <w:abstractNumId w:val="58"/>
  </w:num>
  <w:num w:numId="10">
    <w:abstractNumId w:val="5"/>
  </w:num>
  <w:num w:numId="11">
    <w:abstractNumId w:val="16"/>
  </w:num>
  <w:num w:numId="12">
    <w:abstractNumId w:val="106"/>
  </w:num>
  <w:num w:numId="13">
    <w:abstractNumId w:val="125"/>
  </w:num>
  <w:num w:numId="14">
    <w:abstractNumId w:val="117"/>
  </w:num>
  <w:num w:numId="15">
    <w:abstractNumId w:val="40"/>
  </w:num>
  <w:num w:numId="16">
    <w:abstractNumId w:val="129"/>
  </w:num>
  <w:num w:numId="17">
    <w:abstractNumId w:val="127"/>
  </w:num>
  <w:num w:numId="18">
    <w:abstractNumId w:val="9"/>
  </w:num>
  <w:num w:numId="19">
    <w:abstractNumId w:val="110"/>
  </w:num>
  <w:num w:numId="20">
    <w:abstractNumId w:val="119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1">
    <w:abstractNumId w:val="76"/>
  </w:num>
  <w:num w:numId="22">
    <w:abstractNumId w:val="103"/>
  </w:num>
  <w:num w:numId="23">
    <w:abstractNumId w:val="22"/>
  </w:num>
  <w:num w:numId="24">
    <w:abstractNumId w:val="85"/>
  </w:num>
  <w:num w:numId="25">
    <w:abstractNumId w:val="61"/>
  </w:num>
  <w:num w:numId="26">
    <w:abstractNumId w:val="131"/>
  </w:num>
  <w:num w:numId="27">
    <w:abstractNumId w:val="73"/>
  </w:num>
  <w:num w:numId="28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1"/>
  </w:num>
  <w:num w:numId="30">
    <w:abstractNumId w:val="90"/>
  </w:num>
  <w:num w:numId="31">
    <w:abstractNumId w:val="55"/>
  </w:num>
  <w:num w:numId="32">
    <w:abstractNumId w:val="123"/>
  </w:num>
  <w:num w:numId="33">
    <w:abstractNumId w:val="35"/>
  </w:num>
  <w:num w:numId="34">
    <w:abstractNumId w:val="68"/>
  </w:num>
  <w:num w:numId="35">
    <w:abstractNumId w:val="13"/>
  </w:num>
  <w:num w:numId="36">
    <w:abstractNumId w:val="26"/>
  </w:num>
  <w:num w:numId="37">
    <w:abstractNumId w:val="24"/>
  </w:num>
  <w:num w:numId="38">
    <w:abstractNumId w:val="102"/>
  </w:num>
  <w:num w:numId="39">
    <w:abstractNumId w:val="108"/>
  </w:num>
  <w:num w:numId="40">
    <w:abstractNumId w:val="114"/>
  </w:num>
  <w:num w:numId="41">
    <w:abstractNumId w:val="23"/>
  </w:num>
  <w:num w:numId="42">
    <w:abstractNumId w:val="121"/>
  </w:num>
  <w:num w:numId="43">
    <w:abstractNumId w:val="52"/>
  </w:num>
  <w:num w:numId="44">
    <w:abstractNumId w:val="15"/>
  </w:num>
  <w:num w:numId="45">
    <w:abstractNumId w:val="67"/>
  </w:num>
  <w:num w:numId="46">
    <w:abstractNumId w:val="42"/>
  </w:num>
  <w:num w:numId="47">
    <w:abstractNumId w:val="94"/>
  </w:num>
  <w:num w:numId="48">
    <w:abstractNumId w:val="51"/>
  </w:num>
  <w:num w:numId="49">
    <w:abstractNumId w:val="99"/>
  </w:num>
  <w:num w:numId="50">
    <w:abstractNumId w:val="91"/>
  </w:num>
  <w:num w:numId="51">
    <w:abstractNumId w:val="63"/>
  </w:num>
  <w:num w:numId="52">
    <w:abstractNumId w:val="86"/>
  </w:num>
  <w:num w:numId="53">
    <w:abstractNumId w:val="36"/>
  </w:num>
  <w:num w:numId="54">
    <w:abstractNumId w:val="79"/>
  </w:num>
  <w:num w:numId="55">
    <w:abstractNumId w:val="128"/>
  </w:num>
  <w:num w:numId="56">
    <w:abstractNumId w:val="75"/>
  </w:num>
  <w:num w:numId="57">
    <w:abstractNumId w:val="116"/>
  </w:num>
  <w:num w:numId="58">
    <w:abstractNumId w:val="126"/>
  </w:num>
  <w:num w:numId="59">
    <w:abstractNumId w:val="87"/>
  </w:num>
  <w:num w:numId="60">
    <w:abstractNumId w:val="47"/>
  </w:num>
  <w:num w:numId="61">
    <w:abstractNumId w:val="21"/>
  </w:num>
  <w:num w:numId="62">
    <w:abstractNumId w:val="78"/>
  </w:num>
  <w:num w:numId="63">
    <w:abstractNumId w:val="14"/>
  </w:num>
  <w:num w:numId="64">
    <w:abstractNumId w:val="112"/>
  </w:num>
  <w:num w:numId="65">
    <w:abstractNumId w:val="96"/>
  </w:num>
  <w:num w:numId="66">
    <w:abstractNumId w:val="82"/>
  </w:num>
  <w:num w:numId="67">
    <w:abstractNumId w:val="69"/>
  </w:num>
  <w:num w:numId="68">
    <w:abstractNumId w:val="72"/>
  </w:num>
  <w:num w:numId="69">
    <w:abstractNumId w:val="29"/>
  </w:num>
  <w:num w:numId="70">
    <w:abstractNumId w:val="84"/>
  </w:num>
  <w:num w:numId="71">
    <w:abstractNumId w:val="19"/>
  </w:num>
  <w:num w:numId="72">
    <w:abstractNumId w:val="25"/>
  </w:num>
  <w:num w:numId="73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24"/>
  </w:num>
  <w:num w:numId="75">
    <w:abstractNumId w:val="74"/>
  </w:num>
  <w:num w:numId="76">
    <w:abstractNumId w:val="41"/>
  </w:num>
  <w:num w:numId="77">
    <w:abstractNumId w:val="46"/>
  </w:num>
  <w:num w:numId="78">
    <w:abstractNumId w:val="34"/>
  </w:num>
  <w:num w:numId="79">
    <w:abstractNumId w:val="37"/>
  </w:num>
  <w:num w:numId="80">
    <w:abstractNumId w:val="38"/>
  </w:num>
  <w:num w:numId="81">
    <w:abstractNumId w:val="83"/>
  </w:num>
  <w:num w:numId="82">
    <w:abstractNumId w:val="0"/>
  </w:num>
  <w:num w:numId="83">
    <w:abstractNumId w:val="3"/>
  </w:num>
  <w:num w:numId="84">
    <w:abstractNumId w:val="17"/>
  </w:num>
  <w:num w:numId="85">
    <w:abstractNumId w:val="60"/>
  </w:num>
  <w:num w:numId="86">
    <w:abstractNumId w:val="12"/>
  </w:num>
  <w:num w:numId="87">
    <w:abstractNumId w:val="71"/>
  </w:num>
  <w:num w:numId="88">
    <w:abstractNumId w:val="45"/>
  </w:num>
  <w:num w:numId="89">
    <w:abstractNumId w:val="92"/>
  </w:num>
  <w:num w:numId="90">
    <w:abstractNumId w:val="107"/>
  </w:num>
  <w:num w:numId="91">
    <w:abstractNumId w:val="104"/>
  </w:num>
  <w:num w:numId="92">
    <w:abstractNumId w:val="98"/>
  </w:num>
  <w:num w:numId="93">
    <w:abstractNumId w:val="56"/>
  </w:num>
  <w:num w:numId="94">
    <w:abstractNumId w:val="132"/>
  </w:num>
  <w:num w:numId="95">
    <w:abstractNumId w:val="20"/>
  </w:num>
  <w:num w:numId="96">
    <w:abstractNumId w:val="33"/>
  </w:num>
  <w:num w:numId="97">
    <w:abstractNumId w:val="120"/>
  </w:num>
  <w:num w:numId="98">
    <w:abstractNumId w:val="70"/>
  </w:num>
  <w:num w:numId="99">
    <w:abstractNumId w:val="88"/>
  </w:num>
  <w:num w:numId="100">
    <w:abstractNumId w:val="53"/>
  </w:num>
  <w:num w:numId="101">
    <w:abstractNumId w:val="64"/>
  </w:num>
  <w:num w:numId="102">
    <w:abstractNumId w:val="48"/>
  </w:num>
  <w:num w:numId="103">
    <w:abstractNumId w:val="109"/>
  </w:num>
  <w:num w:numId="104">
    <w:abstractNumId w:val="31"/>
  </w:num>
  <w:num w:numId="105">
    <w:abstractNumId w:val="122"/>
  </w:num>
  <w:num w:numId="106">
    <w:abstractNumId w:val="95"/>
  </w:num>
  <w:num w:numId="107">
    <w:abstractNumId w:val="105"/>
  </w:num>
  <w:num w:numId="108">
    <w:abstractNumId w:val="30"/>
  </w:num>
  <w:num w:numId="109">
    <w:abstractNumId w:val="115"/>
  </w:num>
  <w:num w:numId="110">
    <w:abstractNumId w:val="93"/>
  </w:num>
  <w:num w:numId="111">
    <w:abstractNumId w:val="100"/>
  </w:num>
  <w:num w:numId="112">
    <w:abstractNumId w:val="49"/>
  </w:num>
  <w:num w:numId="113">
    <w:abstractNumId w:val="54"/>
  </w:num>
  <w:num w:numId="114">
    <w:abstractNumId w:val="27"/>
  </w:num>
  <w:num w:numId="115">
    <w:abstractNumId w:val="62"/>
  </w:num>
  <w:num w:numId="116">
    <w:abstractNumId w:val="65"/>
  </w:num>
  <w:num w:numId="117">
    <w:abstractNumId w:val="59"/>
  </w:num>
  <w:num w:numId="118">
    <w:abstractNumId w:val="80"/>
  </w:num>
  <w:num w:numId="119">
    <w:abstractNumId w:val="18"/>
  </w:num>
  <w:num w:numId="120">
    <w:abstractNumId w:val="32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/>
  <w:defaultTabStop w:val="397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5C"/>
    <w:rsid w:val="00000317"/>
    <w:rsid w:val="00000967"/>
    <w:rsid w:val="00000E16"/>
    <w:rsid w:val="00001439"/>
    <w:rsid w:val="000015D6"/>
    <w:rsid w:val="00003185"/>
    <w:rsid w:val="00003C53"/>
    <w:rsid w:val="000052DD"/>
    <w:rsid w:val="0000776E"/>
    <w:rsid w:val="000104B4"/>
    <w:rsid w:val="00010BFB"/>
    <w:rsid w:val="00010FC8"/>
    <w:rsid w:val="00011721"/>
    <w:rsid w:val="000119CA"/>
    <w:rsid w:val="00011E90"/>
    <w:rsid w:val="000123A9"/>
    <w:rsid w:val="0001262E"/>
    <w:rsid w:val="000126AC"/>
    <w:rsid w:val="00013428"/>
    <w:rsid w:val="000135FB"/>
    <w:rsid w:val="00013BF5"/>
    <w:rsid w:val="00014A50"/>
    <w:rsid w:val="000156FB"/>
    <w:rsid w:val="00015DDA"/>
    <w:rsid w:val="0001636E"/>
    <w:rsid w:val="00017E8E"/>
    <w:rsid w:val="00020BAD"/>
    <w:rsid w:val="00021E7C"/>
    <w:rsid w:val="00022575"/>
    <w:rsid w:val="00022657"/>
    <w:rsid w:val="000233EB"/>
    <w:rsid w:val="00024199"/>
    <w:rsid w:val="00024614"/>
    <w:rsid w:val="00027E68"/>
    <w:rsid w:val="00030189"/>
    <w:rsid w:val="000305FB"/>
    <w:rsid w:val="00030AB6"/>
    <w:rsid w:val="0003139E"/>
    <w:rsid w:val="00031614"/>
    <w:rsid w:val="000317A1"/>
    <w:rsid w:val="00031803"/>
    <w:rsid w:val="00031A9E"/>
    <w:rsid w:val="00031C3D"/>
    <w:rsid w:val="0003256C"/>
    <w:rsid w:val="00032B9A"/>
    <w:rsid w:val="00032ED5"/>
    <w:rsid w:val="000333F8"/>
    <w:rsid w:val="00033C77"/>
    <w:rsid w:val="00033DCF"/>
    <w:rsid w:val="000344CA"/>
    <w:rsid w:val="00035B6A"/>
    <w:rsid w:val="0003776F"/>
    <w:rsid w:val="0004082E"/>
    <w:rsid w:val="000409C1"/>
    <w:rsid w:val="00041469"/>
    <w:rsid w:val="00042D0F"/>
    <w:rsid w:val="00043DE5"/>
    <w:rsid w:val="00045599"/>
    <w:rsid w:val="00045695"/>
    <w:rsid w:val="00045C8E"/>
    <w:rsid w:val="00045D35"/>
    <w:rsid w:val="00047E58"/>
    <w:rsid w:val="000501DD"/>
    <w:rsid w:val="000513C7"/>
    <w:rsid w:val="0005287C"/>
    <w:rsid w:val="00055E38"/>
    <w:rsid w:val="00056547"/>
    <w:rsid w:val="000567D6"/>
    <w:rsid w:val="0005741A"/>
    <w:rsid w:val="00057477"/>
    <w:rsid w:val="00057E8B"/>
    <w:rsid w:val="00060099"/>
    <w:rsid w:val="000616F9"/>
    <w:rsid w:val="0006202E"/>
    <w:rsid w:val="0006359B"/>
    <w:rsid w:val="0006371A"/>
    <w:rsid w:val="00063BC5"/>
    <w:rsid w:val="000652AE"/>
    <w:rsid w:val="00065469"/>
    <w:rsid w:val="000660FC"/>
    <w:rsid w:val="0006680E"/>
    <w:rsid w:val="00070640"/>
    <w:rsid w:val="00070BA6"/>
    <w:rsid w:val="00071A37"/>
    <w:rsid w:val="00073F49"/>
    <w:rsid w:val="000747EE"/>
    <w:rsid w:val="0007552F"/>
    <w:rsid w:val="00075D4F"/>
    <w:rsid w:val="000764B0"/>
    <w:rsid w:val="00076A57"/>
    <w:rsid w:val="000800B7"/>
    <w:rsid w:val="000810E1"/>
    <w:rsid w:val="000826B6"/>
    <w:rsid w:val="00082F4D"/>
    <w:rsid w:val="000835C1"/>
    <w:rsid w:val="00083A98"/>
    <w:rsid w:val="0008403B"/>
    <w:rsid w:val="00084955"/>
    <w:rsid w:val="00084B6C"/>
    <w:rsid w:val="0008688F"/>
    <w:rsid w:val="000868ED"/>
    <w:rsid w:val="00086E2A"/>
    <w:rsid w:val="0008754D"/>
    <w:rsid w:val="000879B0"/>
    <w:rsid w:val="00087BA0"/>
    <w:rsid w:val="0009006A"/>
    <w:rsid w:val="00090468"/>
    <w:rsid w:val="00091077"/>
    <w:rsid w:val="00091D2E"/>
    <w:rsid w:val="0009222B"/>
    <w:rsid w:val="00093158"/>
    <w:rsid w:val="0009420A"/>
    <w:rsid w:val="00095AD2"/>
    <w:rsid w:val="00095D1A"/>
    <w:rsid w:val="00096369"/>
    <w:rsid w:val="000A006C"/>
    <w:rsid w:val="000A0279"/>
    <w:rsid w:val="000A0843"/>
    <w:rsid w:val="000A10D8"/>
    <w:rsid w:val="000A1339"/>
    <w:rsid w:val="000A1DAB"/>
    <w:rsid w:val="000A279E"/>
    <w:rsid w:val="000A2BBA"/>
    <w:rsid w:val="000A37CF"/>
    <w:rsid w:val="000A3B12"/>
    <w:rsid w:val="000A4577"/>
    <w:rsid w:val="000A4DAC"/>
    <w:rsid w:val="000A4E77"/>
    <w:rsid w:val="000A5269"/>
    <w:rsid w:val="000A5D20"/>
    <w:rsid w:val="000A5EB0"/>
    <w:rsid w:val="000A6AC0"/>
    <w:rsid w:val="000A6AC7"/>
    <w:rsid w:val="000A720C"/>
    <w:rsid w:val="000A7D55"/>
    <w:rsid w:val="000B127E"/>
    <w:rsid w:val="000B3CCD"/>
    <w:rsid w:val="000B4540"/>
    <w:rsid w:val="000B4C4B"/>
    <w:rsid w:val="000B540B"/>
    <w:rsid w:val="000B6C62"/>
    <w:rsid w:val="000B6E88"/>
    <w:rsid w:val="000B70D5"/>
    <w:rsid w:val="000B7E38"/>
    <w:rsid w:val="000C088B"/>
    <w:rsid w:val="000C0AE4"/>
    <w:rsid w:val="000C22B9"/>
    <w:rsid w:val="000C29A1"/>
    <w:rsid w:val="000C2A20"/>
    <w:rsid w:val="000C3348"/>
    <w:rsid w:val="000C39B2"/>
    <w:rsid w:val="000C3AAF"/>
    <w:rsid w:val="000C3AF8"/>
    <w:rsid w:val="000C43AB"/>
    <w:rsid w:val="000C486E"/>
    <w:rsid w:val="000C4BB6"/>
    <w:rsid w:val="000C5654"/>
    <w:rsid w:val="000C5D45"/>
    <w:rsid w:val="000C5F51"/>
    <w:rsid w:val="000C68EF"/>
    <w:rsid w:val="000C730B"/>
    <w:rsid w:val="000D02D2"/>
    <w:rsid w:val="000D0D2E"/>
    <w:rsid w:val="000D0E0D"/>
    <w:rsid w:val="000D0EFB"/>
    <w:rsid w:val="000D1202"/>
    <w:rsid w:val="000D1E80"/>
    <w:rsid w:val="000D22FA"/>
    <w:rsid w:val="000D2D99"/>
    <w:rsid w:val="000D3F41"/>
    <w:rsid w:val="000D4040"/>
    <w:rsid w:val="000D4CE3"/>
    <w:rsid w:val="000D557F"/>
    <w:rsid w:val="000D6F6C"/>
    <w:rsid w:val="000D7812"/>
    <w:rsid w:val="000E0651"/>
    <w:rsid w:val="000E1395"/>
    <w:rsid w:val="000E1942"/>
    <w:rsid w:val="000E1A35"/>
    <w:rsid w:val="000E1FD3"/>
    <w:rsid w:val="000E2693"/>
    <w:rsid w:val="000E31B0"/>
    <w:rsid w:val="000E3694"/>
    <w:rsid w:val="000E42F1"/>
    <w:rsid w:val="000E4529"/>
    <w:rsid w:val="000E73F2"/>
    <w:rsid w:val="000E7B61"/>
    <w:rsid w:val="000F08E3"/>
    <w:rsid w:val="000F0F63"/>
    <w:rsid w:val="000F124B"/>
    <w:rsid w:val="000F17AF"/>
    <w:rsid w:val="000F221E"/>
    <w:rsid w:val="000F2DF2"/>
    <w:rsid w:val="000F3DEE"/>
    <w:rsid w:val="000F3FF6"/>
    <w:rsid w:val="000F4D9F"/>
    <w:rsid w:val="000F55DB"/>
    <w:rsid w:val="000F5639"/>
    <w:rsid w:val="000F6811"/>
    <w:rsid w:val="0010014A"/>
    <w:rsid w:val="00102EBB"/>
    <w:rsid w:val="00105E3F"/>
    <w:rsid w:val="00105EA4"/>
    <w:rsid w:val="00110189"/>
    <w:rsid w:val="00110357"/>
    <w:rsid w:val="00111AC4"/>
    <w:rsid w:val="00111B94"/>
    <w:rsid w:val="00112E25"/>
    <w:rsid w:val="00112EBF"/>
    <w:rsid w:val="00114A7F"/>
    <w:rsid w:val="00114BE3"/>
    <w:rsid w:val="00114C96"/>
    <w:rsid w:val="00115268"/>
    <w:rsid w:val="00115383"/>
    <w:rsid w:val="00116166"/>
    <w:rsid w:val="00116873"/>
    <w:rsid w:val="00116A77"/>
    <w:rsid w:val="00116EFD"/>
    <w:rsid w:val="00117AE8"/>
    <w:rsid w:val="00117CB5"/>
    <w:rsid w:val="001205DD"/>
    <w:rsid w:val="00120856"/>
    <w:rsid w:val="001217B9"/>
    <w:rsid w:val="00122417"/>
    <w:rsid w:val="0012290A"/>
    <w:rsid w:val="001249D2"/>
    <w:rsid w:val="001250FE"/>
    <w:rsid w:val="001254AA"/>
    <w:rsid w:val="001258D8"/>
    <w:rsid w:val="00126A7D"/>
    <w:rsid w:val="00127B15"/>
    <w:rsid w:val="00127F2E"/>
    <w:rsid w:val="0013040A"/>
    <w:rsid w:val="001315AB"/>
    <w:rsid w:val="00131BC2"/>
    <w:rsid w:val="00132041"/>
    <w:rsid w:val="00133356"/>
    <w:rsid w:val="001335E1"/>
    <w:rsid w:val="00133631"/>
    <w:rsid w:val="001339D9"/>
    <w:rsid w:val="00134E32"/>
    <w:rsid w:val="001353F4"/>
    <w:rsid w:val="00135577"/>
    <w:rsid w:val="00135816"/>
    <w:rsid w:val="00135C77"/>
    <w:rsid w:val="0013682A"/>
    <w:rsid w:val="0013716C"/>
    <w:rsid w:val="001402CB"/>
    <w:rsid w:val="001406BC"/>
    <w:rsid w:val="00140A5F"/>
    <w:rsid w:val="00141014"/>
    <w:rsid w:val="0014110F"/>
    <w:rsid w:val="001419DD"/>
    <w:rsid w:val="001419F0"/>
    <w:rsid w:val="00141A95"/>
    <w:rsid w:val="00141DA5"/>
    <w:rsid w:val="00141DBE"/>
    <w:rsid w:val="001425DA"/>
    <w:rsid w:val="00142C04"/>
    <w:rsid w:val="00142DC4"/>
    <w:rsid w:val="00142F6A"/>
    <w:rsid w:val="00143629"/>
    <w:rsid w:val="001439B2"/>
    <w:rsid w:val="0014478D"/>
    <w:rsid w:val="0014521D"/>
    <w:rsid w:val="001456B6"/>
    <w:rsid w:val="00145C1A"/>
    <w:rsid w:val="00145F40"/>
    <w:rsid w:val="00146394"/>
    <w:rsid w:val="001470D6"/>
    <w:rsid w:val="00147266"/>
    <w:rsid w:val="00147515"/>
    <w:rsid w:val="00147B6E"/>
    <w:rsid w:val="00147BEA"/>
    <w:rsid w:val="001510B3"/>
    <w:rsid w:val="001512C2"/>
    <w:rsid w:val="001518C8"/>
    <w:rsid w:val="00151D7B"/>
    <w:rsid w:val="001529C4"/>
    <w:rsid w:val="00154144"/>
    <w:rsid w:val="00154155"/>
    <w:rsid w:val="00155064"/>
    <w:rsid w:val="00155181"/>
    <w:rsid w:val="001553F0"/>
    <w:rsid w:val="00155540"/>
    <w:rsid w:val="001559AD"/>
    <w:rsid w:val="0015647F"/>
    <w:rsid w:val="0015768F"/>
    <w:rsid w:val="00157E48"/>
    <w:rsid w:val="00162A0E"/>
    <w:rsid w:val="00162F9B"/>
    <w:rsid w:val="00163513"/>
    <w:rsid w:val="00163565"/>
    <w:rsid w:val="00163C3C"/>
    <w:rsid w:val="00163D75"/>
    <w:rsid w:val="001650E8"/>
    <w:rsid w:val="001651BF"/>
    <w:rsid w:val="00165480"/>
    <w:rsid w:val="001658BF"/>
    <w:rsid w:val="001663C4"/>
    <w:rsid w:val="001663DD"/>
    <w:rsid w:val="001667C9"/>
    <w:rsid w:val="00166B48"/>
    <w:rsid w:val="00166EF4"/>
    <w:rsid w:val="00166F48"/>
    <w:rsid w:val="00167BD4"/>
    <w:rsid w:val="00170B02"/>
    <w:rsid w:val="00171C2C"/>
    <w:rsid w:val="00172004"/>
    <w:rsid w:val="0017228F"/>
    <w:rsid w:val="00172FD8"/>
    <w:rsid w:val="00174004"/>
    <w:rsid w:val="0017571B"/>
    <w:rsid w:val="00176239"/>
    <w:rsid w:val="00176816"/>
    <w:rsid w:val="00176ADC"/>
    <w:rsid w:val="00176F59"/>
    <w:rsid w:val="001776D0"/>
    <w:rsid w:val="001800A3"/>
    <w:rsid w:val="00180279"/>
    <w:rsid w:val="001809ED"/>
    <w:rsid w:val="001811C1"/>
    <w:rsid w:val="00181AEE"/>
    <w:rsid w:val="001822E0"/>
    <w:rsid w:val="001824E4"/>
    <w:rsid w:val="001828D3"/>
    <w:rsid w:val="00182D59"/>
    <w:rsid w:val="00183349"/>
    <w:rsid w:val="00183714"/>
    <w:rsid w:val="00183B15"/>
    <w:rsid w:val="00183F4A"/>
    <w:rsid w:val="00184526"/>
    <w:rsid w:val="0018480F"/>
    <w:rsid w:val="001862F6"/>
    <w:rsid w:val="00186AA2"/>
    <w:rsid w:val="00187544"/>
    <w:rsid w:val="0018799E"/>
    <w:rsid w:val="00187C4B"/>
    <w:rsid w:val="00190F7E"/>
    <w:rsid w:val="001911ED"/>
    <w:rsid w:val="00191AB9"/>
    <w:rsid w:val="00192CE6"/>
    <w:rsid w:val="00193655"/>
    <w:rsid w:val="001939F7"/>
    <w:rsid w:val="001947C3"/>
    <w:rsid w:val="001959C8"/>
    <w:rsid w:val="00195A9B"/>
    <w:rsid w:val="00195EF1"/>
    <w:rsid w:val="001963C3"/>
    <w:rsid w:val="00196737"/>
    <w:rsid w:val="00197764"/>
    <w:rsid w:val="00197DBC"/>
    <w:rsid w:val="001A0A75"/>
    <w:rsid w:val="001A1C5A"/>
    <w:rsid w:val="001A20D4"/>
    <w:rsid w:val="001A2594"/>
    <w:rsid w:val="001A2AD0"/>
    <w:rsid w:val="001A2BE3"/>
    <w:rsid w:val="001A2C87"/>
    <w:rsid w:val="001A3248"/>
    <w:rsid w:val="001A3685"/>
    <w:rsid w:val="001A3A63"/>
    <w:rsid w:val="001A44F4"/>
    <w:rsid w:val="001A4519"/>
    <w:rsid w:val="001A4594"/>
    <w:rsid w:val="001A473E"/>
    <w:rsid w:val="001A4969"/>
    <w:rsid w:val="001A4D11"/>
    <w:rsid w:val="001A5E38"/>
    <w:rsid w:val="001A6A35"/>
    <w:rsid w:val="001A772A"/>
    <w:rsid w:val="001A77B9"/>
    <w:rsid w:val="001B247E"/>
    <w:rsid w:val="001B24E5"/>
    <w:rsid w:val="001B2A3B"/>
    <w:rsid w:val="001B2A9E"/>
    <w:rsid w:val="001B2ABA"/>
    <w:rsid w:val="001B2DAA"/>
    <w:rsid w:val="001B2F9F"/>
    <w:rsid w:val="001B32AC"/>
    <w:rsid w:val="001B42B5"/>
    <w:rsid w:val="001B494B"/>
    <w:rsid w:val="001B50A4"/>
    <w:rsid w:val="001B5EDE"/>
    <w:rsid w:val="001B609C"/>
    <w:rsid w:val="001B6448"/>
    <w:rsid w:val="001B6513"/>
    <w:rsid w:val="001B66EC"/>
    <w:rsid w:val="001B6D79"/>
    <w:rsid w:val="001C05F3"/>
    <w:rsid w:val="001C0632"/>
    <w:rsid w:val="001C2F75"/>
    <w:rsid w:val="001C3234"/>
    <w:rsid w:val="001C3E3F"/>
    <w:rsid w:val="001C4028"/>
    <w:rsid w:val="001C4C1D"/>
    <w:rsid w:val="001C4E67"/>
    <w:rsid w:val="001C6841"/>
    <w:rsid w:val="001C6ED8"/>
    <w:rsid w:val="001C73D3"/>
    <w:rsid w:val="001C7755"/>
    <w:rsid w:val="001C796F"/>
    <w:rsid w:val="001D1132"/>
    <w:rsid w:val="001D1223"/>
    <w:rsid w:val="001D1743"/>
    <w:rsid w:val="001D234C"/>
    <w:rsid w:val="001D6093"/>
    <w:rsid w:val="001D6C69"/>
    <w:rsid w:val="001D7520"/>
    <w:rsid w:val="001E03A7"/>
    <w:rsid w:val="001E1CE1"/>
    <w:rsid w:val="001E1E97"/>
    <w:rsid w:val="001E365F"/>
    <w:rsid w:val="001E459C"/>
    <w:rsid w:val="001E5642"/>
    <w:rsid w:val="001E56D5"/>
    <w:rsid w:val="001E6113"/>
    <w:rsid w:val="001E650B"/>
    <w:rsid w:val="001E689F"/>
    <w:rsid w:val="001E6D1D"/>
    <w:rsid w:val="001E7423"/>
    <w:rsid w:val="001E7BC1"/>
    <w:rsid w:val="001E7C62"/>
    <w:rsid w:val="001E7FC9"/>
    <w:rsid w:val="001E7FCC"/>
    <w:rsid w:val="001F0F9B"/>
    <w:rsid w:val="001F274B"/>
    <w:rsid w:val="001F2C4A"/>
    <w:rsid w:val="001F31AA"/>
    <w:rsid w:val="001F357B"/>
    <w:rsid w:val="001F3DA3"/>
    <w:rsid w:val="001F4C2B"/>
    <w:rsid w:val="001F577A"/>
    <w:rsid w:val="001F599D"/>
    <w:rsid w:val="001F5C19"/>
    <w:rsid w:val="001F5E05"/>
    <w:rsid w:val="001F653D"/>
    <w:rsid w:val="001F6612"/>
    <w:rsid w:val="00200989"/>
    <w:rsid w:val="00200FCD"/>
    <w:rsid w:val="00201643"/>
    <w:rsid w:val="00202292"/>
    <w:rsid w:val="002027FC"/>
    <w:rsid w:val="0020284C"/>
    <w:rsid w:val="002036FB"/>
    <w:rsid w:val="00203DC8"/>
    <w:rsid w:val="00204270"/>
    <w:rsid w:val="00205362"/>
    <w:rsid w:val="0020544C"/>
    <w:rsid w:val="0020544E"/>
    <w:rsid w:val="0020548E"/>
    <w:rsid w:val="002056AA"/>
    <w:rsid w:val="002064E1"/>
    <w:rsid w:val="002066EC"/>
    <w:rsid w:val="002067B1"/>
    <w:rsid w:val="00206DED"/>
    <w:rsid w:val="0020706D"/>
    <w:rsid w:val="00207590"/>
    <w:rsid w:val="0020778C"/>
    <w:rsid w:val="002078B9"/>
    <w:rsid w:val="00207E16"/>
    <w:rsid w:val="00210C6F"/>
    <w:rsid w:val="00211452"/>
    <w:rsid w:val="00213BBA"/>
    <w:rsid w:val="00213BBB"/>
    <w:rsid w:val="002144FF"/>
    <w:rsid w:val="00214559"/>
    <w:rsid w:val="00215856"/>
    <w:rsid w:val="00215CBA"/>
    <w:rsid w:val="00216046"/>
    <w:rsid w:val="002163B8"/>
    <w:rsid w:val="002164FE"/>
    <w:rsid w:val="002168C9"/>
    <w:rsid w:val="00217265"/>
    <w:rsid w:val="00217573"/>
    <w:rsid w:val="00217A12"/>
    <w:rsid w:val="0022016B"/>
    <w:rsid w:val="00220F59"/>
    <w:rsid w:val="00221A23"/>
    <w:rsid w:val="00221D28"/>
    <w:rsid w:val="00222207"/>
    <w:rsid w:val="00222456"/>
    <w:rsid w:val="00222BE9"/>
    <w:rsid w:val="002234ED"/>
    <w:rsid w:val="00224624"/>
    <w:rsid w:val="00225821"/>
    <w:rsid w:val="002270EF"/>
    <w:rsid w:val="00230D67"/>
    <w:rsid w:val="00230EA3"/>
    <w:rsid w:val="00232799"/>
    <w:rsid w:val="00232F3D"/>
    <w:rsid w:val="00232FA0"/>
    <w:rsid w:val="002330AC"/>
    <w:rsid w:val="0023367B"/>
    <w:rsid w:val="00233F0F"/>
    <w:rsid w:val="00234729"/>
    <w:rsid w:val="0023479F"/>
    <w:rsid w:val="00234A0E"/>
    <w:rsid w:val="00234A23"/>
    <w:rsid w:val="00234C8E"/>
    <w:rsid w:val="002353E1"/>
    <w:rsid w:val="0023593D"/>
    <w:rsid w:val="00235D23"/>
    <w:rsid w:val="00236B01"/>
    <w:rsid w:val="002371CD"/>
    <w:rsid w:val="00237308"/>
    <w:rsid w:val="00240673"/>
    <w:rsid w:val="00241636"/>
    <w:rsid w:val="00241C5A"/>
    <w:rsid w:val="002420CB"/>
    <w:rsid w:val="0024284E"/>
    <w:rsid w:val="00242B92"/>
    <w:rsid w:val="00242E1A"/>
    <w:rsid w:val="002441F7"/>
    <w:rsid w:val="00244A02"/>
    <w:rsid w:val="00244DCB"/>
    <w:rsid w:val="0024503D"/>
    <w:rsid w:val="002458B1"/>
    <w:rsid w:val="00245A9A"/>
    <w:rsid w:val="0024627B"/>
    <w:rsid w:val="002466C9"/>
    <w:rsid w:val="002467BD"/>
    <w:rsid w:val="00246CF7"/>
    <w:rsid w:val="00247B4F"/>
    <w:rsid w:val="00250D02"/>
    <w:rsid w:val="00252426"/>
    <w:rsid w:val="002524E1"/>
    <w:rsid w:val="00252B6E"/>
    <w:rsid w:val="0025330A"/>
    <w:rsid w:val="00254DBB"/>
    <w:rsid w:val="00255570"/>
    <w:rsid w:val="0025705D"/>
    <w:rsid w:val="0025798F"/>
    <w:rsid w:val="0026045F"/>
    <w:rsid w:val="00261844"/>
    <w:rsid w:val="00262780"/>
    <w:rsid w:val="00263D2B"/>
    <w:rsid w:val="00264207"/>
    <w:rsid w:val="00264D6D"/>
    <w:rsid w:val="002658D4"/>
    <w:rsid w:val="00266C1B"/>
    <w:rsid w:val="00266DA7"/>
    <w:rsid w:val="00267E1C"/>
    <w:rsid w:val="00267F4A"/>
    <w:rsid w:val="002707D6"/>
    <w:rsid w:val="002707E0"/>
    <w:rsid w:val="00270839"/>
    <w:rsid w:val="0027096E"/>
    <w:rsid w:val="00270BEA"/>
    <w:rsid w:val="00271927"/>
    <w:rsid w:val="00271CD7"/>
    <w:rsid w:val="00272464"/>
    <w:rsid w:val="00273435"/>
    <w:rsid w:val="00273906"/>
    <w:rsid w:val="0027410D"/>
    <w:rsid w:val="00274C6B"/>
    <w:rsid w:val="00275117"/>
    <w:rsid w:val="002752A2"/>
    <w:rsid w:val="0027597D"/>
    <w:rsid w:val="00276CCB"/>
    <w:rsid w:val="002801F4"/>
    <w:rsid w:val="002804EF"/>
    <w:rsid w:val="00280685"/>
    <w:rsid w:val="002809DD"/>
    <w:rsid w:val="00281B5D"/>
    <w:rsid w:val="002828A2"/>
    <w:rsid w:val="002833EC"/>
    <w:rsid w:val="00284F60"/>
    <w:rsid w:val="002852E9"/>
    <w:rsid w:val="0028564F"/>
    <w:rsid w:val="00285D7C"/>
    <w:rsid w:val="00286EA6"/>
    <w:rsid w:val="0028722B"/>
    <w:rsid w:val="00287A82"/>
    <w:rsid w:val="00287C59"/>
    <w:rsid w:val="0029006B"/>
    <w:rsid w:val="0029016F"/>
    <w:rsid w:val="00290371"/>
    <w:rsid w:val="0029039D"/>
    <w:rsid w:val="0029045D"/>
    <w:rsid w:val="002913DC"/>
    <w:rsid w:val="0029148D"/>
    <w:rsid w:val="00292DE9"/>
    <w:rsid w:val="0029362C"/>
    <w:rsid w:val="002939F6"/>
    <w:rsid w:val="00294CB2"/>
    <w:rsid w:val="00294E1D"/>
    <w:rsid w:val="002955CF"/>
    <w:rsid w:val="0029596E"/>
    <w:rsid w:val="0029648E"/>
    <w:rsid w:val="002975BF"/>
    <w:rsid w:val="002976E9"/>
    <w:rsid w:val="00297B24"/>
    <w:rsid w:val="00297F53"/>
    <w:rsid w:val="002A0EC3"/>
    <w:rsid w:val="002A1665"/>
    <w:rsid w:val="002A2358"/>
    <w:rsid w:val="002A3F6B"/>
    <w:rsid w:val="002A4873"/>
    <w:rsid w:val="002A4CFE"/>
    <w:rsid w:val="002A4D18"/>
    <w:rsid w:val="002A54DE"/>
    <w:rsid w:val="002A5EE0"/>
    <w:rsid w:val="002A652A"/>
    <w:rsid w:val="002A712E"/>
    <w:rsid w:val="002A7516"/>
    <w:rsid w:val="002A7AD7"/>
    <w:rsid w:val="002A7F06"/>
    <w:rsid w:val="002B13A2"/>
    <w:rsid w:val="002B2DD4"/>
    <w:rsid w:val="002B30FA"/>
    <w:rsid w:val="002B3ADD"/>
    <w:rsid w:val="002B4364"/>
    <w:rsid w:val="002B569B"/>
    <w:rsid w:val="002B6BB5"/>
    <w:rsid w:val="002B7447"/>
    <w:rsid w:val="002B7620"/>
    <w:rsid w:val="002C01D0"/>
    <w:rsid w:val="002C0245"/>
    <w:rsid w:val="002C0B12"/>
    <w:rsid w:val="002C135C"/>
    <w:rsid w:val="002C291E"/>
    <w:rsid w:val="002C38CC"/>
    <w:rsid w:val="002C38D9"/>
    <w:rsid w:val="002C4DDF"/>
    <w:rsid w:val="002C525B"/>
    <w:rsid w:val="002C58B9"/>
    <w:rsid w:val="002C5B24"/>
    <w:rsid w:val="002C5DC7"/>
    <w:rsid w:val="002C76A4"/>
    <w:rsid w:val="002C76AB"/>
    <w:rsid w:val="002C7DEB"/>
    <w:rsid w:val="002D02E5"/>
    <w:rsid w:val="002D0345"/>
    <w:rsid w:val="002D1955"/>
    <w:rsid w:val="002D3194"/>
    <w:rsid w:val="002D3722"/>
    <w:rsid w:val="002D394E"/>
    <w:rsid w:val="002D3DC7"/>
    <w:rsid w:val="002D3ED6"/>
    <w:rsid w:val="002D460E"/>
    <w:rsid w:val="002D4CAF"/>
    <w:rsid w:val="002D5304"/>
    <w:rsid w:val="002D548B"/>
    <w:rsid w:val="002D60EB"/>
    <w:rsid w:val="002D6D2F"/>
    <w:rsid w:val="002D708B"/>
    <w:rsid w:val="002D725A"/>
    <w:rsid w:val="002D7961"/>
    <w:rsid w:val="002E0EAE"/>
    <w:rsid w:val="002E1C45"/>
    <w:rsid w:val="002E2A13"/>
    <w:rsid w:val="002E2C38"/>
    <w:rsid w:val="002E4AE3"/>
    <w:rsid w:val="002E4F72"/>
    <w:rsid w:val="002E5C18"/>
    <w:rsid w:val="002E606F"/>
    <w:rsid w:val="002E64EB"/>
    <w:rsid w:val="002E6D66"/>
    <w:rsid w:val="002E7126"/>
    <w:rsid w:val="002E7714"/>
    <w:rsid w:val="002F1788"/>
    <w:rsid w:val="002F196E"/>
    <w:rsid w:val="002F1B80"/>
    <w:rsid w:val="002F1ED5"/>
    <w:rsid w:val="002F248E"/>
    <w:rsid w:val="002F2768"/>
    <w:rsid w:val="002F289A"/>
    <w:rsid w:val="002F3AD7"/>
    <w:rsid w:val="002F3E05"/>
    <w:rsid w:val="002F3E83"/>
    <w:rsid w:val="002F4130"/>
    <w:rsid w:val="002F4641"/>
    <w:rsid w:val="002F4829"/>
    <w:rsid w:val="002F58F2"/>
    <w:rsid w:val="002F596B"/>
    <w:rsid w:val="002F7368"/>
    <w:rsid w:val="002F75E2"/>
    <w:rsid w:val="002F7DAF"/>
    <w:rsid w:val="003003C2"/>
    <w:rsid w:val="00300DB8"/>
    <w:rsid w:val="00300DE2"/>
    <w:rsid w:val="00300E5B"/>
    <w:rsid w:val="003012B9"/>
    <w:rsid w:val="00301DA2"/>
    <w:rsid w:val="003024D6"/>
    <w:rsid w:val="00303426"/>
    <w:rsid w:val="00303DC9"/>
    <w:rsid w:val="0030554A"/>
    <w:rsid w:val="0030566A"/>
    <w:rsid w:val="00306E12"/>
    <w:rsid w:val="003076C4"/>
    <w:rsid w:val="00307832"/>
    <w:rsid w:val="00307C08"/>
    <w:rsid w:val="00307EBC"/>
    <w:rsid w:val="00310031"/>
    <w:rsid w:val="003127AD"/>
    <w:rsid w:val="003157EE"/>
    <w:rsid w:val="003162BD"/>
    <w:rsid w:val="003170BC"/>
    <w:rsid w:val="003203D0"/>
    <w:rsid w:val="003213CE"/>
    <w:rsid w:val="003217AB"/>
    <w:rsid w:val="00322271"/>
    <w:rsid w:val="00322CBD"/>
    <w:rsid w:val="0032355F"/>
    <w:rsid w:val="00323CCC"/>
    <w:rsid w:val="003244B9"/>
    <w:rsid w:val="00325156"/>
    <w:rsid w:val="003256A4"/>
    <w:rsid w:val="0032599F"/>
    <w:rsid w:val="0032692F"/>
    <w:rsid w:val="00326B01"/>
    <w:rsid w:val="00327237"/>
    <w:rsid w:val="0032734A"/>
    <w:rsid w:val="00327DAD"/>
    <w:rsid w:val="0033042D"/>
    <w:rsid w:val="003309A7"/>
    <w:rsid w:val="003309CA"/>
    <w:rsid w:val="00331D1F"/>
    <w:rsid w:val="0033235D"/>
    <w:rsid w:val="00332A2A"/>
    <w:rsid w:val="00332E40"/>
    <w:rsid w:val="003330FE"/>
    <w:rsid w:val="00333421"/>
    <w:rsid w:val="003348BE"/>
    <w:rsid w:val="003355BC"/>
    <w:rsid w:val="00336E69"/>
    <w:rsid w:val="00336E70"/>
    <w:rsid w:val="0033780E"/>
    <w:rsid w:val="0033798E"/>
    <w:rsid w:val="00337B3E"/>
    <w:rsid w:val="00337D21"/>
    <w:rsid w:val="00340070"/>
    <w:rsid w:val="00340966"/>
    <w:rsid w:val="00341EE7"/>
    <w:rsid w:val="00342121"/>
    <w:rsid w:val="003422A3"/>
    <w:rsid w:val="00342836"/>
    <w:rsid w:val="003432DF"/>
    <w:rsid w:val="0034388E"/>
    <w:rsid w:val="00343F90"/>
    <w:rsid w:val="00344401"/>
    <w:rsid w:val="003448AF"/>
    <w:rsid w:val="00344C1A"/>
    <w:rsid w:val="003468D0"/>
    <w:rsid w:val="00346A25"/>
    <w:rsid w:val="00346E30"/>
    <w:rsid w:val="0034752C"/>
    <w:rsid w:val="00347E86"/>
    <w:rsid w:val="0035110A"/>
    <w:rsid w:val="0035154A"/>
    <w:rsid w:val="00351A3C"/>
    <w:rsid w:val="0035253E"/>
    <w:rsid w:val="00352E90"/>
    <w:rsid w:val="00353004"/>
    <w:rsid w:val="0035362C"/>
    <w:rsid w:val="0035376C"/>
    <w:rsid w:val="00353A5E"/>
    <w:rsid w:val="00353FE3"/>
    <w:rsid w:val="0035444B"/>
    <w:rsid w:val="00354B1E"/>
    <w:rsid w:val="00355BA4"/>
    <w:rsid w:val="00357C47"/>
    <w:rsid w:val="00357EB9"/>
    <w:rsid w:val="00360872"/>
    <w:rsid w:val="0036087F"/>
    <w:rsid w:val="00360F6A"/>
    <w:rsid w:val="00361800"/>
    <w:rsid w:val="003635B9"/>
    <w:rsid w:val="00363840"/>
    <w:rsid w:val="00365266"/>
    <w:rsid w:val="003652B8"/>
    <w:rsid w:val="00365CBD"/>
    <w:rsid w:val="0036709E"/>
    <w:rsid w:val="003671B1"/>
    <w:rsid w:val="00371280"/>
    <w:rsid w:val="00371B72"/>
    <w:rsid w:val="00371CF8"/>
    <w:rsid w:val="003728E8"/>
    <w:rsid w:val="00372981"/>
    <w:rsid w:val="00372F59"/>
    <w:rsid w:val="00373B29"/>
    <w:rsid w:val="0037438D"/>
    <w:rsid w:val="00375A5E"/>
    <w:rsid w:val="00376386"/>
    <w:rsid w:val="00376A31"/>
    <w:rsid w:val="00376D01"/>
    <w:rsid w:val="00376DDA"/>
    <w:rsid w:val="00377049"/>
    <w:rsid w:val="00377F00"/>
    <w:rsid w:val="003807C7"/>
    <w:rsid w:val="00380E63"/>
    <w:rsid w:val="00380EC5"/>
    <w:rsid w:val="003812CE"/>
    <w:rsid w:val="0038150D"/>
    <w:rsid w:val="00382404"/>
    <w:rsid w:val="00384928"/>
    <w:rsid w:val="00384B1F"/>
    <w:rsid w:val="00385819"/>
    <w:rsid w:val="003865A0"/>
    <w:rsid w:val="00386F80"/>
    <w:rsid w:val="0038722C"/>
    <w:rsid w:val="00387328"/>
    <w:rsid w:val="00390C77"/>
    <w:rsid w:val="00391D24"/>
    <w:rsid w:val="0039222C"/>
    <w:rsid w:val="00392A1E"/>
    <w:rsid w:val="00392D14"/>
    <w:rsid w:val="00392FAA"/>
    <w:rsid w:val="003930FD"/>
    <w:rsid w:val="00393D5E"/>
    <w:rsid w:val="00393FAD"/>
    <w:rsid w:val="003944E0"/>
    <w:rsid w:val="003958FF"/>
    <w:rsid w:val="00395F0D"/>
    <w:rsid w:val="00397883"/>
    <w:rsid w:val="003A0206"/>
    <w:rsid w:val="003A19D7"/>
    <w:rsid w:val="003A1B9D"/>
    <w:rsid w:val="003A1DE8"/>
    <w:rsid w:val="003A2233"/>
    <w:rsid w:val="003A22C1"/>
    <w:rsid w:val="003A2D30"/>
    <w:rsid w:val="003A35F0"/>
    <w:rsid w:val="003A4107"/>
    <w:rsid w:val="003A64C5"/>
    <w:rsid w:val="003A65D4"/>
    <w:rsid w:val="003A6BBD"/>
    <w:rsid w:val="003A6C5E"/>
    <w:rsid w:val="003A7688"/>
    <w:rsid w:val="003B0555"/>
    <w:rsid w:val="003B056B"/>
    <w:rsid w:val="003B0A96"/>
    <w:rsid w:val="003B1400"/>
    <w:rsid w:val="003B1455"/>
    <w:rsid w:val="003B21AF"/>
    <w:rsid w:val="003B21DB"/>
    <w:rsid w:val="003B2E31"/>
    <w:rsid w:val="003B35C6"/>
    <w:rsid w:val="003B3A84"/>
    <w:rsid w:val="003B3FB4"/>
    <w:rsid w:val="003B4044"/>
    <w:rsid w:val="003B648A"/>
    <w:rsid w:val="003B6E37"/>
    <w:rsid w:val="003B7083"/>
    <w:rsid w:val="003B719E"/>
    <w:rsid w:val="003C001D"/>
    <w:rsid w:val="003C05B9"/>
    <w:rsid w:val="003C064F"/>
    <w:rsid w:val="003C077A"/>
    <w:rsid w:val="003C09AE"/>
    <w:rsid w:val="003C1F19"/>
    <w:rsid w:val="003C202C"/>
    <w:rsid w:val="003C27FA"/>
    <w:rsid w:val="003C318A"/>
    <w:rsid w:val="003C3839"/>
    <w:rsid w:val="003C4115"/>
    <w:rsid w:val="003C5072"/>
    <w:rsid w:val="003C6A3F"/>
    <w:rsid w:val="003C6DC9"/>
    <w:rsid w:val="003C74B1"/>
    <w:rsid w:val="003C7DD7"/>
    <w:rsid w:val="003D00F4"/>
    <w:rsid w:val="003D0200"/>
    <w:rsid w:val="003D1D6F"/>
    <w:rsid w:val="003D24F3"/>
    <w:rsid w:val="003D2C6E"/>
    <w:rsid w:val="003D35C0"/>
    <w:rsid w:val="003D36F9"/>
    <w:rsid w:val="003D601F"/>
    <w:rsid w:val="003D6457"/>
    <w:rsid w:val="003D7358"/>
    <w:rsid w:val="003D7A20"/>
    <w:rsid w:val="003E0F6D"/>
    <w:rsid w:val="003E115F"/>
    <w:rsid w:val="003E1C93"/>
    <w:rsid w:val="003E6578"/>
    <w:rsid w:val="003F0BB6"/>
    <w:rsid w:val="003F0FAB"/>
    <w:rsid w:val="003F270B"/>
    <w:rsid w:val="003F3642"/>
    <w:rsid w:val="003F41A5"/>
    <w:rsid w:val="003F49F5"/>
    <w:rsid w:val="003F6882"/>
    <w:rsid w:val="003F6902"/>
    <w:rsid w:val="00400C49"/>
    <w:rsid w:val="00401F7C"/>
    <w:rsid w:val="004023BC"/>
    <w:rsid w:val="00402414"/>
    <w:rsid w:val="00402533"/>
    <w:rsid w:val="00402983"/>
    <w:rsid w:val="00402D79"/>
    <w:rsid w:val="0040308E"/>
    <w:rsid w:val="0040454D"/>
    <w:rsid w:val="00404F4F"/>
    <w:rsid w:val="0040580B"/>
    <w:rsid w:val="00406A4C"/>
    <w:rsid w:val="0041107A"/>
    <w:rsid w:val="004120BB"/>
    <w:rsid w:val="00412442"/>
    <w:rsid w:val="00412885"/>
    <w:rsid w:val="00413B97"/>
    <w:rsid w:val="00413B9D"/>
    <w:rsid w:val="00413BD0"/>
    <w:rsid w:val="004140AB"/>
    <w:rsid w:val="00414555"/>
    <w:rsid w:val="004148FC"/>
    <w:rsid w:val="00415C26"/>
    <w:rsid w:val="0041652A"/>
    <w:rsid w:val="0041675B"/>
    <w:rsid w:val="00416D5F"/>
    <w:rsid w:val="00417540"/>
    <w:rsid w:val="00417809"/>
    <w:rsid w:val="00417F57"/>
    <w:rsid w:val="00420F1E"/>
    <w:rsid w:val="004211E9"/>
    <w:rsid w:val="00421560"/>
    <w:rsid w:val="0042194A"/>
    <w:rsid w:val="00421CE8"/>
    <w:rsid w:val="00421D50"/>
    <w:rsid w:val="0042204C"/>
    <w:rsid w:val="00422884"/>
    <w:rsid w:val="004229CC"/>
    <w:rsid w:val="00423146"/>
    <w:rsid w:val="00423A21"/>
    <w:rsid w:val="00424740"/>
    <w:rsid w:val="00424E07"/>
    <w:rsid w:val="00425BCB"/>
    <w:rsid w:val="004261F7"/>
    <w:rsid w:val="0042695E"/>
    <w:rsid w:val="004272F8"/>
    <w:rsid w:val="00427ED1"/>
    <w:rsid w:val="00431092"/>
    <w:rsid w:val="00431D94"/>
    <w:rsid w:val="00432D68"/>
    <w:rsid w:val="0043336C"/>
    <w:rsid w:val="0043347F"/>
    <w:rsid w:val="004339D4"/>
    <w:rsid w:val="00434072"/>
    <w:rsid w:val="00434921"/>
    <w:rsid w:val="00434F7F"/>
    <w:rsid w:val="004352D0"/>
    <w:rsid w:val="00435A7A"/>
    <w:rsid w:val="00435AED"/>
    <w:rsid w:val="0043612D"/>
    <w:rsid w:val="0043621E"/>
    <w:rsid w:val="004365DE"/>
    <w:rsid w:val="00436D4B"/>
    <w:rsid w:val="00437744"/>
    <w:rsid w:val="0043789F"/>
    <w:rsid w:val="0044172F"/>
    <w:rsid w:val="00443DDE"/>
    <w:rsid w:val="00445071"/>
    <w:rsid w:val="0044528A"/>
    <w:rsid w:val="004464BF"/>
    <w:rsid w:val="00446D47"/>
    <w:rsid w:val="004515FF"/>
    <w:rsid w:val="004528EA"/>
    <w:rsid w:val="004529FF"/>
    <w:rsid w:val="004547A0"/>
    <w:rsid w:val="00454BF9"/>
    <w:rsid w:val="00455DA8"/>
    <w:rsid w:val="0045625C"/>
    <w:rsid w:val="00456701"/>
    <w:rsid w:val="004568F6"/>
    <w:rsid w:val="004569BA"/>
    <w:rsid w:val="00457287"/>
    <w:rsid w:val="00457705"/>
    <w:rsid w:val="004602EB"/>
    <w:rsid w:val="00461110"/>
    <w:rsid w:val="004623C1"/>
    <w:rsid w:val="00462575"/>
    <w:rsid w:val="004643B5"/>
    <w:rsid w:val="00464735"/>
    <w:rsid w:val="004661A7"/>
    <w:rsid w:val="0046697C"/>
    <w:rsid w:val="00466B06"/>
    <w:rsid w:val="00466E69"/>
    <w:rsid w:val="004670BD"/>
    <w:rsid w:val="00467D69"/>
    <w:rsid w:val="00467E79"/>
    <w:rsid w:val="00470CF6"/>
    <w:rsid w:val="00471691"/>
    <w:rsid w:val="0047194B"/>
    <w:rsid w:val="0047243D"/>
    <w:rsid w:val="00473146"/>
    <w:rsid w:val="004738CF"/>
    <w:rsid w:val="004747E4"/>
    <w:rsid w:val="00474843"/>
    <w:rsid w:val="0047571B"/>
    <w:rsid w:val="00476F48"/>
    <w:rsid w:val="00477000"/>
    <w:rsid w:val="0047736D"/>
    <w:rsid w:val="00480EE1"/>
    <w:rsid w:val="00481192"/>
    <w:rsid w:val="004815ED"/>
    <w:rsid w:val="00481974"/>
    <w:rsid w:val="00481CF2"/>
    <w:rsid w:val="004821E9"/>
    <w:rsid w:val="00482811"/>
    <w:rsid w:val="004829B2"/>
    <w:rsid w:val="00482D65"/>
    <w:rsid w:val="00483756"/>
    <w:rsid w:val="00483791"/>
    <w:rsid w:val="00483AD4"/>
    <w:rsid w:val="0048412D"/>
    <w:rsid w:val="00484CC3"/>
    <w:rsid w:val="00484EC5"/>
    <w:rsid w:val="004856EF"/>
    <w:rsid w:val="00485C7F"/>
    <w:rsid w:val="00486659"/>
    <w:rsid w:val="0048695D"/>
    <w:rsid w:val="00487DA0"/>
    <w:rsid w:val="00487DB5"/>
    <w:rsid w:val="00490C95"/>
    <w:rsid w:val="00490D9B"/>
    <w:rsid w:val="00491067"/>
    <w:rsid w:val="004922EC"/>
    <w:rsid w:val="00492595"/>
    <w:rsid w:val="004930A6"/>
    <w:rsid w:val="004932C4"/>
    <w:rsid w:val="004934F4"/>
    <w:rsid w:val="00495506"/>
    <w:rsid w:val="00495D1A"/>
    <w:rsid w:val="0049632A"/>
    <w:rsid w:val="00496502"/>
    <w:rsid w:val="00496DFF"/>
    <w:rsid w:val="00496FBF"/>
    <w:rsid w:val="0049756F"/>
    <w:rsid w:val="0049786E"/>
    <w:rsid w:val="00497CB3"/>
    <w:rsid w:val="004A0022"/>
    <w:rsid w:val="004A05DE"/>
    <w:rsid w:val="004A0B3C"/>
    <w:rsid w:val="004A3D50"/>
    <w:rsid w:val="004A3DAB"/>
    <w:rsid w:val="004A4CE1"/>
    <w:rsid w:val="004A6178"/>
    <w:rsid w:val="004A6968"/>
    <w:rsid w:val="004A6B76"/>
    <w:rsid w:val="004A6F97"/>
    <w:rsid w:val="004A7C1F"/>
    <w:rsid w:val="004A7CE9"/>
    <w:rsid w:val="004A7FF9"/>
    <w:rsid w:val="004B0E79"/>
    <w:rsid w:val="004B1021"/>
    <w:rsid w:val="004B14E2"/>
    <w:rsid w:val="004B2342"/>
    <w:rsid w:val="004B3C22"/>
    <w:rsid w:val="004B3E03"/>
    <w:rsid w:val="004B460E"/>
    <w:rsid w:val="004B50B7"/>
    <w:rsid w:val="004B5922"/>
    <w:rsid w:val="004B5A15"/>
    <w:rsid w:val="004B6462"/>
    <w:rsid w:val="004B6EE0"/>
    <w:rsid w:val="004B6F15"/>
    <w:rsid w:val="004C1B50"/>
    <w:rsid w:val="004C2696"/>
    <w:rsid w:val="004C28D5"/>
    <w:rsid w:val="004C28E3"/>
    <w:rsid w:val="004C29D1"/>
    <w:rsid w:val="004C2EA7"/>
    <w:rsid w:val="004C3708"/>
    <w:rsid w:val="004C5209"/>
    <w:rsid w:val="004C5323"/>
    <w:rsid w:val="004C6A3E"/>
    <w:rsid w:val="004C6E89"/>
    <w:rsid w:val="004C73A5"/>
    <w:rsid w:val="004C7D10"/>
    <w:rsid w:val="004D0186"/>
    <w:rsid w:val="004D2DFF"/>
    <w:rsid w:val="004D3220"/>
    <w:rsid w:val="004D4979"/>
    <w:rsid w:val="004D49D4"/>
    <w:rsid w:val="004D4D04"/>
    <w:rsid w:val="004D5871"/>
    <w:rsid w:val="004D59AE"/>
    <w:rsid w:val="004D66A2"/>
    <w:rsid w:val="004D748D"/>
    <w:rsid w:val="004D7889"/>
    <w:rsid w:val="004E0753"/>
    <w:rsid w:val="004E0B60"/>
    <w:rsid w:val="004E1852"/>
    <w:rsid w:val="004E1968"/>
    <w:rsid w:val="004E212B"/>
    <w:rsid w:val="004E2352"/>
    <w:rsid w:val="004E34CB"/>
    <w:rsid w:val="004E3FF9"/>
    <w:rsid w:val="004E427C"/>
    <w:rsid w:val="004E4DB0"/>
    <w:rsid w:val="004E615E"/>
    <w:rsid w:val="004E6AE2"/>
    <w:rsid w:val="004E7030"/>
    <w:rsid w:val="004E7661"/>
    <w:rsid w:val="004F022A"/>
    <w:rsid w:val="004F0D29"/>
    <w:rsid w:val="004F1BF1"/>
    <w:rsid w:val="004F36A1"/>
    <w:rsid w:val="004F3A28"/>
    <w:rsid w:val="004F40D0"/>
    <w:rsid w:val="004F4576"/>
    <w:rsid w:val="004F5170"/>
    <w:rsid w:val="004F52AA"/>
    <w:rsid w:val="004F62DD"/>
    <w:rsid w:val="004F6344"/>
    <w:rsid w:val="004F65EA"/>
    <w:rsid w:val="004F671A"/>
    <w:rsid w:val="005009C0"/>
    <w:rsid w:val="005020D2"/>
    <w:rsid w:val="00503DF3"/>
    <w:rsid w:val="00504875"/>
    <w:rsid w:val="00504CA2"/>
    <w:rsid w:val="005051EB"/>
    <w:rsid w:val="0050715B"/>
    <w:rsid w:val="00510957"/>
    <w:rsid w:val="00511FF0"/>
    <w:rsid w:val="00512DA3"/>
    <w:rsid w:val="00513498"/>
    <w:rsid w:val="0051422A"/>
    <w:rsid w:val="00514A3B"/>
    <w:rsid w:val="00516155"/>
    <w:rsid w:val="0051632B"/>
    <w:rsid w:val="005177AC"/>
    <w:rsid w:val="0052093E"/>
    <w:rsid w:val="00520DBC"/>
    <w:rsid w:val="005211AC"/>
    <w:rsid w:val="00521C54"/>
    <w:rsid w:val="00522C9A"/>
    <w:rsid w:val="00523652"/>
    <w:rsid w:val="00523829"/>
    <w:rsid w:val="005243F2"/>
    <w:rsid w:val="005245DD"/>
    <w:rsid w:val="00524AA1"/>
    <w:rsid w:val="00524C63"/>
    <w:rsid w:val="00525BCA"/>
    <w:rsid w:val="00525DBB"/>
    <w:rsid w:val="0052730A"/>
    <w:rsid w:val="00527867"/>
    <w:rsid w:val="00527FF8"/>
    <w:rsid w:val="00531019"/>
    <w:rsid w:val="00531B6E"/>
    <w:rsid w:val="005334D0"/>
    <w:rsid w:val="005339E5"/>
    <w:rsid w:val="00534AA8"/>
    <w:rsid w:val="005351BB"/>
    <w:rsid w:val="005368EF"/>
    <w:rsid w:val="00537601"/>
    <w:rsid w:val="00540467"/>
    <w:rsid w:val="00542046"/>
    <w:rsid w:val="00542779"/>
    <w:rsid w:val="00543148"/>
    <w:rsid w:val="0054351F"/>
    <w:rsid w:val="0054381B"/>
    <w:rsid w:val="005439C4"/>
    <w:rsid w:val="00543E16"/>
    <w:rsid w:val="00546EA9"/>
    <w:rsid w:val="005471BF"/>
    <w:rsid w:val="00547446"/>
    <w:rsid w:val="0054772E"/>
    <w:rsid w:val="00547A32"/>
    <w:rsid w:val="005503C7"/>
    <w:rsid w:val="00550466"/>
    <w:rsid w:val="00550592"/>
    <w:rsid w:val="00550745"/>
    <w:rsid w:val="005507A3"/>
    <w:rsid w:val="0055142B"/>
    <w:rsid w:val="00552B85"/>
    <w:rsid w:val="005539B4"/>
    <w:rsid w:val="005543E2"/>
    <w:rsid w:val="005544A5"/>
    <w:rsid w:val="0055461D"/>
    <w:rsid w:val="005552A8"/>
    <w:rsid w:val="00555A2D"/>
    <w:rsid w:val="00556389"/>
    <w:rsid w:val="00556E64"/>
    <w:rsid w:val="005608CA"/>
    <w:rsid w:val="00561F51"/>
    <w:rsid w:val="00562D7C"/>
    <w:rsid w:val="00563808"/>
    <w:rsid w:val="00564C22"/>
    <w:rsid w:val="00564D1E"/>
    <w:rsid w:val="005658AC"/>
    <w:rsid w:val="00566494"/>
    <w:rsid w:val="00566D83"/>
    <w:rsid w:val="00567820"/>
    <w:rsid w:val="00570008"/>
    <w:rsid w:val="00570207"/>
    <w:rsid w:val="00571074"/>
    <w:rsid w:val="005712BC"/>
    <w:rsid w:val="00572729"/>
    <w:rsid w:val="00572943"/>
    <w:rsid w:val="005729C5"/>
    <w:rsid w:val="0057374C"/>
    <w:rsid w:val="00574E5E"/>
    <w:rsid w:val="00574E8A"/>
    <w:rsid w:val="00574F33"/>
    <w:rsid w:val="0057625F"/>
    <w:rsid w:val="005773F6"/>
    <w:rsid w:val="0058085A"/>
    <w:rsid w:val="00580BF7"/>
    <w:rsid w:val="00581166"/>
    <w:rsid w:val="00581364"/>
    <w:rsid w:val="00581B23"/>
    <w:rsid w:val="00581C97"/>
    <w:rsid w:val="005823F8"/>
    <w:rsid w:val="00582D24"/>
    <w:rsid w:val="00584AC9"/>
    <w:rsid w:val="00584D80"/>
    <w:rsid w:val="005858A0"/>
    <w:rsid w:val="005861AE"/>
    <w:rsid w:val="005868DA"/>
    <w:rsid w:val="00586E20"/>
    <w:rsid w:val="005872DB"/>
    <w:rsid w:val="00587749"/>
    <w:rsid w:val="00587EDE"/>
    <w:rsid w:val="0059071A"/>
    <w:rsid w:val="005929C9"/>
    <w:rsid w:val="00592BB4"/>
    <w:rsid w:val="00592C50"/>
    <w:rsid w:val="0059455C"/>
    <w:rsid w:val="005946CC"/>
    <w:rsid w:val="00596806"/>
    <w:rsid w:val="00597464"/>
    <w:rsid w:val="005A00BF"/>
    <w:rsid w:val="005A0B7C"/>
    <w:rsid w:val="005A0D26"/>
    <w:rsid w:val="005A1159"/>
    <w:rsid w:val="005A1823"/>
    <w:rsid w:val="005A1C70"/>
    <w:rsid w:val="005A247B"/>
    <w:rsid w:val="005A269C"/>
    <w:rsid w:val="005A2DCF"/>
    <w:rsid w:val="005A2DD3"/>
    <w:rsid w:val="005A3868"/>
    <w:rsid w:val="005A3D8D"/>
    <w:rsid w:val="005A4021"/>
    <w:rsid w:val="005A51B3"/>
    <w:rsid w:val="005A57DC"/>
    <w:rsid w:val="005A591E"/>
    <w:rsid w:val="005A65DA"/>
    <w:rsid w:val="005B143F"/>
    <w:rsid w:val="005B161A"/>
    <w:rsid w:val="005B24FB"/>
    <w:rsid w:val="005B3765"/>
    <w:rsid w:val="005B3EAB"/>
    <w:rsid w:val="005B42D3"/>
    <w:rsid w:val="005B46DD"/>
    <w:rsid w:val="005B5906"/>
    <w:rsid w:val="005B5B80"/>
    <w:rsid w:val="005B609C"/>
    <w:rsid w:val="005B6932"/>
    <w:rsid w:val="005B6A00"/>
    <w:rsid w:val="005B6D76"/>
    <w:rsid w:val="005C1021"/>
    <w:rsid w:val="005C175C"/>
    <w:rsid w:val="005C1C96"/>
    <w:rsid w:val="005C29CF"/>
    <w:rsid w:val="005C2E60"/>
    <w:rsid w:val="005C4B3F"/>
    <w:rsid w:val="005C52FA"/>
    <w:rsid w:val="005C5925"/>
    <w:rsid w:val="005C6755"/>
    <w:rsid w:val="005C762F"/>
    <w:rsid w:val="005C7FD2"/>
    <w:rsid w:val="005D04E8"/>
    <w:rsid w:val="005D06D3"/>
    <w:rsid w:val="005D0795"/>
    <w:rsid w:val="005D0B29"/>
    <w:rsid w:val="005D0ED1"/>
    <w:rsid w:val="005D14FE"/>
    <w:rsid w:val="005D1901"/>
    <w:rsid w:val="005D2148"/>
    <w:rsid w:val="005D4559"/>
    <w:rsid w:val="005D4C6A"/>
    <w:rsid w:val="005D4DA3"/>
    <w:rsid w:val="005D524E"/>
    <w:rsid w:val="005D537F"/>
    <w:rsid w:val="005D5825"/>
    <w:rsid w:val="005D5A6E"/>
    <w:rsid w:val="005D674C"/>
    <w:rsid w:val="005D783B"/>
    <w:rsid w:val="005D7C39"/>
    <w:rsid w:val="005E02FC"/>
    <w:rsid w:val="005E086A"/>
    <w:rsid w:val="005E10D8"/>
    <w:rsid w:val="005E146B"/>
    <w:rsid w:val="005E19E8"/>
    <w:rsid w:val="005E1E57"/>
    <w:rsid w:val="005E2A89"/>
    <w:rsid w:val="005E3A7D"/>
    <w:rsid w:val="005E5DED"/>
    <w:rsid w:val="005E6056"/>
    <w:rsid w:val="005E6DF1"/>
    <w:rsid w:val="005E72C0"/>
    <w:rsid w:val="005F01AD"/>
    <w:rsid w:val="005F0F14"/>
    <w:rsid w:val="005F1D9B"/>
    <w:rsid w:val="005F274A"/>
    <w:rsid w:val="005F34E7"/>
    <w:rsid w:val="005F40BB"/>
    <w:rsid w:val="005F4358"/>
    <w:rsid w:val="005F4448"/>
    <w:rsid w:val="005F4ABF"/>
    <w:rsid w:val="005F5604"/>
    <w:rsid w:val="005F56F4"/>
    <w:rsid w:val="005F5D01"/>
    <w:rsid w:val="005F5D8E"/>
    <w:rsid w:val="005F60D6"/>
    <w:rsid w:val="005F60F0"/>
    <w:rsid w:val="005F64D8"/>
    <w:rsid w:val="005F6898"/>
    <w:rsid w:val="00600175"/>
    <w:rsid w:val="00600A47"/>
    <w:rsid w:val="00601864"/>
    <w:rsid w:val="00602127"/>
    <w:rsid w:val="006021FB"/>
    <w:rsid w:val="006025A4"/>
    <w:rsid w:val="006025FF"/>
    <w:rsid w:val="00603D0B"/>
    <w:rsid w:val="00604A1E"/>
    <w:rsid w:val="00604C4C"/>
    <w:rsid w:val="006069E5"/>
    <w:rsid w:val="00606BCF"/>
    <w:rsid w:val="00606D58"/>
    <w:rsid w:val="006072E6"/>
    <w:rsid w:val="006105C1"/>
    <w:rsid w:val="00611785"/>
    <w:rsid w:val="00612660"/>
    <w:rsid w:val="0061268D"/>
    <w:rsid w:val="006129C2"/>
    <w:rsid w:val="00612EA3"/>
    <w:rsid w:val="006130A7"/>
    <w:rsid w:val="00613408"/>
    <w:rsid w:val="006137E7"/>
    <w:rsid w:val="0061389A"/>
    <w:rsid w:val="00614C42"/>
    <w:rsid w:val="0061730C"/>
    <w:rsid w:val="006178DC"/>
    <w:rsid w:val="006201CB"/>
    <w:rsid w:val="006201FA"/>
    <w:rsid w:val="0062047E"/>
    <w:rsid w:val="006209DF"/>
    <w:rsid w:val="00621835"/>
    <w:rsid w:val="006224DC"/>
    <w:rsid w:val="00622D3B"/>
    <w:rsid w:val="006241AE"/>
    <w:rsid w:val="00624291"/>
    <w:rsid w:val="0062473C"/>
    <w:rsid w:val="006247AB"/>
    <w:rsid w:val="00625E33"/>
    <w:rsid w:val="006261C4"/>
    <w:rsid w:val="00626C0E"/>
    <w:rsid w:val="00626C6C"/>
    <w:rsid w:val="0062749F"/>
    <w:rsid w:val="006278B4"/>
    <w:rsid w:val="00627A09"/>
    <w:rsid w:val="00632025"/>
    <w:rsid w:val="0063278B"/>
    <w:rsid w:val="006327A5"/>
    <w:rsid w:val="00633844"/>
    <w:rsid w:val="00633986"/>
    <w:rsid w:val="006340A8"/>
    <w:rsid w:val="006342DE"/>
    <w:rsid w:val="00634F5A"/>
    <w:rsid w:val="0063524E"/>
    <w:rsid w:val="006352DF"/>
    <w:rsid w:val="006358E9"/>
    <w:rsid w:val="00635AB6"/>
    <w:rsid w:val="0063667C"/>
    <w:rsid w:val="00636937"/>
    <w:rsid w:val="00637041"/>
    <w:rsid w:val="0063794C"/>
    <w:rsid w:val="00640D34"/>
    <w:rsid w:val="006418B0"/>
    <w:rsid w:val="00641F28"/>
    <w:rsid w:val="00642F1F"/>
    <w:rsid w:val="0064331D"/>
    <w:rsid w:val="006434C7"/>
    <w:rsid w:val="00643B9B"/>
    <w:rsid w:val="00643D95"/>
    <w:rsid w:val="00643E22"/>
    <w:rsid w:val="00643F94"/>
    <w:rsid w:val="006447B4"/>
    <w:rsid w:val="006459E9"/>
    <w:rsid w:val="00646A75"/>
    <w:rsid w:val="00646C08"/>
    <w:rsid w:val="00647BF2"/>
    <w:rsid w:val="0065009E"/>
    <w:rsid w:val="00651162"/>
    <w:rsid w:val="006514F4"/>
    <w:rsid w:val="00652205"/>
    <w:rsid w:val="00652279"/>
    <w:rsid w:val="0065396B"/>
    <w:rsid w:val="00653FCD"/>
    <w:rsid w:val="0065449B"/>
    <w:rsid w:val="006549A8"/>
    <w:rsid w:val="00655072"/>
    <w:rsid w:val="0065513C"/>
    <w:rsid w:val="00656414"/>
    <w:rsid w:val="00656A15"/>
    <w:rsid w:val="00660AAE"/>
    <w:rsid w:val="00661252"/>
    <w:rsid w:val="0066260A"/>
    <w:rsid w:val="00662A28"/>
    <w:rsid w:val="00662B65"/>
    <w:rsid w:val="00663382"/>
    <w:rsid w:val="00663941"/>
    <w:rsid w:val="006644BF"/>
    <w:rsid w:val="00664716"/>
    <w:rsid w:val="00664A14"/>
    <w:rsid w:val="006653E4"/>
    <w:rsid w:val="00666253"/>
    <w:rsid w:val="0066650B"/>
    <w:rsid w:val="006671FD"/>
    <w:rsid w:val="00670A4B"/>
    <w:rsid w:val="00671BC4"/>
    <w:rsid w:val="0067231C"/>
    <w:rsid w:val="006728ED"/>
    <w:rsid w:val="00675212"/>
    <w:rsid w:val="00675E2E"/>
    <w:rsid w:val="00675E52"/>
    <w:rsid w:val="006760A8"/>
    <w:rsid w:val="0067680D"/>
    <w:rsid w:val="006772CE"/>
    <w:rsid w:val="00677A1F"/>
    <w:rsid w:val="00677A28"/>
    <w:rsid w:val="00677BFE"/>
    <w:rsid w:val="00677DC9"/>
    <w:rsid w:val="00680691"/>
    <w:rsid w:val="006807A8"/>
    <w:rsid w:val="00681DF4"/>
    <w:rsid w:val="0068213E"/>
    <w:rsid w:val="006822E8"/>
    <w:rsid w:val="006824E9"/>
    <w:rsid w:val="006835AF"/>
    <w:rsid w:val="00683A52"/>
    <w:rsid w:val="00684B97"/>
    <w:rsid w:val="00684C81"/>
    <w:rsid w:val="00685E9C"/>
    <w:rsid w:val="006902E8"/>
    <w:rsid w:val="00690725"/>
    <w:rsid w:val="006907B3"/>
    <w:rsid w:val="00690D82"/>
    <w:rsid w:val="00691BDE"/>
    <w:rsid w:val="006928A1"/>
    <w:rsid w:val="00692FF1"/>
    <w:rsid w:val="00694794"/>
    <w:rsid w:val="00694E15"/>
    <w:rsid w:val="006952F5"/>
    <w:rsid w:val="006957E0"/>
    <w:rsid w:val="006961FE"/>
    <w:rsid w:val="0069623C"/>
    <w:rsid w:val="00696334"/>
    <w:rsid w:val="00696F19"/>
    <w:rsid w:val="0069787A"/>
    <w:rsid w:val="006979DF"/>
    <w:rsid w:val="00697A05"/>
    <w:rsid w:val="006A024E"/>
    <w:rsid w:val="006A09C4"/>
    <w:rsid w:val="006A1CF3"/>
    <w:rsid w:val="006A264C"/>
    <w:rsid w:val="006A287C"/>
    <w:rsid w:val="006A29EA"/>
    <w:rsid w:val="006A4E35"/>
    <w:rsid w:val="006A51DB"/>
    <w:rsid w:val="006A5346"/>
    <w:rsid w:val="006A541A"/>
    <w:rsid w:val="006A6D0C"/>
    <w:rsid w:val="006A7719"/>
    <w:rsid w:val="006A7D0F"/>
    <w:rsid w:val="006B075B"/>
    <w:rsid w:val="006B076E"/>
    <w:rsid w:val="006B1407"/>
    <w:rsid w:val="006B186C"/>
    <w:rsid w:val="006B1D70"/>
    <w:rsid w:val="006B25F5"/>
    <w:rsid w:val="006B439E"/>
    <w:rsid w:val="006B4762"/>
    <w:rsid w:val="006B48A2"/>
    <w:rsid w:val="006B496D"/>
    <w:rsid w:val="006B5A3E"/>
    <w:rsid w:val="006B63F8"/>
    <w:rsid w:val="006B64B6"/>
    <w:rsid w:val="006B67F1"/>
    <w:rsid w:val="006B7113"/>
    <w:rsid w:val="006B7C71"/>
    <w:rsid w:val="006C0991"/>
    <w:rsid w:val="006C1C2B"/>
    <w:rsid w:val="006C31F8"/>
    <w:rsid w:val="006C3203"/>
    <w:rsid w:val="006C499F"/>
    <w:rsid w:val="006C714D"/>
    <w:rsid w:val="006C7D52"/>
    <w:rsid w:val="006D0AD6"/>
    <w:rsid w:val="006D1676"/>
    <w:rsid w:val="006D2B52"/>
    <w:rsid w:val="006D31AF"/>
    <w:rsid w:val="006D32E3"/>
    <w:rsid w:val="006D3564"/>
    <w:rsid w:val="006D5383"/>
    <w:rsid w:val="006D5385"/>
    <w:rsid w:val="006D5A63"/>
    <w:rsid w:val="006D5CCE"/>
    <w:rsid w:val="006D6FEE"/>
    <w:rsid w:val="006D7848"/>
    <w:rsid w:val="006E1B72"/>
    <w:rsid w:val="006E3380"/>
    <w:rsid w:val="006E4500"/>
    <w:rsid w:val="006E51C2"/>
    <w:rsid w:val="006E5343"/>
    <w:rsid w:val="006E57FC"/>
    <w:rsid w:val="006E634B"/>
    <w:rsid w:val="006E706E"/>
    <w:rsid w:val="006E7353"/>
    <w:rsid w:val="006E769A"/>
    <w:rsid w:val="006E7BE4"/>
    <w:rsid w:val="006E7C78"/>
    <w:rsid w:val="006E7E3A"/>
    <w:rsid w:val="006F0006"/>
    <w:rsid w:val="006F0238"/>
    <w:rsid w:val="006F0AE9"/>
    <w:rsid w:val="006F2AEB"/>
    <w:rsid w:val="006F3168"/>
    <w:rsid w:val="006F34EB"/>
    <w:rsid w:val="006F4A1E"/>
    <w:rsid w:val="006F7308"/>
    <w:rsid w:val="006F78C3"/>
    <w:rsid w:val="00700764"/>
    <w:rsid w:val="0070157C"/>
    <w:rsid w:val="007030DD"/>
    <w:rsid w:val="00703F74"/>
    <w:rsid w:val="00704626"/>
    <w:rsid w:val="0070518D"/>
    <w:rsid w:val="00705A02"/>
    <w:rsid w:val="00705E42"/>
    <w:rsid w:val="007060BB"/>
    <w:rsid w:val="0070637B"/>
    <w:rsid w:val="007067C1"/>
    <w:rsid w:val="0070722A"/>
    <w:rsid w:val="007105A6"/>
    <w:rsid w:val="0071130B"/>
    <w:rsid w:val="0071166F"/>
    <w:rsid w:val="00711F63"/>
    <w:rsid w:val="00713F20"/>
    <w:rsid w:val="00713FDD"/>
    <w:rsid w:val="00714686"/>
    <w:rsid w:val="007156C2"/>
    <w:rsid w:val="007157FD"/>
    <w:rsid w:val="00715AA0"/>
    <w:rsid w:val="00716D21"/>
    <w:rsid w:val="007176A3"/>
    <w:rsid w:val="00717A8F"/>
    <w:rsid w:val="00720305"/>
    <w:rsid w:val="00720897"/>
    <w:rsid w:val="00721913"/>
    <w:rsid w:val="00722E4D"/>
    <w:rsid w:val="007238F8"/>
    <w:rsid w:val="0072477B"/>
    <w:rsid w:val="0072485A"/>
    <w:rsid w:val="00724D51"/>
    <w:rsid w:val="00730362"/>
    <w:rsid w:val="00730770"/>
    <w:rsid w:val="007307B7"/>
    <w:rsid w:val="00730B5F"/>
    <w:rsid w:val="00731823"/>
    <w:rsid w:val="0073237D"/>
    <w:rsid w:val="00733B87"/>
    <w:rsid w:val="00734BE1"/>
    <w:rsid w:val="00734C34"/>
    <w:rsid w:val="00735EFC"/>
    <w:rsid w:val="00735F3E"/>
    <w:rsid w:val="00736F75"/>
    <w:rsid w:val="00737146"/>
    <w:rsid w:val="00737380"/>
    <w:rsid w:val="007378C7"/>
    <w:rsid w:val="00740431"/>
    <w:rsid w:val="00740E30"/>
    <w:rsid w:val="00742069"/>
    <w:rsid w:val="0074215B"/>
    <w:rsid w:val="00742247"/>
    <w:rsid w:val="0074235C"/>
    <w:rsid w:val="0074263C"/>
    <w:rsid w:val="007427BC"/>
    <w:rsid w:val="0074286A"/>
    <w:rsid w:val="00743061"/>
    <w:rsid w:val="00744282"/>
    <w:rsid w:val="00745556"/>
    <w:rsid w:val="00745884"/>
    <w:rsid w:val="00746D0A"/>
    <w:rsid w:val="00747947"/>
    <w:rsid w:val="00750A42"/>
    <w:rsid w:val="00750B40"/>
    <w:rsid w:val="00750E32"/>
    <w:rsid w:val="00750F94"/>
    <w:rsid w:val="00751141"/>
    <w:rsid w:val="00751174"/>
    <w:rsid w:val="00751896"/>
    <w:rsid w:val="00751B82"/>
    <w:rsid w:val="007549BF"/>
    <w:rsid w:val="0075505A"/>
    <w:rsid w:val="00755133"/>
    <w:rsid w:val="00755BF8"/>
    <w:rsid w:val="007561F3"/>
    <w:rsid w:val="00757C1E"/>
    <w:rsid w:val="0076086E"/>
    <w:rsid w:val="00761664"/>
    <w:rsid w:val="00761FFE"/>
    <w:rsid w:val="00762030"/>
    <w:rsid w:val="00762163"/>
    <w:rsid w:val="007629F4"/>
    <w:rsid w:val="00763779"/>
    <w:rsid w:val="00763E00"/>
    <w:rsid w:val="0076413B"/>
    <w:rsid w:val="0076451E"/>
    <w:rsid w:val="00764BC7"/>
    <w:rsid w:val="00765401"/>
    <w:rsid w:val="0076552F"/>
    <w:rsid w:val="00765B3D"/>
    <w:rsid w:val="007663C0"/>
    <w:rsid w:val="007665A1"/>
    <w:rsid w:val="00766B46"/>
    <w:rsid w:val="00766D4E"/>
    <w:rsid w:val="0076765E"/>
    <w:rsid w:val="00767A6A"/>
    <w:rsid w:val="007709DE"/>
    <w:rsid w:val="00773562"/>
    <w:rsid w:val="00773579"/>
    <w:rsid w:val="00773E16"/>
    <w:rsid w:val="007741F5"/>
    <w:rsid w:val="007750F3"/>
    <w:rsid w:val="00775A03"/>
    <w:rsid w:val="00777DCB"/>
    <w:rsid w:val="00777E60"/>
    <w:rsid w:val="00780FA2"/>
    <w:rsid w:val="00781DF8"/>
    <w:rsid w:val="00781FA2"/>
    <w:rsid w:val="00782B53"/>
    <w:rsid w:val="00785648"/>
    <w:rsid w:val="0078622B"/>
    <w:rsid w:val="0078663B"/>
    <w:rsid w:val="00786D8A"/>
    <w:rsid w:val="00786FCB"/>
    <w:rsid w:val="007878E6"/>
    <w:rsid w:val="00787992"/>
    <w:rsid w:val="00791D91"/>
    <w:rsid w:val="007928E6"/>
    <w:rsid w:val="00792D85"/>
    <w:rsid w:val="00794A1D"/>
    <w:rsid w:val="00794CF3"/>
    <w:rsid w:val="00796A1A"/>
    <w:rsid w:val="007A100A"/>
    <w:rsid w:val="007A18C4"/>
    <w:rsid w:val="007A1D52"/>
    <w:rsid w:val="007A3127"/>
    <w:rsid w:val="007A33BB"/>
    <w:rsid w:val="007A3897"/>
    <w:rsid w:val="007A39D3"/>
    <w:rsid w:val="007A39DB"/>
    <w:rsid w:val="007A5FE9"/>
    <w:rsid w:val="007A6AF4"/>
    <w:rsid w:val="007A77F1"/>
    <w:rsid w:val="007A7ACE"/>
    <w:rsid w:val="007B0739"/>
    <w:rsid w:val="007B1064"/>
    <w:rsid w:val="007B169C"/>
    <w:rsid w:val="007B211E"/>
    <w:rsid w:val="007B22A8"/>
    <w:rsid w:val="007B27FD"/>
    <w:rsid w:val="007B315B"/>
    <w:rsid w:val="007B569C"/>
    <w:rsid w:val="007B58ED"/>
    <w:rsid w:val="007B5DEF"/>
    <w:rsid w:val="007B6022"/>
    <w:rsid w:val="007B6100"/>
    <w:rsid w:val="007B7398"/>
    <w:rsid w:val="007B7535"/>
    <w:rsid w:val="007B7BE4"/>
    <w:rsid w:val="007C009D"/>
    <w:rsid w:val="007C04B4"/>
    <w:rsid w:val="007C0910"/>
    <w:rsid w:val="007C1AEB"/>
    <w:rsid w:val="007C212E"/>
    <w:rsid w:val="007C265A"/>
    <w:rsid w:val="007C3534"/>
    <w:rsid w:val="007C386D"/>
    <w:rsid w:val="007C3C6D"/>
    <w:rsid w:val="007C4509"/>
    <w:rsid w:val="007C477B"/>
    <w:rsid w:val="007C4975"/>
    <w:rsid w:val="007C4C1B"/>
    <w:rsid w:val="007C5B3F"/>
    <w:rsid w:val="007C5FAC"/>
    <w:rsid w:val="007C702D"/>
    <w:rsid w:val="007C70E8"/>
    <w:rsid w:val="007D0940"/>
    <w:rsid w:val="007D0AB2"/>
    <w:rsid w:val="007D3530"/>
    <w:rsid w:val="007D365B"/>
    <w:rsid w:val="007D3B50"/>
    <w:rsid w:val="007D3C7B"/>
    <w:rsid w:val="007D4252"/>
    <w:rsid w:val="007D4517"/>
    <w:rsid w:val="007D55EB"/>
    <w:rsid w:val="007D5B59"/>
    <w:rsid w:val="007D71DE"/>
    <w:rsid w:val="007D736C"/>
    <w:rsid w:val="007D7558"/>
    <w:rsid w:val="007D7875"/>
    <w:rsid w:val="007D7D16"/>
    <w:rsid w:val="007E01E8"/>
    <w:rsid w:val="007E047C"/>
    <w:rsid w:val="007E13D1"/>
    <w:rsid w:val="007E2C1C"/>
    <w:rsid w:val="007E31E6"/>
    <w:rsid w:val="007E333A"/>
    <w:rsid w:val="007E3E29"/>
    <w:rsid w:val="007E4CC1"/>
    <w:rsid w:val="007E4FDE"/>
    <w:rsid w:val="007E5691"/>
    <w:rsid w:val="007E588C"/>
    <w:rsid w:val="007E5CBC"/>
    <w:rsid w:val="007E65F8"/>
    <w:rsid w:val="007E6B5A"/>
    <w:rsid w:val="007E6D4B"/>
    <w:rsid w:val="007E70A6"/>
    <w:rsid w:val="007E7BF0"/>
    <w:rsid w:val="007F12B4"/>
    <w:rsid w:val="007F13E8"/>
    <w:rsid w:val="007F191C"/>
    <w:rsid w:val="007F1B2D"/>
    <w:rsid w:val="007F240A"/>
    <w:rsid w:val="007F5A31"/>
    <w:rsid w:val="007F6327"/>
    <w:rsid w:val="007F7B13"/>
    <w:rsid w:val="008005AF"/>
    <w:rsid w:val="00801333"/>
    <w:rsid w:val="008024DD"/>
    <w:rsid w:val="00803325"/>
    <w:rsid w:val="00803670"/>
    <w:rsid w:val="00804084"/>
    <w:rsid w:val="0080524D"/>
    <w:rsid w:val="00805565"/>
    <w:rsid w:val="0080598E"/>
    <w:rsid w:val="00805AFF"/>
    <w:rsid w:val="00807B4A"/>
    <w:rsid w:val="00807D6D"/>
    <w:rsid w:val="00810E0B"/>
    <w:rsid w:val="008112DE"/>
    <w:rsid w:val="0081132C"/>
    <w:rsid w:val="008115C5"/>
    <w:rsid w:val="00813547"/>
    <w:rsid w:val="008138B6"/>
    <w:rsid w:val="00815125"/>
    <w:rsid w:val="008151DD"/>
    <w:rsid w:val="00815C81"/>
    <w:rsid w:val="00816B4F"/>
    <w:rsid w:val="00816DC9"/>
    <w:rsid w:val="00820594"/>
    <w:rsid w:val="00820644"/>
    <w:rsid w:val="00821255"/>
    <w:rsid w:val="00822C26"/>
    <w:rsid w:val="00823ADF"/>
    <w:rsid w:val="0082429A"/>
    <w:rsid w:val="0082471F"/>
    <w:rsid w:val="00825EDE"/>
    <w:rsid w:val="00826095"/>
    <w:rsid w:val="008263C1"/>
    <w:rsid w:val="00826DFB"/>
    <w:rsid w:val="00827B4B"/>
    <w:rsid w:val="008313B4"/>
    <w:rsid w:val="008315FF"/>
    <w:rsid w:val="00831761"/>
    <w:rsid w:val="0083215E"/>
    <w:rsid w:val="00832560"/>
    <w:rsid w:val="0083440A"/>
    <w:rsid w:val="0083446D"/>
    <w:rsid w:val="00835A86"/>
    <w:rsid w:val="008378B8"/>
    <w:rsid w:val="00837A20"/>
    <w:rsid w:val="0084022C"/>
    <w:rsid w:val="00840B18"/>
    <w:rsid w:val="008413DD"/>
    <w:rsid w:val="00841C73"/>
    <w:rsid w:val="00842181"/>
    <w:rsid w:val="00842DF9"/>
    <w:rsid w:val="00843638"/>
    <w:rsid w:val="00843E6D"/>
    <w:rsid w:val="008441D2"/>
    <w:rsid w:val="00844F36"/>
    <w:rsid w:val="008450D8"/>
    <w:rsid w:val="00846251"/>
    <w:rsid w:val="008462F6"/>
    <w:rsid w:val="00846781"/>
    <w:rsid w:val="00846C72"/>
    <w:rsid w:val="008476B7"/>
    <w:rsid w:val="00847CD9"/>
    <w:rsid w:val="00850D81"/>
    <w:rsid w:val="00851026"/>
    <w:rsid w:val="00851062"/>
    <w:rsid w:val="00851E78"/>
    <w:rsid w:val="00852095"/>
    <w:rsid w:val="008522BB"/>
    <w:rsid w:val="0085342A"/>
    <w:rsid w:val="00853598"/>
    <w:rsid w:val="00853810"/>
    <w:rsid w:val="00853BE6"/>
    <w:rsid w:val="008540A8"/>
    <w:rsid w:val="008541DD"/>
    <w:rsid w:val="00854274"/>
    <w:rsid w:val="00855E65"/>
    <w:rsid w:val="00857EA9"/>
    <w:rsid w:val="00860F23"/>
    <w:rsid w:val="008611A2"/>
    <w:rsid w:val="008615E8"/>
    <w:rsid w:val="00862389"/>
    <w:rsid w:val="00862A63"/>
    <w:rsid w:val="008631E0"/>
    <w:rsid w:val="00863A12"/>
    <w:rsid w:val="00863B7F"/>
    <w:rsid w:val="008641B9"/>
    <w:rsid w:val="00864381"/>
    <w:rsid w:val="00864867"/>
    <w:rsid w:val="00865BA6"/>
    <w:rsid w:val="00866A9F"/>
    <w:rsid w:val="00870938"/>
    <w:rsid w:val="00870DFD"/>
    <w:rsid w:val="008715D1"/>
    <w:rsid w:val="008725A5"/>
    <w:rsid w:val="00872F45"/>
    <w:rsid w:val="00873603"/>
    <w:rsid w:val="008753A0"/>
    <w:rsid w:val="008759D5"/>
    <w:rsid w:val="00876EF1"/>
    <w:rsid w:val="00880D08"/>
    <w:rsid w:val="00881917"/>
    <w:rsid w:val="00881F34"/>
    <w:rsid w:val="00882BE0"/>
    <w:rsid w:val="0088314E"/>
    <w:rsid w:val="00883853"/>
    <w:rsid w:val="008847BE"/>
    <w:rsid w:val="00885768"/>
    <w:rsid w:val="0088585D"/>
    <w:rsid w:val="00885ED7"/>
    <w:rsid w:val="0088656E"/>
    <w:rsid w:val="00887491"/>
    <w:rsid w:val="00887C52"/>
    <w:rsid w:val="00890172"/>
    <w:rsid w:val="00890BA1"/>
    <w:rsid w:val="0089129E"/>
    <w:rsid w:val="0089144B"/>
    <w:rsid w:val="008918DE"/>
    <w:rsid w:val="00891F6F"/>
    <w:rsid w:val="00892597"/>
    <w:rsid w:val="00892F0A"/>
    <w:rsid w:val="00893989"/>
    <w:rsid w:val="008940BE"/>
    <w:rsid w:val="0089416A"/>
    <w:rsid w:val="008945DC"/>
    <w:rsid w:val="0089473C"/>
    <w:rsid w:val="008951AF"/>
    <w:rsid w:val="00896BED"/>
    <w:rsid w:val="008974E8"/>
    <w:rsid w:val="008978EB"/>
    <w:rsid w:val="00897A83"/>
    <w:rsid w:val="008A078A"/>
    <w:rsid w:val="008A0BBF"/>
    <w:rsid w:val="008A0D02"/>
    <w:rsid w:val="008A0F02"/>
    <w:rsid w:val="008A188B"/>
    <w:rsid w:val="008A1A56"/>
    <w:rsid w:val="008A24ED"/>
    <w:rsid w:val="008A2A1D"/>
    <w:rsid w:val="008A2E4F"/>
    <w:rsid w:val="008A34CA"/>
    <w:rsid w:val="008A3713"/>
    <w:rsid w:val="008A41EC"/>
    <w:rsid w:val="008A67C9"/>
    <w:rsid w:val="008B05E9"/>
    <w:rsid w:val="008B1455"/>
    <w:rsid w:val="008B24AE"/>
    <w:rsid w:val="008B290B"/>
    <w:rsid w:val="008B291B"/>
    <w:rsid w:val="008B4494"/>
    <w:rsid w:val="008B4738"/>
    <w:rsid w:val="008B5DF7"/>
    <w:rsid w:val="008B6A96"/>
    <w:rsid w:val="008B7463"/>
    <w:rsid w:val="008B7BFE"/>
    <w:rsid w:val="008B7C75"/>
    <w:rsid w:val="008C00B6"/>
    <w:rsid w:val="008C0121"/>
    <w:rsid w:val="008C0554"/>
    <w:rsid w:val="008C0A6C"/>
    <w:rsid w:val="008C0B69"/>
    <w:rsid w:val="008C0FB1"/>
    <w:rsid w:val="008C16B2"/>
    <w:rsid w:val="008C22A3"/>
    <w:rsid w:val="008C3214"/>
    <w:rsid w:val="008C40F6"/>
    <w:rsid w:val="008C4279"/>
    <w:rsid w:val="008C46B5"/>
    <w:rsid w:val="008C496D"/>
    <w:rsid w:val="008C4A6E"/>
    <w:rsid w:val="008C530C"/>
    <w:rsid w:val="008C6A64"/>
    <w:rsid w:val="008C7090"/>
    <w:rsid w:val="008D0582"/>
    <w:rsid w:val="008D073E"/>
    <w:rsid w:val="008D1C0A"/>
    <w:rsid w:val="008D2525"/>
    <w:rsid w:val="008D2949"/>
    <w:rsid w:val="008D2BE5"/>
    <w:rsid w:val="008D300B"/>
    <w:rsid w:val="008D306D"/>
    <w:rsid w:val="008D30CD"/>
    <w:rsid w:val="008D35D8"/>
    <w:rsid w:val="008D3C17"/>
    <w:rsid w:val="008D4887"/>
    <w:rsid w:val="008D4A21"/>
    <w:rsid w:val="008D4ACB"/>
    <w:rsid w:val="008D4AD2"/>
    <w:rsid w:val="008D512F"/>
    <w:rsid w:val="008D5AB4"/>
    <w:rsid w:val="008D62A0"/>
    <w:rsid w:val="008D7166"/>
    <w:rsid w:val="008D743C"/>
    <w:rsid w:val="008E05BF"/>
    <w:rsid w:val="008E08FC"/>
    <w:rsid w:val="008E10B3"/>
    <w:rsid w:val="008E1214"/>
    <w:rsid w:val="008E2139"/>
    <w:rsid w:val="008E2791"/>
    <w:rsid w:val="008E2E67"/>
    <w:rsid w:val="008E374C"/>
    <w:rsid w:val="008E3A90"/>
    <w:rsid w:val="008E5211"/>
    <w:rsid w:val="008E6088"/>
    <w:rsid w:val="008E61E2"/>
    <w:rsid w:val="008E650C"/>
    <w:rsid w:val="008E72A7"/>
    <w:rsid w:val="008F00F8"/>
    <w:rsid w:val="008F05F8"/>
    <w:rsid w:val="008F108B"/>
    <w:rsid w:val="008F10A0"/>
    <w:rsid w:val="008F2467"/>
    <w:rsid w:val="008F30A4"/>
    <w:rsid w:val="008F453C"/>
    <w:rsid w:val="008F4A04"/>
    <w:rsid w:val="008F5150"/>
    <w:rsid w:val="008F54CA"/>
    <w:rsid w:val="008F61FD"/>
    <w:rsid w:val="008F62EC"/>
    <w:rsid w:val="008F7077"/>
    <w:rsid w:val="008F7097"/>
    <w:rsid w:val="008F78B4"/>
    <w:rsid w:val="008F7D93"/>
    <w:rsid w:val="008F7DDC"/>
    <w:rsid w:val="008F7E2F"/>
    <w:rsid w:val="009020F7"/>
    <w:rsid w:val="0090214E"/>
    <w:rsid w:val="009021CE"/>
    <w:rsid w:val="00902C4E"/>
    <w:rsid w:val="00903111"/>
    <w:rsid w:val="009045B0"/>
    <w:rsid w:val="009045FC"/>
    <w:rsid w:val="00904C2D"/>
    <w:rsid w:val="00905DFD"/>
    <w:rsid w:val="00906021"/>
    <w:rsid w:val="009069E9"/>
    <w:rsid w:val="0090794A"/>
    <w:rsid w:val="009079D6"/>
    <w:rsid w:val="00907E9A"/>
    <w:rsid w:val="00910083"/>
    <w:rsid w:val="00910956"/>
    <w:rsid w:val="00912440"/>
    <w:rsid w:val="00912972"/>
    <w:rsid w:val="00913310"/>
    <w:rsid w:val="009139B7"/>
    <w:rsid w:val="009142BE"/>
    <w:rsid w:val="00914E83"/>
    <w:rsid w:val="00915D53"/>
    <w:rsid w:val="00916B23"/>
    <w:rsid w:val="00916F9F"/>
    <w:rsid w:val="0091704D"/>
    <w:rsid w:val="00917B7A"/>
    <w:rsid w:val="00920349"/>
    <w:rsid w:val="009212F4"/>
    <w:rsid w:val="00921F1E"/>
    <w:rsid w:val="00922999"/>
    <w:rsid w:val="009255B1"/>
    <w:rsid w:val="009257FE"/>
    <w:rsid w:val="00925A8D"/>
    <w:rsid w:val="00926E6B"/>
    <w:rsid w:val="009273E3"/>
    <w:rsid w:val="00927772"/>
    <w:rsid w:val="00927963"/>
    <w:rsid w:val="00927C8D"/>
    <w:rsid w:val="00930C3C"/>
    <w:rsid w:val="00931ADC"/>
    <w:rsid w:val="00932F9C"/>
    <w:rsid w:val="00933653"/>
    <w:rsid w:val="009338F7"/>
    <w:rsid w:val="009344F5"/>
    <w:rsid w:val="00934950"/>
    <w:rsid w:val="00934B34"/>
    <w:rsid w:val="00934EB7"/>
    <w:rsid w:val="00935C58"/>
    <w:rsid w:val="009363D7"/>
    <w:rsid w:val="00936A04"/>
    <w:rsid w:val="00937E37"/>
    <w:rsid w:val="0094056E"/>
    <w:rsid w:val="00940DAD"/>
    <w:rsid w:val="0094114C"/>
    <w:rsid w:val="00941726"/>
    <w:rsid w:val="00941ADE"/>
    <w:rsid w:val="00942DC6"/>
    <w:rsid w:val="0094469B"/>
    <w:rsid w:val="009452B6"/>
    <w:rsid w:val="00945F42"/>
    <w:rsid w:val="00947577"/>
    <w:rsid w:val="0094774B"/>
    <w:rsid w:val="009520D0"/>
    <w:rsid w:val="009521AC"/>
    <w:rsid w:val="00952516"/>
    <w:rsid w:val="0095355D"/>
    <w:rsid w:val="00953EBC"/>
    <w:rsid w:val="00953F3D"/>
    <w:rsid w:val="00954BFB"/>
    <w:rsid w:val="00954F8B"/>
    <w:rsid w:val="00955578"/>
    <w:rsid w:val="00955862"/>
    <w:rsid w:val="0095681E"/>
    <w:rsid w:val="00956D09"/>
    <w:rsid w:val="00956FCB"/>
    <w:rsid w:val="00957168"/>
    <w:rsid w:val="0096081E"/>
    <w:rsid w:val="009613B2"/>
    <w:rsid w:val="0096185C"/>
    <w:rsid w:val="009626D4"/>
    <w:rsid w:val="009635E6"/>
    <w:rsid w:val="00965364"/>
    <w:rsid w:val="009664BE"/>
    <w:rsid w:val="0096653F"/>
    <w:rsid w:val="00966F58"/>
    <w:rsid w:val="009677F1"/>
    <w:rsid w:val="00967B5A"/>
    <w:rsid w:val="00967EC1"/>
    <w:rsid w:val="00967ED0"/>
    <w:rsid w:val="00967EEF"/>
    <w:rsid w:val="009704C4"/>
    <w:rsid w:val="00971013"/>
    <w:rsid w:val="009717B5"/>
    <w:rsid w:val="00972010"/>
    <w:rsid w:val="009736D4"/>
    <w:rsid w:val="0097420A"/>
    <w:rsid w:val="00976934"/>
    <w:rsid w:val="00977062"/>
    <w:rsid w:val="009771A7"/>
    <w:rsid w:val="009778A5"/>
    <w:rsid w:val="00977A5A"/>
    <w:rsid w:val="00977DAF"/>
    <w:rsid w:val="00981910"/>
    <w:rsid w:val="00981DC2"/>
    <w:rsid w:val="00981E49"/>
    <w:rsid w:val="00982277"/>
    <w:rsid w:val="00982764"/>
    <w:rsid w:val="009827D2"/>
    <w:rsid w:val="009829D2"/>
    <w:rsid w:val="009839FC"/>
    <w:rsid w:val="00984331"/>
    <w:rsid w:val="00984536"/>
    <w:rsid w:val="00984D41"/>
    <w:rsid w:val="00984D6B"/>
    <w:rsid w:val="009860D2"/>
    <w:rsid w:val="009864D6"/>
    <w:rsid w:val="0098696B"/>
    <w:rsid w:val="00986EC3"/>
    <w:rsid w:val="00991BAD"/>
    <w:rsid w:val="009921AA"/>
    <w:rsid w:val="009922ED"/>
    <w:rsid w:val="0099240C"/>
    <w:rsid w:val="00993BBB"/>
    <w:rsid w:val="009940B9"/>
    <w:rsid w:val="009940F7"/>
    <w:rsid w:val="00994281"/>
    <w:rsid w:val="00996575"/>
    <w:rsid w:val="00997269"/>
    <w:rsid w:val="009A17FB"/>
    <w:rsid w:val="009A3C55"/>
    <w:rsid w:val="009A46ED"/>
    <w:rsid w:val="009A4E87"/>
    <w:rsid w:val="009A5300"/>
    <w:rsid w:val="009A5585"/>
    <w:rsid w:val="009A6001"/>
    <w:rsid w:val="009A74FE"/>
    <w:rsid w:val="009A7A83"/>
    <w:rsid w:val="009B07E7"/>
    <w:rsid w:val="009B0C15"/>
    <w:rsid w:val="009B0CB8"/>
    <w:rsid w:val="009B144F"/>
    <w:rsid w:val="009B2857"/>
    <w:rsid w:val="009B319B"/>
    <w:rsid w:val="009B466E"/>
    <w:rsid w:val="009B49FC"/>
    <w:rsid w:val="009B4F03"/>
    <w:rsid w:val="009B5047"/>
    <w:rsid w:val="009B5CC7"/>
    <w:rsid w:val="009B6BBC"/>
    <w:rsid w:val="009B6C4D"/>
    <w:rsid w:val="009C069D"/>
    <w:rsid w:val="009C0C85"/>
    <w:rsid w:val="009C1168"/>
    <w:rsid w:val="009C1725"/>
    <w:rsid w:val="009C197D"/>
    <w:rsid w:val="009C1C0C"/>
    <w:rsid w:val="009C1D67"/>
    <w:rsid w:val="009C220B"/>
    <w:rsid w:val="009C2700"/>
    <w:rsid w:val="009C3A8A"/>
    <w:rsid w:val="009C5D91"/>
    <w:rsid w:val="009C66BA"/>
    <w:rsid w:val="009C6A4C"/>
    <w:rsid w:val="009C6E19"/>
    <w:rsid w:val="009C7483"/>
    <w:rsid w:val="009C7AD8"/>
    <w:rsid w:val="009C7C15"/>
    <w:rsid w:val="009C7D60"/>
    <w:rsid w:val="009D0F1E"/>
    <w:rsid w:val="009D129D"/>
    <w:rsid w:val="009D1545"/>
    <w:rsid w:val="009D1558"/>
    <w:rsid w:val="009D23E9"/>
    <w:rsid w:val="009D33DA"/>
    <w:rsid w:val="009D3A2D"/>
    <w:rsid w:val="009D4C17"/>
    <w:rsid w:val="009D59C5"/>
    <w:rsid w:val="009D6357"/>
    <w:rsid w:val="009E1C45"/>
    <w:rsid w:val="009E2722"/>
    <w:rsid w:val="009E353F"/>
    <w:rsid w:val="009E3DA1"/>
    <w:rsid w:val="009E5B01"/>
    <w:rsid w:val="009E5DEA"/>
    <w:rsid w:val="009E5E05"/>
    <w:rsid w:val="009E5FEE"/>
    <w:rsid w:val="009E6154"/>
    <w:rsid w:val="009E65AE"/>
    <w:rsid w:val="009E6A2D"/>
    <w:rsid w:val="009E7F6F"/>
    <w:rsid w:val="009F044B"/>
    <w:rsid w:val="009F0681"/>
    <w:rsid w:val="009F09F3"/>
    <w:rsid w:val="009F0A92"/>
    <w:rsid w:val="009F0D32"/>
    <w:rsid w:val="009F1162"/>
    <w:rsid w:val="009F21A0"/>
    <w:rsid w:val="009F25BF"/>
    <w:rsid w:val="009F26E9"/>
    <w:rsid w:val="009F34AB"/>
    <w:rsid w:val="009F4413"/>
    <w:rsid w:val="009F4896"/>
    <w:rsid w:val="009F52A8"/>
    <w:rsid w:val="009F5C91"/>
    <w:rsid w:val="009F67F3"/>
    <w:rsid w:val="009F6D0E"/>
    <w:rsid w:val="009F6FAE"/>
    <w:rsid w:val="009F70D5"/>
    <w:rsid w:val="009F7E9E"/>
    <w:rsid w:val="00A00F41"/>
    <w:rsid w:val="00A03A76"/>
    <w:rsid w:val="00A03EFB"/>
    <w:rsid w:val="00A0440B"/>
    <w:rsid w:val="00A046A2"/>
    <w:rsid w:val="00A05155"/>
    <w:rsid w:val="00A058D1"/>
    <w:rsid w:val="00A058F2"/>
    <w:rsid w:val="00A0591D"/>
    <w:rsid w:val="00A05B29"/>
    <w:rsid w:val="00A05DCB"/>
    <w:rsid w:val="00A06872"/>
    <w:rsid w:val="00A07BAA"/>
    <w:rsid w:val="00A11227"/>
    <w:rsid w:val="00A1128E"/>
    <w:rsid w:val="00A13193"/>
    <w:rsid w:val="00A1340C"/>
    <w:rsid w:val="00A1364A"/>
    <w:rsid w:val="00A1474A"/>
    <w:rsid w:val="00A14A38"/>
    <w:rsid w:val="00A15D02"/>
    <w:rsid w:val="00A16B87"/>
    <w:rsid w:val="00A171D3"/>
    <w:rsid w:val="00A20194"/>
    <w:rsid w:val="00A20411"/>
    <w:rsid w:val="00A21729"/>
    <w:rsid w:val="00A21C81"/>
    <w:rsid w:val="00A22BEB"/>
    <w:rsid w:val="00A22F5B"/>
    <w:rsid w:val="00A238E0"/>
    <w:rsid w:val="00A240C8"/>
    <w:rsid w:val="00A24A08"/>
    <w:rsid w:val="00A250AB"/>
    <w:rsid w:val="00A25C9F"/>
    <w:rsid w:val="00A2675D"/>
    <w:rsid w:val="00A26820"/>
    <w:rsid w:val="00A27C2C"/>
    <w:rsid w:val="00A27EA1"/>
    <w:rsid w:val="00A305FA"/>
    <w:rsid w:val="00A310BA"/>
    <w:rsid w:val="00A3125D"/>
    <w:rsid w:val="00A32936"/>
    <w:rsid w:val="00A32AA1"/>
    <w:rsid w:val="00A33272"/>
    <w:rsid w:val="00A334CB"/>
    <w:rsid w:val="00A336E6"/>
    <w:rsid w:val="00A33D31"/>
    <w:rsid w:val="00A34007"/>
    <w:rsid w:val="00A371C3"/>
    <w:rsid w:val="00A3753E"/>
    <w:rsid w:val="00A40AEC"/>
    <w:rsid w:val="00A40E3F"/>
    <w:rsid w:val="00A422CF"/>
    <w:rsid w:val="00A42628"/>
    <w:rsid w:val="00A432A7"/>
    <w:rsid w:val="00A43C88"/>
    <w:rsid w:val="00A441C4"/>
    <w:rsid w:val="00A44A2A"/>
    <w:rsid w:val="00A469DE"/>
    <w:rsid w:val="00A46A8D"/>
    <w:rsid w:val="00A46B18"/>
    <w:rsid w:val="00A46D2D"/>
    <w:rsid w:val="00A4705F"/>
    <w:rsid w:val="00A50023"/>
    <w:rsid w:val="00A50716"/>
    <w:rsid w:val="00A50D27"/>
    <w:rsid w:val="00A52E58"/>
    <w:rsid w:val="00A535F9"/>
    <w:rsid w:val="00A53A8E"/>
    <w:rsid w:val="00A53ADD"/>
    <w:rsid w:val="00A54008"/>
    <w:rsid w:val="00A54960"/>
    <w:rsid w:val="00A54CD0"/>
    <w:rsid w:val="00A54CFA"/>
    <w:rsid w:val="00A54DC6"/>
    <w:rsid w:val="00A55A51"/>
    <w:rsid w:val="00A56143"/>
    <w:rsid w:val="00A566A4"/>
    <w:rsid w:val="00A5725A"/>
    <w:rsid w:val="00A5765D"/>
    <w:rsid w:val="00A57C37"/>
    <w:rsid w:val="00A6052E"/>
    <w:rsid w:val="00A605F4"/>
    <w:rsid w:val="00A60823"/>
    <w:rsid w:val="00A61653"/>
    <w:rsid w:val="00A61A19"/>
    <w:rsid w:val="00A62C60"/>
    <w:rsid w:val="00A62EC6"/>
    <w:rsid w:val="00A639EE"/>
    <w:rsid w:val="00A643A1"/>
    <w:rsid w:val="00A64FC8"/>
    <w:rsid w:val="00A65694"/>
    <w:rsid w:val="00A65EE1"/>
    <w:rsid w:val="00A666A4"/>
    <w:rsid w:val="00A6701F"/>
    <w:rsid w:val="00A67F19"/>
    <w:rsid w:val="00A70674"/>
    <w:rsid w:val="00A711E5"/>
    <w:rsid w:val="00A721C9"/>
    <w:rsid w:val="00A72A38"/>
    <w:rsid w:val="00A72EE2"/>
    <w:rsid w:val="00A73E85"/>
    <w:rsid w:val="00A7467A"/>
    <w:rsid w:val="00A758B2"/>
    <w:rsid w:val="00A75E7B"/>
    <w:rsid w:val="00A76152"/>
    <w:rsid w:val="00A76274"/>
    <w:rsid w:val="00A76868"/>
    <w:rsid w:val="00A776B5"/>
    <w:rsid w:val="00A77DAA"/>
    <w:rsid w:val="00A80447"/>
    <w:rsid w:val="00A80AF3"/>
    <w:rsid w:val="00A81F9C"/>
    <w:rsid w:val="00A81FCF"/>
    <w:rsid w:val="00A8285C"/>
    <w:rsid w:val="00A832DA"/>
    <w:rsid w:val="00A83389"/>
    <w:rsid w:val="00A83F85"/>
    <w:rsid w:val="00A84007"/>
    <w:rsid w:val="00A8455D"/>
    <w:rsid w:val="00A84ACD"/>
    <w:rsid w:val="00A84CDB"/>
    <w:rsid w:val="00A85376"/>
    <w:rsid w:val="00A8586A"/>
    <w:rsid w:val="00A86DA8"/>
    <w:rsid w:val="00A86E94"/>
    <w:rsid w:val="00A87367"/>
    <w:rsid w:val="00A900FA"/>
    <w:rsid w:val="00A90697"/>
    <w:rsid w:val="00A90BC1"/>
    <w:rsid w:val="00A9264A"/>
    <w:rsid w:val="00A94A36"/>
    <w:rsid w:val="00A9562E"/>
    <w:rsid w:val="00A95E95"/>
    <w:rsid w:val="00A9620F"/>
    <w:rsid w:val="00A96D05"/>
    <w:rsid w:val="00A97125"/>
    <w:rsid w:val="00AA002D"/>
    <w:rsid w:val="00AA0232"/>
    <w:rsid w:val="00AA0C73"/>
    <w:rsid w:val="00AA0CD3"/>
    <w:rsid w:val="00AA12E8"/>
    <w:rsid w:val="00AA16FF"/>
    <w:rsid w:val="00AA18FE"/>
    <w:rsid w:val="00AA1CFF"/>
    <w:rsid w:val="00AA20C4"/>
    <w:rsid w:val="00AA2374"/>
    <w:rsid w:val="00AA3482"/>
    <w:rsid w:val="00AA3503"/>
    <w:rsid w:val="00AA400E"/>
    <w:rsid w:val="00AA4190"/>
    <w:rsid w:val="00AA4A20"/>
    <w:rsid w:val="00AA4ADB"/>
    <w:rsid w:val="00AA4AE6"/>
    <w:rsid w:val="00AA5983"/>
    <w:rsid w:val="00AA61DA"/>
    <w:rsid w:val="00AA6322"/>
    <w:rsid w:val="00AA79CB"/>
    <w:rsid w:val="00AA7B52"/>
    <w:rsid w:val="00AB1316"/>
    <w:rsid w:val="00AB23BD"/>
    <w:rsid w:val="00AB26BB"/>
    <w:rsid w:val="00AB271B"/>
    <w:rsid w:val="00AB29E6"/>
    <w:rsid w:val="00AB41BC"/>
    <w:rsid w:val="00AB50B4"/>
    <w:rsid w:val="00AB5A2B"/>
    <w:rsid w:val="00AB647B"/>
    <w:rsid w:val="00AB6ED9"/>
    <w:rsid w:val="00AB760C"/>
    <w:rsid w:val="00AB76F9"/>
    <w:rsid w:val="00AB7F8D"/>
    <w:rsid w:val="00AC0215"/>
    <w:rsid w:val="00AC0721"/>
    <w:rsid w:val="00AC07BD"/>
    <w:rsid w:val="00AC115D"/>
    <w:rsid w:val="00AC15E2"/>
    <w:rsid w:val="00AC227C"/>
    <w:rsid w:val="00AC276C"/>
    <w:rsid w:val="00AC2B8A"/>
    <w:rsid w:val="00AC376D"/>
    <w:rsid w:val="00AC4388"/>
    <w:rsid w:val="00AC5581"/>
    <w:rsid w:val="00AC5B6E"/>
    <w:rsid w:val="00AC62B1"/>
    <w:rsid w:val="00AC6328"/>
    <w:rsid w:val="00AC6BC5"/>
    <w:rsid w:val="00AC7CBC"/>
    <w:rsid w:val="00AD0130"/>
    <w:rsid w:val="00AD0473"/>
    <w:rsid w:val="00AD17DE"/>
    <w:rsid w:val="00AD184B"/>
    <w:rsid w:val="00AD1D46"/>
    <w:rsid w:val="00AD1E66"/>
    <w:rsid w:val="00AD2203"/>
    <w:rsid w:val="00AD260C"/>
    <w:rsid w:val="00AD2F80"/>
    <w:rsid w:val="00AD34D9"/>
    <w:rsid w:val="00AD3552"/>
    <w:rsid w:val="00AD39A4"/>
    <w:rsid w:val="00AD3BE0"/>
    <w:rsid w:val="00AD3D3C"/>
    <w:rsid w:val="00AD42C5"/>
    <w:rsid w:val="00AD4852"/>
    <w:rsid w:val="00AD4BD4"/>
    <w:rsid w:val="00AD742D"/>
    <w:rsid w:val="00AD766B"/>
    <w:rsid w:val="00AD7C37"/>
    <w:rsid w:val="00AE0218"/>
    <w:rsid w:val="00AE11EC"/>
    <w:rsid w:val="00AE166C"/>
    <w:rsid w:val="00AE1ABA"/>
    <w:rsid w:val="00AE4CF5"/>
    <w:rsid w:val="00AE5223"/>
    <w:rsid w:val="00AE6CBC"/>
    <w:rsid w:val="00AE7054"/>
    <w:rsid w:val="00AF0184"/>
    <w:rsid w:val="00AF1DE8"/>
    <w:rsid w:val="00AF1EF5"/>
    <w:rsid w:val="00AF2846"/>
    <w:rsid w:val="00AF2905"/>
    <w:rsid w:val="00AF3479"/>
    <w:rsid w:val="00AF5462"/>
    <w:rsid w:val="00AF57F6"/>
    <w:rsid w:val="00AF59D6"/>
    <w:rsid w:val="00AF5B1F"/>
    <w:rsid w:val="00AF65C6"/>
    <w:rsid w:val="00AF6AD3"/>
    <w:rsid w:val="00AF7717"/>
    <w:rsid w:val="00B0028A"/>
    <w:rsid w:val="00B00DF1"/>
    <w:rsid w:val="00B00F3A"/>
    <w:rsid w:val="00B03271"/>
    <w:rsid w:val="00B03F03"/>
    <w:rsid w:val="00B05FE9"/>
    <w:rsid w:val="00B06496"/>
    <w:rsid w:val="00B06F04"/>
    <w:rsid w:val="00B071FF"/>
    <w:rsid w:val="00B1006E"/>
    <w:rsid w:val="00B1075E"/>
    <w:rsid w:val="00B12AF5"/>
    <w:rsid w:val="00B12B03"/>
    <w:rsid w:val="00B134AD"/>
    <w:rsid w:val="00B1374B"/>
    <w:rsid w:val="00B13871"/>
    <w:rsid w:val="00B149DF"/>
    <w:rsid w:val="00B15950"/>
    <w:rsid w:val="00B15AAF"/>
    <w:rsid w:val="00B15DB5"/>
    <w:rsid w:val="00B16ED7"/>
    <w:rsid w:val="00B1788F"/>
    <w:rsid w:val="00B201D6"/>
    <w:rsid w:val="00B205D1"/>
    <w:rsid w:val="00B21008"/>
    <w:rsid w:val="00B21336"/>
    <w:rsid w:val="00B21643"/>
    <w:rsid w:val="00B21B59"/>
    <w:rsid w:val="00B22CE0"/>
    <w:rsid w:val="00B2311A"/>
    <w:rsid w:val="00B255AE"/>
    <w:rsid w:val="00B25DCC"/>
    <w:rsid w:val="00B279E6"/>
    <w:rsid w:val="00B305F0"/>
    <w:rsid w:val="00B30CDF"/>
    <w:rsid w:val="00B30F91"/>
    <w:rsid w:val="00B31EAE"/>
    <w:rsid w:val="00B31FF9"/>
    <w:rsid w:val="00B329D4"/>
    <w:rsid w:val="00B335FB"/>
    <w:rsid w:val="00B33CFF"/>
    <w:rsid w:val="00B35816"/>
    <w:rsid w:val="00B35DAB"/>
    <w:rsid w:val="00B36E25"/>
    <w:rsid w:val="00B371A3"/>
    <w:rsid w:val="00B3741A"/>
    <w:rsid w:val="00B37E80"/>
    <w:rsid w:val="00B40308"/>
    <w:rsid w:val="00B40C4D"/>
    <w:rsid w:val="00B4148B"/>
    <w:rsid w:val="00B4256D"/>
    <w:rsid w:val="00B4345A"/>
    <w:rsid w:val="00B438B9"/>
    <w:rsid w:val="00B44357"/>
    <w:rsid w:val="00B46496"/>
    <w:rsid w:val="00B46F4F"/>
    <w:rsid w:val="00B46FB6"/>
    <w:rsid w:val="00B4776E"/>
    <w:rsid w:val="00B47A42"/>
    <w:rsid w:val="00B50250"/>
    <w:rsid w:val="00B502C9"/>
    <w:rsid w:val="00B50C84"/>
    <w:rsid w:val="00B51DE3"/>
    <w:rsid w:val="00B538E4"/>
    <w:rsid w:val="00B544FD"/>
    <w:rsid w:val="00B56BF0"/>
    <w:rsid w:val="00B56C4C"/>
    <w:rsid w:val="00B57ABD"/>
    <w:rsid w:val="00B61D80"/>
    <w:rsid w:val="00B62BD8"/>
    <w:rsid w:val="00B6399C"/>
    <w:rsid w:val="00B64173"/>
    <w:rsid w:val="00B65794"/>
    <w:rsid w:val="00B65A61"/>
    <w:rsid w:val="00B6609A"/>
    <w:rsid w:val="00B6658E"/>
    <w:rsid w:val="00B66B2D"/>
    <w:rsid w:val="00B675AB"/>
    <w:rsid w:val="00B70787"/>
    <w:rsid w:val="00B709B0"/>
    <w:rsid w:val="00B70D9B"/>
    <w:rsid w:val="00B71537"/>
    <w:rsid w:val="00B715D8"/>
    <w:rsid w:val="00B74854"/>
    <w:rsid w:val="00B762C7"/>
    <w:rsid w:val="00B77350"/>
    <w:rsid w:val="00B7799E"/>
    <w:rsid w:val="00B77DD1"/>
    <w:rsid w:val="00B80285"/>
    <w:rsid w:val="00B8072C"/>
    <w:rsid w:val="00B80C94"/>
    <w:rsid w:val="00B80F4E"/>
    <w:rsid w:val="00B80F6C"/>
    <w:rsid w:val="00B8106E"/>
    <w:rsid w:val="00B810DA"/>
    <w:rsid w:val="00B816D6"/>
    <w:rsid w:val="00B8185E"/>
    <w:rsid w:val="00B83A11"/>
    <w:rsid w:val="00B83CAD"/>
    <w:rsid w:val="00B8416F"/>
    <w:rsid w:val="00B84E8F"/>
    <w:rsid w:val="00B856B7"/>
    <w:rsid w:val="00B86C1C"/>
    <w:rsid w:val="00B87A4C"/>
    <w:rsid w:val="00B87C73"/>
    <w:rsid w:val="00B87DBC"/>
    <w:rsid w:val="00B90004"/>
    <w:rsid w:val="00B908C8"/>
    <w:rsid w:val="00B90EFE"/>
    <w:rsid w:val="00B92331"/>
    <w:rsid w:val="00B949D7"/>
    <w:rsid w:val="00B95AC0"/>
    <w:rsid w:val="00B95DA8"/>
    <w:rsid w:val="00B9626A"/>
    <w:rsid w:val="00B9650F"/>
    <w:rsid w:val="00B971DF"/>
    <w:rsid w:val="00B978B5"/>
    <w:rsid w:val="00B9797A"/>
    <w:rsid w:val="00BA0DEC"/>
    <w:rsid w:val="00BA2052"/>
    <w:rsid w:val="00BA28BF"/>
    <w:rsid w:val="00BA34CD"/>
    <w:rsid w:val="00BA358B"/>
    <w:rsid w:val="00BA3D52"/>
    <w:rsid w:val="00BA4381"/>
    <w:rsid w:val="00BA52DA"/>
    <w:rsid w:val="00BA58B8"/>
    <w:rsid w:val="00BA5BF4"/>
    <w:rsid w:val="00BA6DB8"/>
    <w:rsid w:val="00BA727C"/>
    <w:rsid w:val="00BA7459"/>
    <w:rsid w:val="00BA7554"/>
    <w:rsid w:val="00BA7C9C"/>
    <w:rsid w:val="00BB0021"/>
    <w:rsid w:val="00BB0A70"/>
    <w:rsid w:val="00BB1D2D"/>
    <w:rsid w:val="00BB2274"/>
    <w:rsid w:val="00BB3A59"/>
    <w:rsid w:val="00BB40D1"/>
    <w:rsid w:val="00BB4A8B"/>
    <w:rsid w:val="00BB52EB"/>
    <w:rsid w:val="00BB61FA"/>
    <w:rsid w:val="00BB79DF"/>
    <w:rsid w:val="00BC06E9"/>
    <w:rsid w:val="00BC1023"/>
    <w:rsid w:val="00BC146E"/>
    <w:rsid w:val="00BC172D"/>
    <w:rsid w:val="00BC335D"/>
    <w:rsid w:val="00BC3873"/>
    <w:rsid w:val="00BC4CF6"/>
    <w:rsid w:val="00BC4E56"/>
    <w:rsid w:val="00BC4F3C"/>
    <w:rsid w:val="00BC4F89"/>
    <w:rsid w:val="00BC51BD"/>
    <w:rsid w:val="00BC524F"/>
    <w:rsid w:val="00BC57B0"/>
    <w:rsid w:val="00BC6355"/>
    <w:rsid w:val="00BC7336"/>
    <w:rsid w:val="00BD1A9E"/>
    <w:rsid w:val="00BD1BB4"/>
    <w:rsid w:val="00BD1EFB"/>
    <w:rsid w:val="00BD37B3"/>
    <w:rsid w:val="00BD3847"/>
    <w:rsid w:val="00BD4C33"/>
    <w:rsid w:val="00BD51E3"/>
    <w:rsid w:val="00BD578D"/>
    <w:rsid w:val="00BD61A0"/>
    <w:rsid w:val="00BE03CE"/>
    <w:rsid w:val="00BE0CB7"/>
    <w:rsid w:val="00BE2B99"/>
    <w:rsid w:val="00BE32B9"/>
    <w:rsid w:val="00BE392F"/>
    <w:rsid w:val="00BE489F"/>
    <w:rsid w:val="00BE539F"/>
    <w:rsid w:val="00BE552B"/>
    <w:rsid w:val="00BE6D59"/>
    <w:rsid w:val="00BE6E6D"/>
    <w:rsid w:val="00BF0B83"/>
    <w:rsid w:val="00BF27CE"/>
    <w:rsid w:val="00BF40BB"/>
    <w:rsid w:val="00BF58F4"/>
    <w:rsid w:val="00BF5D42"/>
    <w:rsid w:val="00BF73F6"/>
    <w:rsid w:val="00BF786B"/>
    <w:rsid w:val="00BF7F80"/>
    <w:rsid w:val="00C0049A"/>
    <w:rsid w:val="00C01A8C"/>
    <w:rsid w:val="00C02C79"/>
    <w:rsid w:val="00C02CC1"/>
    <w:rsid w:val="00C04773"/>
    <w:rsid w:val="00C05A3C"/>
    <w:rsid w:val="00C069C8"/>
    <w:rsid w:val="00C1054F"/>
    <w:rsid w:val="00C10907"/>
    <w:rsid w:val="00C117C5"/>
    <w:rsid w:val="00C12981"/>
    <w:rsid w:val="00C13A19"/>
    <w:rsid w:val="00C1401E"/>
    <w:rsid w:val="00C1441E"/>
    <w:rsid w:val="00C1473F"/>
    <w:rsid w:val="00C151AA"/>
    <w:rsid w:val="00C158DB"/>
    <w:rsid w:val="00C1651C"/>
    <w:rsid w:val="00C16653"/>
    <w:rsid w:val="00C16D45"/>
    <w:rsid w:val="00C20431"/>
    <w:rsid w:val="00C20A02"/>
    <w:rsid w:val="00C20F28"/>
    <w:rsid w:val="00C21547"/>
    <w:rsid w:val="00C22504"/>
    <w:rsid w:val="00C229FE"/>
    <w:rsid w:val="00C23117"/>
    <w:rsid w:val="00C235F2"/>
    <w:rsid w:val="00C23656"/>
    <w:rsid w:val="00C23BCE"/>
    <w:rsid w:val="00C2403F"/>
    <w:rsid w:val="00C259E8"/>
    <w:rsid w:val="00C26040"/>
    <w:rsid w:val="00C2788F"/>
    <w:rsid w:val="00C306DA"/>
    <w:rsid w:val="00C307B5"/>
    <w:rsid w:val="00C31A49"/>
    <w:rsid w:val="00C3268E"/>
    <w:rsid w:val="00C32855"/>
    <w:rsid w:val="00C334E0"/>
    <w:rsid w:val="00C33BDA"/>
    <w:rsid w:val="00C34508"/>
    <w:rsid w:val="00C34592"/>
    <w:rsid w:val="00C35C55"/>
    <w:rsid w:val="00C36041"/>
    <w:rsid w:val="00C37536"/>
    <w:rsid w:val="00C37AAF"/>
    <w:rsid w:val="00C40066"/>
    <w:rsid w:val="00C402EC"/>
    <w:rsid w:val="00C41688"/>
    <w:rsid w:val="00C42008"/>
    <w:rsid w:val="00C42064"/>
    <w:rsid w:val="00C42F3C"/>
    <w:rsid w:val="00C43755"/>
    <w:rsid w:val="00C44887"/>
    <w:rsid w:val="00C448ED"/>
    <w:rsid w:val="00C44EF7"/>
    <w:rsid w:val="00C45CD1"/>
    <w:rsid w:val="00C45D2D"/>
    <w:rsid w:val="00C45DFB"/>
    <w:rsid w:val="00C464D1"/>
    <w:rsid w:val="00C4782E"/>
    <w:rsid w:val="00C47CBA"/>
    <w:rsid w:val="00C5080A"/>
    <w:rsid w:val="00C51124"/>
    <w:rsid w:val="00C52A89"/>
    <w:rsid w:val="00C5529D"/>
    <w:rsid w:val="00C55719"/>
    <w:rsid w:val="00C56076"/>
    <w:rsid w:val="00C57A2F"/>
    <w:rsid w:val="00C57FD3"/>
    <w:rsid w:val="00C61213"/>
    <w:rsid w:val="00C6224A"/>
    <w:rsid w:val="00C638F9"/>
    <w:rsid w:val="00C64824"/>
    <w:rsid w:val="00C64B72"/>
    <w:rsid w:val="00C658CD"/>
    <w:rsid w:val="00C6619E"/>
    <w:rsid w:val="00C666C5"/>
    <w:rsid w:val="00C66BF9"/>
    <w:rsid w:val="00C71B25"/>
    <w:rsid w:val="00C72301"/>
    <w:rsid w:val="00C727AB"/>
    <w:rsid w:val="00C737F5"/>
    <w:rsid w:val="00C73BAA"/>
    <w:rsid w:val="00C751F9"/>
    <w:rsid w:val="00C75614"/>
    <w:rsid w:val="00C756B6"/>
    <w:rsid w:val="00C75A38"/>
    <w:rsid w:val="00C76925"/>
    <w:rsid w:val="00C77205"/>
    <w:rsid w:val="00C7785F"/>
    <w:rsid w:val="00C77AF2"/>
    <w:rsid w:val="00C77B36"/>
    <w:rsid w:val="00C77F09"/>
    <w:rsid w:val="00C805CC"/>
    <w:rsid w:val="00C8064B"/>
    <w:rsid w:val="00C81E54"/>
    <w:rsid w:val="00C82605"/>
    <w:rsid w:val="00C83159"/>
    <w:rsid w:val="00C844DD"/>
    <w:rsid w:val="00C8479C"/>
    <w:rsid w:val="00C86EE1"/>
    <w:rsid w:val="00C90897"/>
    <w:rsid w:val="00C90916"/>
    <w:rsid w:val="00C920BB"/>
    <w:rsid w:val="00C9335C"/>
    <w:rsid w:val="00C934E0"/>
    <w:rsid w:val="00C93F54"/>
    <w:rsid w:val="00C942CA"/>
    <w:rsid w:val="00C947BD"/>
    <w:rsid w:val="00C94805"/>
    <w:rsid w:val="00C957EA"/>
    <w:rsid w:val="00C9617E"/>
    <w:rsid w:val="00C96564"/>
    <w:rsid w:val="00C96D15"/>
    <w:rsid w:val="00C97678"/>
    <w:rsid w:val="00C97803"/>
    <w:rsid w:val="00C9786C"/>
    <w:rsid w:val="00C97BFF"/>
    <w:rsid w:val="00CA03D9"/>
    <w:rsid w:val="00CA08A4"/>
    <w:rsid w:val="00CA1240"/>
    <w:rsid w:val="00CA1713"/>
    <w:rsid w:val="00CA25F6"/>
    <w:rsid w:val="00CA2A94"/>
    <w:rsid w:val="00CA3191"/>
    <w:rsid w:val="00CA35C0"/>
    <w:rsid w:val="00CA4016"/>
    <w:rsid w:val="00CA4273"/>
    <w:rsid w:val="00CA6198"/>
    <w:rsid w:val="00CA6580"/>
    <w:rsid w:val="00CA69DB"/>
    <w:rsid w:val="00CA70A6"/>
    <w:rsid w:val="00CA7127"/>
    <w:rsid w:val="00CA72A3"/>
    <w:rsid w:val="00CA7405"/>
    <w:rsid w:val="00CA74A9"/>
    <w:rsid w:val="00CB0438"/>
    <w:rsid w:val="00CB0827"/>
    <w:rsid w:val="00CB1144"/>
    <w:rsid w:val="00CB158D"/>
    <w:rsid w:val="00CB15D5"/>
    <w:rsid w:val="00CB1E06"/>
    <w:rsid w:val="00CB21D0"/>
    <w:rsid w:val="00CB2757"/>
    <w:rsid w:val="00CB2C59"/>
    <w:rsid w:val="00CB2D14"/>
    <w:rsid w:val="00CB42A9"/>
    <w:rsid w:val="00CB430B"/>
    <w:rsid w:val="00CB4FA3"/>
    <w:rsid w:val="00CB53B7"/>
    <w:rsid w:val="00CB5673"/>
    <w:rsid w:val="00CB5895"/>
    <w:rsid w:val="00CB59E0"/>
    <w:rsid w:val="00CB5A98"/>
    <w:rsid w:val="00CB6372"/>
    <w:rsid w:val="00CB6CD0"/>
    <w:rsid w:val="00CB6E20"/>
    <w:rsid w:val="00CB70E4"/>
    <w:rsid w:val="00CB7AEC"/>
    <w:rsid w:val="00CC0DF9"/>
    <w:rsid w:val="00CC10CA"/>
    <w:rsid w:val="00CC1898"/>
    <w:rsid w:val="00CC1BE0"/>
    <w:rsid w:val="00CC1C0D"/>
    <w:rsid w:val="00CC1C5F"/>
    <w:rsid w:val="00CC3E2E"/>
    <w:rsid w:val="00CC445E"/>
    <w:rsid w:val="00CC45CB"/>
    <w:rsid w:val="00CC4851"/>
    <w:rsid w:val="00CC4D49"/>
    <w:rsid w:val="00CC5398"/>
    <w:rsid w:val="00CC554C"/>
    <w:rsid w:val="00CC5670"/>
    <w:rsid w:val="00CC574F"/>
    <w:rsid w:val="00CC5A53"/>
    <w:rsid w:val="00CC6293"/>
    <w:rsid w:val="00CC7D4E"/>
    <w:rsid w:val="00CD00DF"/>
    <w:rsid w:val="00CD0BF1"/>
    <w:rsid w:val="00CD3380"/>
    <w:rsid w:val="00CD4852"/>
    <w:rsid w:val="00CD4D74"/>
    <w:rsid w:val="00CD512C"/>
    <w:rsid w:val="00CD6D68"/>
    <w:rsid w:val="00CD7528"/>
    <w:rsid w:val="00CE10D0"/>
    <w:rsid w:val="00CE131A"/>
    <w:rsid w:val="00CE2115"/>
    <w:rsid w:val="00CE37EA"/>
    <w:rsid w:val="00CE3A42"/>
    <w:rsid w:val="00CE3C1C"/>
    <w:rsid w:val="00CE4255"/>
    <w:rsid w:val="00CE6BD2"/>
    <w:rsid w:val="00CE6D7D"/>
    <w:rsid w:val="00CE7D44"/>
    <w:rsid w:val="00CF0007"/>
    <w:rsid w:val="00CF0573"/>
    <w:rsid w:val="00CF192F"/>
    <w:rsid w:val="00CF211A"/>
    <w:rsid w:val="00CF215F"/>
    <w:rsid w:val="00CF437F"/>
    <w:rsid w:val="00CF5113"/>
    <w:rsid w:val="00CF59CD"/>
    <w:rsid w:val="00CF6E91"/>
    <w:rsid w:val="00CF7084"/>
    <w:rsid w:val="00CF7490"/>
    <w:rsid w:val="00CF76F9"/>
    <w:rsid w:val="00CF7F5A"/>
    <w:rsid w:val="00D00252"/>
    <w:rsid w:val="00D00BBB"/>
    <w:rsid w:val="00D01097"/>
    <w:rsid w:val="00D012B4"/>
    <w:rsid w:val="00D01D75"/>
    <w:rsid w:val="00D028C6"/>
    <w:rsid w:val="00D03F8A"/>
    <w:rsid w:val="00D044CA"/>
    <w:rsid w:val="00D04566"/>
    <w:rsid w:val="00D04986"/>
    <w:rsid w:val="00D0499C"/>
    <w:rsid w:val="00D04A2B"/>
    <w:rsid w:val="00D06217"/>
    <w:rsid w:val="00D06BC8"/>
    <w:rsid w:val="00D06C4A"/>
    <w:rsid w:val="00D07351"/>
    <w:rsid w:val="00D074CF"/>
    <w:rsid w:val="00D079C8"/>
    <w:rsid w:val="00D10E02"/>
    <w:rsid w:val="00D11FE7"/>
    <w:rsid w:val="00D1354D"/>
    <w:rsid w:val="00D1468F"/>
    <w:rsid w:val="00D155ED"/>
    <w:rsid w:val="00D16ED9"/>
    <w:rsid w:val="00D20484"/>
    <w:rsid w:val="00D204A0"/>
    <w:rsid w:val="00D218BF"/>
    <w:rsid w:val="00D230A0"/>
    <w:rsid w:val="00D2462E"/>
    <w:rsid w:val="00D24858"/>
    <w:rsid w:val="00D2493F"/>
    <w:rsid w:val="00D255AF"/>
    <w:rsid w:val="00D25C59"/>
    <w:rsid w:val="00D25F2A"/>
    <w:rsid w:val="00D263BB"/>
    <w:rsid w:val="00D2755F"/>
    <w:rsid w:val="00D311B7"/>
    <w:rsid w:val="00D32150"/>
    <w:rsid w:val="00D323FF"/>
    <w:rsid w:val="00D32AE0"/>
    <w:rsid w:val="00D32D1B"/>
    <w:rsid w:val="00D32ECE"/>
    <w:rsid w:val="00D33616"/>
    <w:rsid w:val="00D33A50"/>
    <w:rsid w:val="00D34868"/>
    <w:rsid w:val="00D34990"/>
    <w:rsid w:val="00D34D02"/>
    <w:rsid w:val="00D351E6"/>
    <w:rsid w:val="00D3522E"/>
    <w:rsid w:val="00D36A15"/>
    <w:rsid w:val="00D36C39"/>
    <w:rsid w:val="00D37786"/>
    <w:rsid w:val="00D37953"/>
    <w:rsid w:val="00D37F93"/>
    <w:rsid w:val="00D40332"/>
    <w:rsid w:val="00D408AC"/>
    <w:rsid w:val="00D40A7C"/>
    <w:rsid w:val="00D40ADC"/>
    <w:rsid w:val="00D41FAD"/>
    <w:rsid w:val="00D4383D"/>
    <w:rsid w:val="00D443AE"/>
    <w:rsid w:val="00D44601"/>
    <w:rsid w:val="00D44821"/>
    <w:rsid w:val="00D4594C"/>
    <w:rsid w:val="00D45F05"/>
    <w:rsid w:val="00D47696"/>
    <w:rsid w:val="00D4774B"/>
    <w:rsid w:val="00D47EAA"/>
    <w:rsid w:val="00D50905"/>
    <w:rsid w:val="00D50931"/>
    <w:rsid w:val="00D50F12"/>
    <w:rsid w:val="00D523FF"/>
    <w:rsid w:val="00D52C93"/>
    <w:rsid w:val="00D53338"/>
    <w:rsid w:val="00D53635"/>
    <w:rsid w:val="00D54373"/>
    <w:rsid w:val="00D54F1B"/>
    <w:rsid w:val="00D550E2"/>
    <w:rsid w:val="00D5563E"/>
    <w:rsid w:val="00D557AE"/>
    <w:rsid w:val="00D55AA0"/>
    <w:rsid w:val="00D56012"/>
    <w:rsid w:val="00D56239"/>
    <w:rsid w:val="00D56884"/>
    <w:rsid w:val="00D56AB3"/>
    <w:rsid w:val="00D56B4F"/>
    <w:rsid w:val="00D56EAE"/>
    <w:rsid w:val="00D57D26"/>
    <w:rsid w:val="00D601E6"/>
    <w:rsid w:val="00D62BE2"/>
    <w:rsid w:val="00D636A6"/>
    <w:rsid w:val="00D63E7F"/>
    <w:rsid w:val="00D64189"/>
    <w:rsid w:val="00D642EF"/>
    <w:rsid w:val="00D65A64"/>
    <w:rsid w:val="00D665B5"/>
    <w:rsid w:val="00D67B4A"/>
    <w:rsid w:val="00D67CEE"/>
    <w:rsid w:val="00D7007A"/>
    <w:rsid w:val="00D70D77"/>
    <w:rsid w:val="00D710D2"/>
    <w:rsid w:val="00D7154E"/>
    <w:rsid w:val="00D718C5"/>
    <w:rsid w:val="00D71957"/>
    <w:rsid w:val="00D72162"/>
    <w:rsid w:val="00D722D4"/>
    <w:rsid w:val="00D72928"/>
    <w:rsid w:val="00D73927"/>
    <w:rsid w:val="00D742D1"/>
    <w:rsid w:val="00D75B94"/>
    <w:rsid w:val="00D76C24"/>
    <w:rsid w:val="00D76FB0"/>
    <w:rsid w:val="00D7735B"/>
    <w:rsid w:val="00D774ED"/>
    <w:rsid w:val="00D8002C"/>
    <w:rsid w:val="00D80AA3"/>
    <w:rsid w:val="00D81636"/>
    <w:rsid w:val="00D81824"/>
    <w:rsid w:val="00D8227D"/>
    <w:rsid w:val="00D8338F"/>
    <w:rsid w:val="00D835C5"/>
    <w:rsid w:val="00D84825"/>
    <w:rsid w:val="00D84AF0"/>
    <w:rsid w:val="00D853BF"/>
    <w:rsid w:val="00D85878"/>
    <w:rsid w:val="00D8730D"/>
    <w:rsid w:val="00D8781A"/>
    <w:rsid w:val="00D87AED"/>
    <w:rsid w:val="00D90CF5"/>
    <w:rsid w:val="00D90EA2"/>
    <w:rsid w:val="00D91127"/>
    <w:rsid w:val="00D9150E"/>
    <w:rsid w:val="00D91798"/>
    <w:rsid w:val="00D92E06"/>
    <w:rsid w:val="00D9308E"/>
    <w:rsid w:val="00D93151"/>
    <w:rsid w:val="00D931DD"/>
    <w:rsid w:val="00D933B1"/>
    <w:rsid w:val="00D93E39"/>
    <w:rsid w:val="00D94FD9"/>
    <w:rsid w:val="00D95133"/>
    <w:rsid w:val="00D95539"/>
    <w:rsid w:val="00D95ECC"/>
    <w:rsid w:val="00D95F85"/>
    <w:rsid w:val="00D970E9"/>
    <w:rsid w:val="00D97876"/>
    <w:rsid w:val="00DA02E0"/>
    <w:rsid w:val="00DA0390"/>
    <w:rsid w:val="00DA0AE6"/>
    <w:rsid w:val="00DA15D2"/>
    <w:rsid w:val="00DA20B4"/>
    <w:rsid w:val="00DA32E8"/>
    <w:rsid w:val="00DA3CE3"/>
    <w:rsid w:val="00DA3DD4"/>
    <w:rsid w:val="00DA564A"/>
    <w:rsid w:val="00DA5705"/>
    <w:rsid w:val="00DA6093"/>
    <w:rsid w:val="00DA645E"/>
    <w:rsid w:val="00DA6A10"/>
    <w:rsid w:val="00DA6F7D"/>
    <w:rsid w:val="00DB101E"/>
    <w:rsid w:val="00DB2721"/>
    <w:rsid w:val="00DB3602"/>
    <w:rsid w:val="00DB4B59"/>
    <w:rsid w:val="00DB508C"/>
    <w:rsid w:val="00DB5AE4"/>
    <w:rsid w:val="00DB63EF"/>
    <w:rsid w:val="00DB6DA8"/>
    <w:rsid w:val="00DB70A1"/>
    <w:rsid w:val="00DB71F1"/>
    <w:rsid w:val="00DC06F8"/>
    <w:rsid w:val="00DC107A"/>
    <w:rsid w:val="00DC332D"/>
    <w:rsid w:val="00DC3733"/>
    <w:rsid w:val="00DC45FC"/>
    <w:rsid w:val="00DC4604"/>
    <w:rsid w:val="00DC461B"/>
    <w:rsid w:val="00DC50A8"/>
    <w:rsid w:val="00DC5212"/>
    <w:rsid w:val="00DC5AEA"/>
    <w:rsid w:val="00DC5B1A"/>
    <w:rsid w:val="00DC6AB0"/>
    <w:rsid w:val="00DC72A9"/>
    <w:rsid w:val="00DD0AD0"/>
    <w:rsid w:val="00DD149D"/>
    <w:rsid w:val="00DD1EBF"/>
    <w:rsid w:val="00DD366E"/>
    <w:rsid w:val="00DD3FAA"/>
    <w:rsid w:val="00DD43A2"/>
    <w:rsid w:val="00DD6090"/>
    <w:rsid w:val="00DD656F"/>
    <w:rsid w:val="00DD6B90"/>
    <w:rsid w:val="00DD71C0"/>
    <w:rsid w:val="00DD723B"/>
    <w:rsid w:val="00DD7258"/>
    <w:rsid w:val="00DD72CB"/>
    <w:rsid w:val="00DD7AF5"/>
    <w:rsid w:val="00DE0AB9"/>
    <w:rsid w:val="00DE2CD8"/>
    <w:rsid w:val="00DE2D52"/>
    <w:rsid w:val="00DE36C0"/>
    <w:rsid w:val="00DE3808"/>
    <w:rsid w:val="00DE6C1F"/>
    <w:rsid w:val="00DE73F6"/>
    <w:rsid w:val="00DE7CA4"/>
    <w:rsid w:val="00DF14A7"/>
    <w:rsid w:val="00DF2CEF"/>
    <w:rsid w:val="00DF2FE3"/>
    <w:rsid w:val="00DF2FEE"/>
    <w:rsid w:val="00DF39A1"/>
    <w:rsid w:val="00DF3CAF"/>
    <w:rsid w:val="00DF5187"/>
    <w:rsid w:val="00DF5534"/>
    <w:rsid w:val="00DF6639"/>
    <w:rsid w:val="00DF7055"/>
    <w:rsid w:val="00E007B3"/>
    <w:rsid w:val="00E017A2"/>
    <w:rsid w:val="00E02191"/>
    <w:rsid w:val="00E02D07"/>
    <w:rsid w:val="00E02E0D"/>
    <w:rsid w:val="00E0437A"/>
    <w:rsid w:val="00E0494B"/>
    <w:rsid w:val="00E04A1E"/>
    <w:rsid w:val="00E05016"/>
    <w:rsid w:val="00E06741"/>
    <w:rsid w:val="00E06AE0"/>
    <w:rsid w:val="00E070B8"/>
    <w:rsid w:val="00E07FA1"/>
    <w:rsid w:val="00E1013F"/>
    <w:rsid w:val="00E101B2"/>
    <w:rsid w:val="00E10691"/>
    <w:rsid w:val="00E106FD"/>
    <w:rsid w:val="00E112A9"/>
    <w:rsid w:val="00E11A77"/>
    <w:rsid w:val="00E11A7C"/>
    <w:rsid w:val="00E11D29"/>
    <w:rsid w:val="00E14045"/>
    <w:rsid w:val="00E1454F"/>
    <w:rsid w:val="00E145F8"/>
    <w:rsid w:val="00E14774"/>
    <w:rsid w:val="00E16A7C"/>
    <w:rsid w:val="00E202B5"/>
    <w:rsid w:val="00E20C07"/>
    <w:rsid w:val="00E21AAD"/>
    <w:rsid w:val="00E21B9E"/>
    <w:rsid w:val="00E22010"/>
    <w:rsid w:val="00E22877"/>
    <w:rsid w:val="00E22BC9"/>
    <w:rsid w:val="00E230EE"/>
    <w:rsid w:val="00E23F4C"/>
    <w:rsid w:val="00E24A98"/>
    <w:rsid w:val="00E24D94"/>
    <w:rsid w:val="00E274B9"/>
    <w:rsid w:val="00E27B95"/>
    <w:rsid w:val="00E27CBB"/>
    <w:rsid w:val="00E30818"/>
    <w:rsid w:val="00E3110C"/>
    <w:rsid w:val="00E3171F"/>
    <w:rsid w:val="00E3578D"/>
    <w:rsid w:val="00E35BA6"/>
    <w:rsid w:val="00E35BE1"/>
    <w:rsid w:val="00E36AC1"/>
    <w:rsid w:val="00E37147"/>
    <w:rsid w:val="00E37742"/>
    <w:rsid w:val="00E41D15"/>
    <w:rsid w:val="00E41E37"/>
    <w:rsid w:val="00E4297E"/>
    <w:rsid w:val="00E42A4D"/>
    <w:rsid w:val="00E42D46"/>
    <w:rsid w:val="00E4465D"/>
    <w:rsid w:val="00E448C9"/>
    <w:rsid w:val="00E45090"/>
    <w:rsid w:val="00E45CAA"/>
    <w:rsid w:val="00E462E5"/>
    <w:rsid w:val="00E46D48"/>
    <w:rsid w:val="00E46DE2"/>
    <w:rsid w:val="00E50F08"/>
    <w:rsid w:val="00E51241"/>
    <w:rsid w:val="00E51755"/>
    <w:rsid w:val="00E530B2"/>
    <w:rsid w:val="00E53CDD"/>
    <w:rsid w:val="00E53F20"/>
    <w:rsid w:val="00E54190"/>
    <w:rsid w:val="00E541AB"/>
    <w:rsid w:val="00E54BD4"/>
    <w:rsid w:val="00E5523E"/>
    <w:rsid w:val="00E5575C"/>
    <w:rsid w:val="00E55B9F"/>
    <w:rsid w:val="00E564AB"/>
    <w:rsid w:val="00E56D45"/>
    <w:rsid w:val="00E570A0"/>
    <w:rsid w:val="00E57709"/>
    <w:rsid w:val="00E57745"/>
    <w:rsid w:val="00E57770"/>
    <w:rsid w:val="00E57D90"/>
    <w:rsid w:val="00E6002F"/>
    <w:rsid w:val="00E60669"/>
    <w:rsid w:val="00E6095C"/>
    <w:rsid w:val="00E60AE5"/>
    <w:rsid w:val="00E61B85"/>
    <w:rsid w:val="00E61C6A"/>
    <w:rsid w:val="00E625D7"/>
    <w:rsid w:val="00E63663"/>
    <w:rsid w:val="00E64B89"/>
    <w:rsid w:val="00E64BA9"/>
    <w:rsid w:val="00E6663B"/>
    <w:rsid w:val="00E66974"/>
    <w:rsid w:val="00E66F67"/>
    <w:rsid w:val="00E7065E"/>
    <w:rsid w:val="00E70B36"/>
    <w:rsid w:val="00E712ED"/>
    <w:rsid w:val="00E71656"/>
    <w:rsid w:val="00E71939"/>
    <w:rsid w:val="00E72391"/>
    <w:rsid w:val="00E73821"/>
    <w:rsid w:val="00E74BA8"/>
    <w:rsid w:val="00E7570E"/>
    <w:rsid w:val="00E76348"/>
    <w:rsid w:val="00E765E4"/>
    <w:rsid w:val="00E769BC"/>
    <w:rsid w:val="00E76EAF"/>
    <w:rsid w:val="00E800F4"/>
    <w:rsid w:val="00E816D2"/>
    <w:rsid w:val="00E818FE"/>
    <w:rsid w:val="00E832BE"/>
    <w:rsid w:val="00E849E0"/>
    <w:rsid w:val="00E85A25"/>
    <w:rsid w:val="00E8671D"/>
    <w:rsid w:val="00E86B65"/>
    <w:rsid w:val="00E87372"/>
    <w:rsid w:val="00E8769F"/>
    <w:rsid w:val="00E87BAB"/>
    <w:rsid w:val="00E901A0"/>
    <w:rsid w:val="00E9152C"/>
    <w:rsid w:val="00E916EB"/>
    <w:rsid w:val="00E93234"/>
    <w:rsid w:val="00E93307"/>
    <w:rsid w:val="00E9447E"/>
    <w:rsid w:val="00E94D0B"/>
    <w:rsid w:val="00E95D50"/>
    <w:rsid w:val="00E96AFD"/>
    <w:rsid w:val="00E96F43"/>
    <w:rsid w:val="00E97851"/>
    <w:rsid w:val="00EA4027"/>
    <w:rsid w:val="00EA45B9"/>
    <w:rsid w:val="00EA4BE3"/>
    <w:rsid w:val="00EA4C2F"/>
    <w:rsid w:val="00EA53BE"/>
    <w:rsid w:val="00EA6260"/>
    <w:rsid w:val="00EA6E5F"/>
    <w:rsid w:val="00EA780F"/>
    <w:rsid w:val="00EA789D"/>
    <w:rsid w:val="00EA79A4"/>
    <w:rsid w:val="00EB0389"/>
    <w:rsid w:val="00EB0CDD"/>
    <w:rsid w:val="00EB168D"/>
    <w:rsid w:val="00EB1961"/>
    <w:rsid w:val="00EB1C31"/>
    <w:rsid w:val="00EB3589"/>
    <w:rsid w:val="00EB3CEB"/>
    <w:rsid w:val="00EB439D"/>
    <w:rsid w:val="00EB43B5"/>
    <w:rsid w:val="00EB514E"/>
    <w:rsid w:val="00EB54D7"/>
    <w:rsid w:val="00EB6B3D"/>
    <w:rsid w:val="00EB70A3"/>
    <w:rsid w:val="00EB78B4"/>
    <w:rsid w:val="00EB7B5F"/>
    <w:rsid w:val="00EC0122"/>
    <w:rsid w:val="00EC0586"/>
    <w:rsid w:val="00EC0AAB"/>
    <w:rsid w:val="00EC11F7"/>
    <w:rsid w:val="00EC1281"/>
    <w:rsid w:val="00EC1D31"/>
    <w:rsid w:val="00EC245A"/>
    <w:rsid w:val="00EC53C9"/>
    <w:rsid w:val="00EC55D1"/>
    <w:rsid w:val="00EC5B79"/>
    <w:rsid w:val="00EC5D98"/>
    <w:rsid w:val="00EC61EC"/>
    <w:rsid w:val="00EC6E29"/>
    <w:rsid w:val="00EC6E6F"/>
    <w:rsid w:val="00EC70FE"/>
    <w:rsid w:val="00ED057B"/>
    <w:rsid w:val="00ED1049"/>
    <w:rsid w:val="00ED186D"/>
    <w:rsid w:val="00ED1989"/>
    <w:rsid w:val="00ED3109"/>
    <w:rsid w:val="00ED43E4"/>
    <w:rsid w:val="00ED4715"/>
    <w:rsid w:val="00ED4CFF"/>
    <w:rsid w:val="00ED5ABF"/>
    <w:rsid w:val="00ED5F03"/>
    <w:rsid w:val="00ED639E"/>
    <w:rsid w:val="00ED7739"/>
    <w:rsid w:val="00ED7AA9"/>
    <w:rsid w:val="00EE02A0"/>
    <w:rsid w:val="00EE1BED"/>
    <w:rsid w:val="00EE2341"/>
    <w:rsid w:val="00EE2EE5"/>
    <w:rsid w:val="00EE3E11"/>
    <w:rsid w:val="00EE544A"/>
    <w:rsid w:val="00EE5671"/>
    <w:rsid w:val="00EE5B41"/>
    <w:rsid w:val="00EE6FEE"/>
    <w:rsid w:val="00EE727C"/>
    <w:rsid w:val="00EF03A0"/>
    <w:rsid w:val="00EF0856"/>
    <w:rsid w:val="00EF10CF"/>
    <w:rsid w:val="00EF26B9"/>
    <w:rsid w:val="00EF36AE"/>
    <w:rsid w:val="00EF3771"/>
    <w:rsid w:val="00EF422B"/>
    <w:rsid w:val="00EF42D5"/>
    <w:rsid w:val="00EF6857"/>
    <w:rsid w:val="00EF6C81"/>
    <w:rsid w:val="00F003EC"/>
    <w:rsid w:val="00F004A2"/>
    <w:rsid w:val="00F00551"/>
    <w:rsid w:val="00F007B5"/>
    <w:rsid w:val="00F01102"/>
    <w:rsid w:val="00F01CE5"/>
    <w:rsid w:val="00F03234"/>
    <w:rsid w:val="00F04523"/>
    <w:rsid w:val="00F04DE8"/>
    <w:rsid w:val="00F053CE"/>
    <w:rsid w:val="00F05B16"/>
    <w:rsid w:val="00F0661A"/>
    <w:rsid w:val="00F06F3D"/>
    <w:rsid w:val="00F071F0"/>
    <w:rsid w:val="00F07A06"/>
    <w:rsid w:val="00F07AAC"/>
    <w:rsid w:val="00F10F67"/>
    <w:rsid w:val="00F11BC2"/>
    <w:rsid w:val="00F11EB3"/>
    <w:rsid w:val="00F12E20"/>
    <w:rsid w:val="00F133BB"/>
    <w:rsid w:val="00F13CD5"/>
    <w:rsid w:val="00F15ACC"/>
    <w:rsid w:val="00F16027"/>
    <w:rsid w:val="00F1646A"/>
    <w:rsid w:val="00F16CFE"/>
    <w:rsid w:val="00F17561"/>
    <w:rsid w:val="00F20618"/>
    <w:rsid w:val="00F209F7"/>
    <w:rsid w:val="00F20E48"/>
    <w:rsid w:val="00F22248"/>
    <w:rsid w:val="00F22D28"/>
    <w:rsid w:val="00F23E86"/>
    <w:rsid w:val="00F24C5E"/>
    <w:rsid w:val="00F24DF6"/>
    <w:rsid w:val="00F252A8"/>
    <w:rsid w:val="00F25951"/>
    <w:rsid w:val="00F25AC1"/>
    <w:rsid w:val="00F26200"/>
    <w:rsid w:val="00F263C6"/>
    <w:rsid w:val="00F27DD1"/>
    <w:rsid w:val="00F30CE3"/>
    <w:rsid w:val="00F323A1"/>
    <w:rsid w:val="00F32522"/>
    <w:rsid w:val="00F32F68"/>
    <w:rsid w:val="00F330CC"/>
    <w:rsid w:val="00F334CB"/>
    <w:rsid w:val="00F34155"/>
    <w:rsid w:val="00F342AB"/>
    <w:rsid w:val="00F35DA5"/>
    <w:rsid w:val="00F37490"/>
    <w:rsid w:val="00F41596"/>
    <w:rsid w:val="00F41ABC"/>
    <w:rsid w:val="00F4232E"/>
    <w:rsid w:val="00F423C9"/>
    <w:rsid w:val="00F43CEF"/>
    <w:rsid w:val="00F44BD6"/>
    <w:rsid w:val="00F44C7F"/>
    <w:rsid w:val="00F4567E"/>
    <w:rsid w:val="00F4580C"/>
    <w:rsid w:val="00F45BCD"/>
    <w:rsid w:val="00F468ED"/>
    <w:rsid w:val="00F47AAE"/>
    <w:rsid w:val="00F47B7D"/>
    <w:rsid w:val="00F47E30"/>
    <w:rsid w:val="00F500E4"/>
    <w:rsid w:val="00F50546"/>
    <w:rsid w:val="00F5141D"/>
    <w:rsid w:val="00F51856"/>
    <w:rsid w:val="00F51D5A"/>
    <w:rsid w:val="00F51DEC"/>
    <w:rsid w:val="00F529BC"/>
    <w:rsid w:val="00F53ED5"/>
    <w:rsid w:val="00F55003"/>
    <w:rsid w:val="00F56590"/>
    <w:rsid w:val="00F56AE2"/>
    <w:rsid w:val="00F56D8E"/>
    <w:rsid w:val="00F57488"/>
    <w:rsid w:val="00F57B2D"/>
    <w:rsid w:val="00F601EF"/>
    <w:rsid w:val="00F6073A"/>
    <w:rsid w:val="00F60CDD"/>
    <w:rsid w:val="00F60F8C"/>
    <w:rsid w:val="00F60FA7"/>
    <w:rsid w:val="00F61F59"/>
    <w:rsid w:val="00F6284B"/>
    <w:rsid w:val="00F63216"/>
    <w:rsid w:val="00F632DE"/>
    <w:rsid w:val="00F63625"/>
    <w:rsid w:val="00F63D4B"/>
    <w:rsid w:val="00F64215"/>
    <w:rsid w:val="00F643EF"/>
    <w:rsid w:val="00F643FA"/>
    <w:rsid w:val="00F645F3"/>
    <w:rsid w:val="00F64FC4"/>
    <w:rsid w:val="00F652A7"/>
    <w:rsid w:val="00F65A41"/>
    <w:rsid w:val="00F661E4"/>
    <w:rsid w:val="00F667BC"/>
    <w:rsid w:val="00F67072"/>
    <w:rsid w:val="00F673E4"/>
    <w:rsid w:val="00F67CFF"/>
    <w:rsid w:val="00F67F3E"/>
    <w:rsid w:val="00F705D3"/>
    <w:rsid w:val="00F70725"/>
    <w:rsid w:val="00F7072A"/>
    <w:rsid w:val="00F71841"/>
    <w:rsid w:val="00F71A93"/>
    <w:rsid w:val="00F726A9"/>
    <w:rsid w:val="00F730B6"/>
    <w:rsid w:val="00F733F2"/>
    <w:rsid w:val="00F74239"/>
    <w:rsid w:val="00F750A9"/>
    <w:rsid w:val="00F7785B"/>
    <w:rsid w:val="00F77ED8"/>
    <w:rsid w:val="00F803F6"/>
    <w:rsid w:val="00F8073D"/>
    <w:rsid w:val="00F80D95"/>
    <w:rsid w:val="00F81025"/>
    <w:rsid w:val="00F81E93"/>
    <w:rsid w:val="00F831D3"/>
    <w:rsid w:val="00F8326F"/>
    <w:rsid w:val="00F83DA3"/>
    <w:rsid w:val="00F84BE7"/>
    <w:rsid w:val="00F8566D"/>
    <w:rsid w:val="00F85FD2"/>
    <w:rsid w:val="00F864D0"/>
    <w:rsid w:val="00F869C4"/>
    <w:rsid w:val="00F86C68"/>
    <w:rsid w:val="00F87744"/>
    <w:rsid w:val="00F90F73"/>
    <w:rsid w:val="00F9148E"/>
    <w:rsid w:val="00F9189A"/>
    <w:rsid w:val="00F92299"/>
    <w:rsid w:val="00F92C38"/>
    <w:rsid w:val="00F93B22"/>
    <w:rsid w:val="00F93CDF"/>
    <w:rsid w:val="00F96682"/>
    <w:rsid w:val="00F9705B"/>
    <w:rsid w:val="00F9742D"/>
    <w:rsid w:val="00F975BE"/>
    <w:rsid w:val="00F97D06"/>
    <w:rsid w:val="00FA0E3F"/>
    <w:rsid w:val="00FA19BF"/>
    <w:rsid w:val="00FA2253"/>
    <w:rsid w:val="00FA264F"/>
    <w:rsid w:val="00FA3740"/>
    <w:rsid w:val="00FA3749"/>
    <w:rsid w:val="00FA53EF"/>
    <w:rsid w:val="00FA5418"/>
    <w:rsid w:val="00FA564A"/>
    <w:rsid w:val="00FA5CE2"/>
    <w:rsid w:val="00FA6515"/>
    <w:rsid w:val="00FA69D9"/>
    <w:rsid w:val="00FA6C57"/>
    <w:rsid w:val="00FB0248"/>
    <w:rsid w:val="00FB0BFC"/>
    <w:rsid w:val="00FB0DBC"/>
    <w:rsid w:val="00FB0F1B"/>
    <w:rsid w:val="00FB0FA2"/>
    <w:rsid w:val="00FB1A26"/>
    <w:rsid w:val="00FB277A"/>
    <w:rsid w:val="00FB3D85"/>
    <w:rsid w:val="00FB3F1C"/>
    <w:rsid w:val="00FB424F"/>
    <w:rsid w:val="00FB4552"/>
    <w:rsid w:val="00FB4969"/>
    <w:rsid w:val="00FB49B2"/>
    <w:rsid w:val="00FB4C60"/>
    <w:rsid w:val="00FB4ED4"/>
    <w:rsid w:val="00FB5170"/>
    <w:rsid w:val="00FB60CD"/>
    <w:rsid w:val="00FB67AA"/>
    <w:rsid w:val="00FB6DA9"/>
    <w:rsid w:val="00FB7328"/>
    <w:rsid w:val="00FC04D4"/>
    <w:rsid w:val="00FC0F0C"/>
    <w:rsid w:val="00FC1267"/>
    <w:rsid w:val="00FC15C7"/>
    <w:rsid w:val="00FC331F"/>
    <w:rsid w:val="00FC5CBD"/>
    <w:rsid w:val="00FC653B"/>
    <w:rsid w:val="00FC6FE4"/>
    <w:rsid w:val="00FC7E12"/>
    <w:rsid w:val="00FD1DA9"/>
    <w:rsid w:val="00FD6844"/>
    <w:rsid w:val="00FD6F96"/>
    <w:rsid w:val="00FD7A4E"/>
    <w:rsid w:val="00FE12C0"/>
    <w:rsid w:val="00FE1330"/>
    <w:rsid w:val="00FE1A96"/>
    <w:rsid w:val="00FE2043"/>
    <w:rsid w:val="00FE3B20"/>
    <w:rsid w:val="00FE5B56"/>
    <w:rsid w:val="00FE6829"/>
    <w:rsid w:val="00FF04AF"/>
    <w:rsid w:val="00FF0DBD"/>
    <w:rsid w:val="00FF1E7D"/>
    <w:rsid w:val="00FF1FEC"/>
    <w:rsid w:val="00FF231D"/>
    <w:rsid w:val="00FF29FD"/>
    <w:rsid w:val="00FF3721"/>
    <w:rsid w:val="00FF39D8"/>
    <w:rsid w:val="00FF3BDE"/>
    <w:rsid w:val="00FF4908"/>
    <w:rsid w:val="00FF4A35"/>
    <w:rsid w:val="00FF4D7D"/>
    <w:rsid w:val="00FF4F04"/>
    <w:rsid w:val="00FF5431"/>
    <w:rsid w:val="00FF5946"/>
    <w:rsid w:val="00FF6446"/>
    <w:rsid w:val="00FF71AC"/>
    <w:rsid w:val="00FF7991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E18C"/>
  <w15:chartTrackingRefBased/>
  <w15:docId w15:val="{F654D574-AAF4-415C-9ED3-1782749D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625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uiPriority w:val="99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25C"/>
  </w:style>
  <w:style w:type="character" w:styleId="Hipercze">
    <w:name w:val="Hyperlink"/>
    <w:uiPriority w:val="99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rsid w:val="0045625C"/>
    <w:rPr>
      <w:rFonts w:ascii="Times New Roman" w:hAnsi="Times New Roman" w:cs="Times New Roman" w:hint="default"/>
    </w:rPr>
  </w:style>
  <w:style w:type="paragraph" w:customStyle="1" w:styleId="ColorfulShading-Accent11">
    <w:name w:val="Colorful Shading - Accent 11"/>
    <w:hidden/>
    <w:uiPriority w:val="99"/>
    <w:semiHidden/>
    <w:rsid w:val="00815125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iPriority w:val="99"/>
    <w:unhideWhenUsed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uiPriority w:val="99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paragraph" w:customStyle="1" w:styleId="Default">
    <w:name w:val="Default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uiPriority w:val="99"/>
    <w:qFormat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paragraph" w:styleId="HTML-wstpniesformatowany">
    <w:name w:val="HTML Preformatted"/>
    <w:basedOn w:val="Normalny"/>
    <w:link w:val="HTML-wstpniesformatowanyZnak1"/>
    <w:rsid w:val="00831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zh-CN"/>
    </w:rPr>
  </w:style>
  <w:style w:type="character" w:customStyle="1" w:styleId="HTML-wstpniesformatowanyZnak1">
    <w:name w:val="HTML - wstępnie sformatowany Znak1"/>
    <w:link w:val="HTML-wstpniesformatowany"/>
    <w:rsid w:val="008313B4"/>
    <w:rPr>
      <w:rFonts w:ascii="Courier New" w:eastAsia="Times New Roman" w:hAnsi="Courier New"/>
      <w:lang w:eastAsia="zh-CN"/>
    </w:rPr>
  </w:style>
  <w:style w:type="character" w:customStyle="1" w:styleId="HTML-wstpniesformatowanyZnak">
    <w:name w:val="HTML - wstępnie sformatowany Znak"/>
    <w:uiPriority w:val="99"/>
    <w:semiHidden/>
    <w:rsid w:val="008313B4"/>
    <w:rPr>
      <w:rFonts w:ascii="Consolas" w:hAnsi="Consolas"/>
      <w:lang w:eastAsia="en-US"/>
    </w:rPr>
  </w:style>
  <w:style w:type="paragraph" w:customStyle="1" w:styleId="listaa">
    <w:name w:val="lista a)"/>
    <w:basedOn w:val="Normalny"/>
    <w:rsid w:val="002F58F2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0B540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71166F"/>
    <w:rPr>
      <w:rFonts w:cs="Calibri"/>
      <w:color w:val="00000A"/>
      <w:sz w:val="22"/>
      <w:szCs w:val="22"/>
      <w:lang w:eastAsia="en-US"/>
    </w:rPr>
  </w:style>
  <w:style w:type="paragraph" w:customStyle="1" w:styleId="Tekstpodstawowy32">
    <w:name w:val="Tekst podstawowy 32"/>
    <w:basedOn w:val="Normalny"/>
    <w:qFormat/>
    <w:rsid w:val="000B540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ar-SA"/>
    </w:rPr>
  </w:style>
  <w:style w:type="table" w:customStyle="1" w:styleId="TableGrid1">
    <w:name w:val="TableGrid1"/>
    <w:rsid w:val="000D0E0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D0E0D"/>
    <w:pPr>
      <w:numPr>
        <w:numId w:val="87"/>
      </w:numPr>
      <w:tabs>
        <w:tab w:val="num" w:pos="360"/>
      </w:tabs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unhideWhenUsed/>
    <w:rsid w:val="00D10E02"/>
    <w:rPr>
      <w:color w:val="605E5C"/>
      <w:shd w:val="clear" w:color="auto" w:fill="E1DFDD"/>
    </w:rPr>
  </w:style>
  <w:style w:type="character" w:styleId="Wzmianka">
    <w:name w:val="Mention"/>
    <w:uiPriority w:val="99"/>
    <w:unhideWhenUsed/>
    <w:rsid w:val="00D10E02"/>
    <w:rPr>
      <w:color w:val="2B579A"/>
      <w:shd w:val="clear" w:color="auto" w:fill="E1DFDD"/>
    </w:rPr>
  </w:style>
  <w:style w:type="table" w:customStyle="1" w:styleId="TableGrid0">
    <w:name w:val="Table Grid0"/>
    <w:rsid w:val="00EB1C3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77049"/>
    <w:rPr>
      <w:color w:val="954F72" w:themeColor="followedHyperlink"/>
      <w:u w:val="single"/>
    </w:rPr>
  </w:style>
  <w:style w:type="table" w:customStyle="1" w:styleId="TableGrid">
    <w:name w:val="TableGrid"/>
    <w:rsid w:val="00AA79CB"/>
    <w:rPr>
      <w:rFonts w:asciiTheme="minorHAnsi" w:eastAsiaTheme="minorEastAsia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AA79C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2F196E"/>
    <w:rPr>
      <w:sz w:val="22"/>
      <w:szCs w:val="22"/>
      <w:lang w:eastAsia="en-US"/>
    </w:rPr>
  </w:style>
  <w:style w:type="paragraph" w:customStyle="1" w:styleId="Standard">
    <w:name w:val="Standard"/>
    <w:rsid w:val="008E2139"/>
    <w:pPr>
      <w:suppressAutoHyphens/>
      <w:autoSpaceDN w:val="0"/>
      <w:spacing w:after="160" w:line="242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Textbodyindent">
    <w:name w:val="Text body indent"/>
    <w:basedOn w:val="Standard"/>
    <w:rsid w:val="008E2139"/>
    <w:pPr>
      <w:spacing w:after="0" w:line="240" w:lineRule="auto"/>
      <w:ind w:left="283"/>
    </w:pPr>
    <w:rPr>
      <w:rFonts w:ascii="Tahoma" w:eastAsia="Times New Roman" w:hAnsi="Tahoma"/>
      <w:szCs w:val="20"/>
      <w:lang w:eastAsia="ar-SA"/>
    </w:rPr>
  </w:style>
  <w:style w:type="numbering" w:customStyle="1" w:styleId="WWNum1">
    <w:name w:val="WWNum1"/>
    <w:basedOn w:val="Bezlisty"/>
    <w:rsid w:val="008E2139"/>
    <w:pPr>
      <w:numPr>
        <w:numId w:val="48"/>
      </w:numPr>
    </w:pPr>
  </w:style>
  <w:style w:type="numbering" w:customStyle="1" w:styleId="WWNum2">
    <w:name w:val="WWNum2"/>
    <w:basedOn w:val="Bezlisty"/>
    <w:rsid w:val="008E2139"/>
    <w:pPr>
      <w:numPr>
        <w:numId w:val="49"/>
      </w:numPr>
    </w:pPr>
  </w:style>
  <w:style w:type="numbering" w:customStyle="1" w:styleId="WWNum3">
    <w:name w:val="WWNum3"/>
    <w:basedOn w:val="Bezlisty"/>
    <w:rsid w:val="008E2139"/>
    <w:pPr>
      <w:numPr>
        <w:numId w:val="50"/>
      </w:numPr>
    </w:pPr>
  </w:style>
  <w:style w:type="numbering" w:customStyle="1" w:styleId="WWNum4">
    <w:name w:val="WWNum4"/>
    <w:basedOn w:val="Bezlisty"/>
    <w:rsid w:val="008E2139"/>
    <w:pPr>
      <w:numPr>
        <w:numId w:val="51"/>
      </w:numPr>
    </w:pPr>
  </w:style>
  <w:style w:type="numbering" w:customStyle="1" w:styleId="WWNum5">
    <w:name w:val="WWNum5"/>
    <w:basedOn w:val="Bezlisty"/>
    <w:rsid w:val="008E2139"/>
    <w:pPr>
      <w:numPr>
        <w:numId w:val="52"/>
      </w:numPr>
    </w:pPr>
  </w:style>
  <w:style w:type="numbering" w:customStyle="1" w:styleId="WWNum6">
    <w:name w:val="WWNum6"/>
    <w:basedOn w:val="Bezlisty"/>
    <w:rsid w:val="008E2139"/>
    <w:pPr>
      <w:numPr>
        <w:numId w:val="53"/>
      </w:numPr>
    </w:pPr>
  </w:style>
  <w:style w:type="numbering" w:customStyle="1" w:styleId="WWNum7">
    <w:name w:val="WWNum7"/>
    <w:basedOn w:val="Bezlisty"/>
    <w:rsid w:val="008E2139"/>
    <w:pPr>
      <w:numPr>
        <w:numId w:val="54"/>
      </w:numPr>
    </w:pPr>
  </w:style>
  <w:style w:type="numbering" w:customStyle="1" w:styleId="WWNum8">
    <w:name w:val="WWNum8"/>
    <w:basedOn w:val="Bezlisty"/>
    <w:rsid w:val="008E2139"/>
    <w:pPr>
      <w:numPr>
        <w:numId w:val="55"/>
      </w:numPr>
    </w:pPr>
  </w:style>
  <w:style w:type="numbering" w:customStyle="1" w:styleId="WWNum9">
    <w:name w:val="WWNum9"/>
    <w:basedOn w:val="Bezlisty"/>
    <w:rsid w:val="008E2139"/>
    <w:pPr>
      <w:numPr>
        <w:numId w:val="56"/>
      </w:numPr>
    </w:pPr>
  </w:style>
  <w:style w:type="numbering" w:customStyle="1" w:styleId="WWNum10">
    <w:name w:val="WWNum10"/>
    <w:basedOn w:val="Bezlisty"/>
    <w:rsid w:val="008E2139"/>
    <w:pPr>
      <w:numPr>
        <w:numId w:val="57"/>
      </w:numPr>
    </w:pPr>
  </w:style>
  <w:style w:type="numbering" w:customStyle="1" w:styleId="WWNum11">
    <w:name w:val="WWNum11"/>
    <w:basedOn w:val="Bezlisty"/>
    <w:rsid w:val="008E2139"/>
    <w:pPr>
      <w:numPr>
        <w:numId w:val="58"/>
      </w:numPr>
    </w:pPr>
  </w:style>
  <w:style w:type="numbering" w:customStyle="1" w:styleId="WWNum12">
    <w:name w:val="WWNum12"/>
    <w:basedOn w:val="Bezlisty"/>
    <w:rsid w:val="008E2139"/>
    <w:pPr>
      <w:numPr>
        <w:numId w:val="59"/>
      </w:numPr>
    </w:pPr>
  </w:style>
  <w:style w:type="numbering" w:customStyle="1" w:styleId="WWNum13">
    <w:name w:val="WWNum13"/>
    <w:basedOn w:val="Bezlisty"/>
    <w:rsid w:val="008E2139"/>
    <w:pPr>
      <w:numPr>
        <w:numId w:val="60"/>
      </w:numPr>
    </w:pPr>
  </w:style>
  <w:style w:type="numbering" w:customStyle="1" w:styleId="WWNum14">
    <w:name w:val="WWNum14"/>
    <w:basedOn w:val="Bezlisty"/>
    <w:rsid w:val="008E2139"/>
    <w:pPr>
      <w:numPr>
        <w:numId w:val="61"/>
      </w:numPr>
    </w:pPr>
  </w:style>
  <w:style w:type="character" w:customStyle="1" w:styleId="ListParagraphChar">
    <w:name w:val="List Paragraph Char"/>
    <w:link w:val="Akapitzlist1"/>
    <w:locked/>
    <w:rsid w:val="00525BCA"/>
    <w:rPr>
      <w:rFonts w:eastAsia="Times New Roman" w:cs="Calibri"/>
      <w:sz w:val="22"/>
      <w:szCs w:val="22"/>
    </w:rPr>
  </w:style>
  <w:style w:type="paragraph" w:customStyle="1" w:styleId="tekstlitera">
    <w:name w:val="tekst litera"/>
    <w:basedOn w:val="Normalny"/>
    <w:rsid w:val="00525BCA"/>
    <w:pPr>
      <w:numPr>
        <w:ilvl w:val="4"/>
        <w:numId w:val="6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525BCA"/>
    <w:pPr>
      <w:keepNext/>
      <w:numPr>
        <w:numId w:val="64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525BCA"/>
    <w:pPr>
      <w:keepNext/>
      <w:numPr>
        <w:ilvl w:val="1"/>
        <w:numId w:val="64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525BCA"/>
    <w:pPr>
      <w:numPr>
        <w:ilvl w:val="3"/>
        <w:numId w:val="6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525BCA"/>
    <w:pPr>
      <w:numPr>
        <w:ilvl w:val="2"/>
        <w:numId w:val="6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E800F4"/>
    <w:rPr>
      <w:rFonts w:ascii="Calibri" w:eastAsia="Calibri" w:hAnsi="Calibri" w:cs="Times New Roman"/>
      <w:sz w:val="20"/>
      <w:szCs w:val="20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E800F4"/>
    <w:rPr>
      <w:rFonts w:ascii="Calibri" w:eastAsia="Calibri" w:hAnsi="Calibri" w:cs="Times New Roman"/>
      <w:sz w:val="16"/>
      <w:szCs w:val="16"/>
    </w:rPr>
  </w:style>
  <w:style w:type="paragraph" w:customStyle="1" w:styleId="Akapitzlist2">
    <w:name w:val="Akapit z listą2"/>
    <w:basedOn w:val="Normalny"/>
    <w:rsid w:val="00E800F4"/>
    <w:pPr>
      <w:suppressAutoHyphens/>
      <w:spacing w:after="0" w:line="240" w:lineRule="auto"/>
      <w:ind w:left="720"/>
    </w:pPr>
    <w:rPr>
      <w:rFonts w:ascii="Times New Roman" w:eastAsia="Times New Roman" w:hAnsi="Times New Roman"/>
      <w:kern w:val="1"/>
      <w:sz w:val="24"/>
      <w:szCs w:val="20"/>
      <w:lang w:eastAsia="zh-CN"/>
    </w:rPr>
  </w:style>
  <w:style w:type="paragraph" w:customStyle="1" w:styleId="divparagraph">
    <w:name w:val="div.paragraph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divpoint">
    <w:name w:val="div.point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character" w:customStyle="1" w:styleId="redniasiatka2Znak">
    <w:name w:val="Średnia siatka 2 Znak"/>
    <w:link w:val="redniasiatka2"/>
    <w:uiPriority w:val="99"/>
    <w:semiHidden/>
    <w:locked/>
    <w:rsid w:val="00E800F4"/>
    <w:rPr>
      <w:rFonts w:eastAsia="Times New Roman"/>
      <w:sz w:val="22"/>
      <w:szCs w:val="22"/>
      <w:lang w:bidi="ar-SA"/>
    </w:rPr>
  </w:style>
  <w:style w:type="paragraph" w:styleId="Poprawka">
    <w:name w:val="Revision"/>
    <w:hidden/>
    <w:uiPriority w:val="71"/>
    <w:rsid w:val="00E800F4"/>
    <w:rPr>
      <w:sz w:val="22"/>
      <w:szCs w:val="22"/>
      <w:lang w:eastAsia="en-US"/>
    </w:rPr>
  </w:style>
  <w:style w:type="table" w:styleId="Kolorowalistaakcent1">
    <w:name w:val="Colorful List Accent 1"/>
    <w:basedOn w:val="Standardowy"/>
    <w:uiPriority w:val="34"/>
    <w:semiHidden/>
    <w:unhideWhenUsed/>
    <w:rsid w:val="00E800F4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redniasiatka2">
    <w:name w:val="Medium Grid 2"/>
    <w:basedOn w:val="Standardowy"/>
    <w:link w:val="redniasiatka2Znak"/>
    <w:uiPriority w:val="99"/>
    <w:semiHidden/>
    <w:unhideWhenUsed/>
    <w:rsid w:val="00E800F4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zp@pan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4B11-19B8-470B-BF28-750FBF4EBF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813069-AB1C-4768-830D-DA29B76BCA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21D0F6-542B-4BFE-8857-0D1CFF38D825}">
  <ds:schemaRefs>
    <ds:schemaRef ds:uri="http://schemas.microsoft.com/office/infopath/2007/PartnerControls"/>
    <ds:schemaRef ds:uri="a7c95b19-2a81-4e91-b2f4-da9f6008aa65"/>
    <ds:schemaRef ds:uri="http://www.w3.org/XML/1998/namespace"/>
    <ds:schemaRef ds:uri="http://purl.org/dc/terms/"/>
    <ds:schemaRef ds:uri="b64a3af9-49d5-4d1b-aeda-777faeade626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AADA2120-4720-4C7D-9CA7-5BC86BF18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2968</Words>
  <Characters>17808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20735</CharactersWithSpaces>
  <SharedDoc>false</SharedDoc>
  <HLinks>
    <vt:vector size="48" baseType="variant">
      <vt:variant>
        <vt:i4>6946931</vt:i4>
      </vt:variant>
      <vt:variant>
        <vt:i4>21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6946931</vt:i4>
      </vt:variant>
      <vt:variant>
        <vt:i4>18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15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65578</vt:i4>
      </vt:variant>
      <vt:variant>
        <vt:i4>12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8061012</vt:i4>
      </vt:variant>
      <vt:variant>
        <vt:i4>9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6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3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0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Namysło Bernard</cp:lastModifiedBy>
  <cp:revision>3</cp:revision>
  <cp:lastPrinted>2021-03-17T13:40:00Z</cp:lastPrinted>
  <dcterms:created xsi:type="dcterms:W3CDTF">2021-03-18T12:26:00Z</dcterms:created>
  <dcterms:modified xsi:type="dcterms:W3CDTF">2021-03-18T12:28:00Z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