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CC32A" w14:textId="562B1DE7" w:rsidR="00AD3552" w:rsidRDefault="00AD3552" w:rsidP="00720518">
      <w:pPr>
        <w:spacing w:after="23" w:line="266" w:lineRule="auto"/>
        <w:ind w:left="3176" w:right="28" w:firstLine="226"/>
        <w:jc w:val="center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b/>
          <w:lang w:eastAsia="pl-PL"/>
        </w:rPr>
        <w:t>Z</w:t>
      </w:r>
      <w:r w:rsidRPr="00E570A0">
        <w:rPr>
          <w:rFonts w:ascii="Bookman Old Style" w:eastAsia="Times New Roman" w:hAnsi="Bookman Old Style" w:cs="Arial"/>
          <w:b/>
          <w:lang w:eastAsia="pl-PL"/>
        </w:rPr>
        <w:t>ałącznik nr 1 do SWZ</w:t>
      </w:r>
      <w:r w:rsidR="00A25C9F"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E570A0">
        <w:rPr>
          <w:rFonts w:ascii="Bookman Old Style" w:eastAsia="Times New Roman" w:hAnsi="Bookman Old Style" w:cs="Arial"/>
          <w:lang w:eastAsia="pl-PL"/>
        </w:rPr>
        <w:t>wzór</w:t>
      </w:r>
      <w:r w:rsidR="00A25C9F">
        <w:rPr>
          <w:rFonts w:ascii="Bookman Old Style" w:eastAsia="Times New Roman" w:hAnsi="Bookman Old Style" w:cs="Arial"/>
          <w:lang w:eastAsia="pl-PL"/>
        </w:rPr>
        <w:t xml:space="preserve"> formularza ofertowego</w:t>
      </w:r>
    </w:p>
    <w:p w14:paraId="4E5810B4" w14:textId="77777777" w:rsidR="00AD3552" w:rsidRPr="00E570A0" w:rsidRDefault="00AD3552" w:rsidP="00720518">
      <w:pPr>
        <w:spacing w:after="2" w:line="259" w:lineRule="auto"/>
        <w:ind w:left="1598" w:right="295" w:hanging="10"/>
        <w:jc w:val="center"/>
        <w:rPr>
          <w:rFonts w:ascii="Bookman Old Style" w:eastAsia="Times New Roman" w:hAnsi="Bookman Old Style" w:cs="Arial"/>
          <w:b/>
          <w:lang w:eastAsia="pl-PL"/>
        </w:rPr>
      </w:pPr>
      <w:r w:rsidRPr="00E570A0">
        <w:rPr>
          <w:rFonts w:ascii="Bookman Old Style" w:eastAsia="Times New Roman" w:hAnsi="Bookman Old Style" w:cs="Arial"/>
          <w:b/>
          <w:lang w:eastAsia="pl-PL"/>
        </w:rPr>
        <w:t xml:space="preserve">OFERTA </w:t>
      </w:r>
      <w:r w:rsidRPr="000868ED">
        <w:rPr>
          <w:rFonts w:ascii="Bookman Old Style" w:eastAsia="Times New Roman" w:hAnsi="Bookman Old Style" w:cs="Arial"/>
          <w:b/>
          <w:color w:val="FF0000"/>
          <w:lang w:eastAsia="pl-PL"/>
        </w:rPr>
        <w:t>na część 1 zamówienia</w:t>
      </w:r>
    </w:p>
    <w:p w14:paraId="5CD28488" w14:textId="77777777" w:rsidR="009A7A83" w:rsidRDefault="009A7A83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</w:p>
    <w:p w14:paraId="5758712D" w14:textId="29091760" w:rsidR="00AD3552" w:rsidRPr="00E570A0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Zamawiający:</w:t>
      </w:r>
    </w:p>
    <w:p w14:paraId="76FAABA1" w14:textId="77777777" w:rsidR="00AD3552" w:rsidRPr="00E570A0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099728FE" w14:textId="13333A43" w:rsidR="00AD3552" w:rsidRPr="00E570A0" w:rsidRDefault="00AD3552" w:rsidP="00AD3552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1373D49F" w14:textId="2F1E6836" w:rsidR="00AD3552" w:rsidRPr="00ED639E" w:rsidRDefault="00AD3552" w:rsidP="00966F58">
      <w:pPr>
        <w:spacing w:after="0" w:line="240" w:lineRule="auto"/>
        <w:ind w:left="4536"/>
        <w:rPr>
          <w:rFonts w:ascii="Bookman Old Style" w:eastAsia="Times New Roman" w:hAnsi="Bookman Old Style" w:cs="Arial"/>
          <w:lang w:val="fr-FR" w:eastAsia="pl-PL"/>
        </w:rPr>
      </w:pPr>
      <w:proofErr w:type="spellStart"/>
      <w:r w:rsidRPr="00ED639E">
        <w:rPr>
          <w:rFonts w:ascii="Bookman Old Style" w:eastAsia="Times New Roman" w:hAnsi="Bookman Old Style" w:cs="Arial"/>
          <w:lang w:val="fr-FR" w:eastAsia="pl-PL"/>
        </w:rPr>
        <w:t>adres</w:t>
      </w:r>
      <w:proofErr w:type="spellEnd"/>
      <w:r w:rsidRPr="00ED639E">
        <w:rPr>
          <w:rFonts w:ascii="Bookman Old Style" w:eastAsia="Times New Roman" w:hAnsi="Bookman Old Style" w:cs="Arial"/>
          <w:lang w:val="fr-FR" w:eastAsia="pl-PL"/>
        </w:rPr>
        <w:t xml:space="preserve"> e-mail: zp@pan.pl</w:t>
      </w:r>
    </w:p>
    <w:p w14:paraId="5DB09C78" w14:textId="77777777" w:rsidR="00AD3552" w:rsidRPr="00E570A0" w:rsidRDefault="00AD3552" w:rsidP="00AD3552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5B6F9716" w14:textId="77777777" w:rsidR="00AD3552" w:rsidRPr="00E570A0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3040B9E" w14:textId="77777777" w:rsidR="00AD3552" w:rsidRPr="00E570A0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2D3EAA6E" w14:textId="3D123074" w:rsidR="00AD3552" w:rsidRPr="00E570A0" w:rsidRDefault="00AD3552" w:rsidP="00AD3552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NIP ............................</w:t>
      </w:r>
      <w:r w:rsidR="007D645B">
        <w:rPr>
          <w:rFonts w:ascii="Bookman Old Style" w:eastAsia="Times New Roman" w:hAnsi="Bookman Old Style" w:cs="Arial"/>
          <w:lang w:eastAsia="pl-PL"/>
        </w:rPr>
        <w:t xml:space="preserve"> </w:t>
      </w:r>
      <w:r w:rsidRPr="00E570A0">
        <w:rPr>
          <w:rFonts w:ascii="Bookman Old Style" w:eastAsia="Times New Roman" w:hAnsi="Bookman Old Style" w:cs="Arial"/>
          <w:lang w:eastAsia="pl-PL"/>
        </w:rPr>
        <w:t>REGON......................</w:t>
      </w:r>
      <w:r w:rsidR="007D645B">
        <w:rPr>
          <w:rFonts w:ascii="Bookman Old Style" w:eastAsia="Times New Roman" w:hAnsi="Bookman Old Style" w:cs="Arial"/>
          <w:lang w:eastAsia="pl-PL"/>
        </w:rPr>
        <w:t xml:space="preserve"> KRS …………………….</w:t>
      </w:r>
    </w:p>
    <w:p w14:paraId="581D055E" w14:textId="77777777" w:rsidR="00AD3552" w:rsidRPr="00E570A0" w:rsidRDefault="00AD3552" w:rsidP="00AD3552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6C63C4F5" w14:textId="77777777" w:rsidR="00AD3552" w:rsidRPr="00E570A0" w:rsidRDefault="00AD3552" w:rsidP="00AD3552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4A87D4BA" w14:textId="77777777" w:rsidR="00AD3552" w:rsidRPr="00E570A0" w:rsidRDefault="00AD3552" w:rsidP="00AD3552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57F8C8CC" w14:textId="77777777" w:rsidR="00AD3552" w:rsidRPr="00DC461B" w:rsidRDefault="00AD3552" w:rsidP="00AD3552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7E3C2328" w14:textId="77777777" w:rsidR="00AD3552" w:rsidRPr="00DC461B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60DD958B" w14:textId="77777777" w:rsidR="00AD3552" w:rsidRPr="00DC461B" w:rsidRDefault="00AD3552" w:rsidP="00AD3552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28F3D067" w14:textId="77777777" w:rsidR="00A25C9F" w:rsidRDefault="006F2AEB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4" behindDoc="0" locked="0" layoutInCell="1" allowOverlap="0" wp14:anchorId="0BDBE40D" wp14:editId="1A31A598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BC327A" w14:textId="77777777" w:rsidR="00A25C9F" w:rsidRDefault="00A25C9F" w:rsidP="00A25C9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</w:p>
    <w:p w14:paraId="13BA35AE" w14:textId="15A899D6" w:rsidR="003C6A3F" w:rsidRDefault="00AD3552" w:rsidP="003C6A3F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 xml:space="preserve">W odpowiedzi na ogłoszenie </w:t>
      </w:r>
      <w:r w:rsidR="00306922">
        <w:rPr>
          <w:rFonts w:ascii="Bookman Old Style" w:eastAsia="Times New Roman" w:hAnsi="Bookman Old Style" w:cs="Arial"/>
          <w:lang w:eastAsia="pl-PL"/>
        </w:rPr>
        <w:t xml:space="preserve">o zamówieniu </w:t>
      </w:r>
      <w:r>
        <w:rPr>
          <w:rFonts w:ascii="Bookman Old Style" w:eastAsia="Times New Roman" w:hAnsi="Bookman Old Style" w:cs="Arial"/>
          <w:lang w:eastAsia="pl-PL"/>
        </w:rPr>
        <w:t xml:space="preserve">składamy niniejszą ofertę na: </w:t>
      </w:r>
      <w:r w:rsidRPr="004365DE">
        <w:rPr>
          <w:rFonts w:ascii="Bookman Old Style" w:eastAsia="Times New Roman" w:hAnsi="Bookman Old Style" w:cs="Arial"/>
          <w:b/>
          <w:lang w:eastAsia="pl-PL"/>
        </w:rPr>
        <w:t xml:space="preserve">Dostawę licencji na </w:t>
      </w:r>
      <w:r w:rsidRPr="00773579">
        <w:rPr>
          <w:rFonts w:ascii="Bookman Old Style" w:eastAsia="Times New Roman" w:hAnsi="Bookman Old Style" w:cs="Arial"/>
          <w:b/>
          <w:lang w:eastAsia="pl-PL"/>
        </w:rPr>
        <w:t>oprogramowanie dla Polskiej Akademii Nauk w podziale na dwie części, znak sprawy nr</w:t>
      </w:r>
      <w:r w:rsidR="00331D1F" w:rsidRPr="00773579">
        <w:rPr>
          <w:rFonts w:ascii="Bookman Old Style" w:eastAsia="Times New Roman" w:hAnsi="Bookman Old Style" w:cs="Arial"/>
          <w:b/>
          <w:lang w:eastAsia="pl-PL"/>
        </w:rPr>
        <w:t xml:space="preserve"> ZZP.261.</w:t>
      </w:r>
      <w:r w:rsidR="00A25C9F" w:rsidRPr="00773579">
        <w:rPr>
          <w:rFonts w:ascii="Bookman Old Style" w:eastAsia="Times New Roman" w:hAnsi="Bookman Old Style" w:cs="Arial"/>
          <w:b/>
          <w:lang w:eastAsia="pl-PL"/>
        </w:rPr>
        <w:t>2</w:t>
      </w:r>
      <w:r w:rsidR="00331D1F" w:rsidRPr="00773579">
        <w:rPr>
          <w:rFonts w:ascii="Bookman Old Style" w:eastAsia="Times New Roman" w:hAnsi="Bookman Old Style" w:cs="Arial"/>
          <w:b/>
          <w:lang w:eastAsia="pl-PL"/>
        </w:rPr>
        <w:t>.20</w:t>
      </w:r>
      <w:r w:rsidR="00D04A2B" w:rsidRPr="00773579">
        <w:rPr>
          <w:rFonts w:ascii="Bookman Old Style" w:eastAsia="Times New Roman" w:hAnsi="Bookman Old Style" w:cs="Arial"/>
          <w:b/>
          <w:lang w:eastAsia="pl-PL"/>
        </w:rPr>
        <w:t>2</w:t>
      </w:r>
      <w:r w:rsidR="00A25C9F" w:rsidRPr="00773579">
        <w:rPr>
          <w:rFonts w:ascii="Bookman Old Style" w:eastAsia="Times New Roman" w:hAnsi="Bookman Old Style" w:cs="Arial"/>
          <w:b/>
          <w:lang w:eastAsia="pl-PL"/>
        </w:rPr>
        <w:t>1</w:t>
      </w:r>
      <w:r w:rsidRPr="00E570A0">
        <w:rPr>
          <w:rFonts w:ascii="Bookman Old Style" w:eastAsia="Times New Roman" w:hAnsi="Bookman Old Style" w:cs="Arial"/>
          <w:lang w:eastAsia="pl-PL"/>
        </w:rPr>
        <w:t>, oferując wykonanie przedmiotu zamówienia</w:t>
      </w:r>
      <w:r>
        <w:rPr>
          <w:rFonts w:ascii="Bookman Old Style" w:eastAsia="Times New Roman" w:hAnsi="Bookman Old Style" w:cs="Arial"/>
          <w:lang w:eastAsia="pl-PL"/>
        </w:rPr>
        <w:t xml:space="preserve"> na </w:t>
      </w:r>
      <w:r w:rsidRPr="004643B5">
        <w:rPr>
          <w:rFonts w:ascii="Bookman Old Style" w:eastAsia="Times New Roman" w:hAnsi="Bookman Old Style" w:cs="Arial"/>
          <w:b/>
          <w:lang w:eastAsia="pl-PL"/>
        </w:rPr>
        <w:t>część 1</w:t>
      </w:r>
      <w:r>
        <w:rPr>
          <w:rFonts w:ascii="Bookman Old Style" w:eastAsia="Times New Roman" w:hAnsi="Bookman Old Style" w:cs="Arial"/>
          <w:lang w:eastAsia="pl-PL"/>
        </w:rPr>
        <w:t xml:space="preserve"> zamówienia </w:t>
      </w:r>
      <w:r w:rsidRPr="00E570A0">
        <w:rPr>
          <w:rFonts w:ascii="Bookman Old Style" w:eastAsia="Times New Roman" w:hAnsi="Bookman Old Style" w:cs="Arial"/>
          <w:lang w:eastAsia="pl-PL"/>
        </w:rPr>
        <w:t>za łączną cenę ofertową:</w:t>
      </w:r>
    </w:p>
    <w:p w14:paraId="28F70B3A" w14:textId="77777777" w:rsidR="003C6A3F" w:rsidRDefault="003C6A3F" w:rsidP="00AD3552">
      <w:pPr>
        <w:spacing w:after="0" w:line="240" w:lineRule="auto"/>
        <w:ind w:right="22"/>
        <w:rPr>
          <w:rFonts w:ascii="Bookman Old Style" w:eastAsia="Times New Roman" w:hAnsi="Bookman Old Style" w:cs="Arial"/>
          <w:lang w:eastAsia="pl-PL"/>
        </w:rPr>
      </w:pPr>
    </w:p>
    <w:p w14:paraId="082E3F2F" w14:textId="77777777" w:rsidR="00AD3552" w:rsidRPr="00E570A0" w:rsidRDefault="00AD3552" w:rsidP="00141A95">
      <w:pPr>
        <w:spacing w:after="0" w:line="240" w:lineRule="auto"/>
        <w:ind w:left="426" w:right="22" w:hanging="14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CENA OFERTY BRU</w:t>
      </w:r>
      <w:r>
        <w:rPr>
          <w:rFonts w:ascii="Bookman Old Style" w:eastAsia="Times New Roman" w:hAnsi="Bookman Old Style" w:cs="Arial"/>
          <w:lang w:eastAsia="pl-PL"/>
        </w:rPr>
        <w:t>TTO: ....................</w:t>
      </w:r>
      <w:r w:rsidRPr="00E570A0">
        <w:rPr>
          <w:rFonts w:ascii="Bookman Old Style" w:eastAsia="Times New Roman" w:hAnsi="Bookman Old Style" w:cs="Arial"/>
          <w:lang w:eastAsia="pl-PL"/>
        </w:rPr>
        <w:t>...................zł (z VAT)</w:t>
      </w:r>
    </w:p>
    <w:p w14:paraId="713AA1B2" w14:textId="77777777" w:rsidR="00AD3552" w:rsidRPr="00E570A0" w:rsidRDefault="00AD3552" w:rsidP="00141A95">
      <w:pPr>
        <w:spacing w:after="0" w:line="240" w:lineRule="auto"/>
        <w:ind w:left="426" w:right="22" w:hanging="142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(słownie:……………………</w:t>
      </w:r>
      <w:r w:rsidRPr="00E570A0">
        <w:rPr>
          <w:rFonts w:ascii="Bookman Old Style" w:eastAsia="Times New Roman" w:hAnsi="Bookman Old Style" w:cs="Arial"/>
          <w:lang w:eastAsia="pl-PL"/>
        </w:rPr>
        <w:t>......……zł),</w:t>
      </w:r>
    </w:p>
    <w:p w14:paraId="715A2FA2" w14:textId="77777777" w:rsidR="00AD3552" w:rsidRPr="00E570A0" w:rsidRDefault="00AD3552" w:rsidP="00141A95">
      <w:pPr>
        <w:spacing w:after="0" w:line="240" w:lineRule="auto"/>
        <w:ind w:left="426" w:hanging="14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w tym wartość podatku VAT</w:t>
      </w:r>
      <w:r>
        <w:rPr>
          <w:rFonts w:ascii="Bookman Old Style" w:eastAsia="Times New Roman" w:hAnsi="Bookman Old Style" w:cs="Arial"/>
          <w:lang w:eastAsia="pl-PL"/>
        </w:rPr>
        <w:t xml:space="preserve">  o stawce ….%</w:t>
      </w:r>
      <w:r w:rsidRPr="00E570A0">
        <w:rPr>
          <w:rFonts w:ascii="Bookman Old Style" w:eastAsia="Times New Roman" w:hAnsi="Bookman Old Style" w:cs="Arial"/>
          <w:lang w:eastAsia="pl-PL"/>
        </w:rPr>
        <w:t>: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E570A0">
        <w:rPr>
          <w:rFonts w:ascii="Bookman Old Style" w:eastAsia="Times New Roman" w:hAnsi="Bookman Old Style" w:cs="Arial"/>
          <w:lang w:eastAsia="pl-PL"/>
        </w:rPr>
        <w:t>…………,słownie</w:t>
      </w:r>
      <w:r>
        <w:rPr>
          <w:rFonts w:ascii="Bookman Old Style" w:eastAsia="Times New Roman" w:hAnsi="Bookman Old Style" w:cs="Arial"/>
          <w:lang w:eastAsia="pl-PL"/>
        </w:rPr>
        <w:t xml:space="preserve"> </w:t>
      </w:r>
      <w:r w:rsidR="00141A95">
        <w:rPr>
          <w:rFonts w:ascii="Bookman Old Style" w:eastAsia="Times New Roman" w:hAnsi="Bookman Old Style" w:cs="Arial"/>
          <w:lang w:eastAsia="pl-PL"/>
        </w:rPr>
        <w:t>(.....</w:t>
      </w:r>
      <w:r w:rsidRPr="00E570A0">
        <w:rPr>
          <w:rFonts w:ascii="Bookman Old Style" w:eastAsia="Times New Roman" w:hAnsi="Bookman Old Style" w:cs="Arial"/>
          <w:lang w:eastAsia="pl-PL"/>
        </w:rPr>
        <w:t>..</w:t>
      </w:r>
      <w:r>
        <w:rPr>
          <w:rFonts w:ascii="Bookman Old Style" w:eastAsia="Times New Roman" w:hAnsi="Bookman Old Style" w:cs="Arial"/>
          <w:lang w:eastAsia="pl-PL"/>
        </w:rPr>
        <w:t>.</w:t>
      </w:r>
      <w:r w:rsidRPr="00E570A0">
        <w:rPr>
          <w:rFonts w:ascii="Bookman Old Style" w:eastAsia="Times New Roman" w:hAnsi="Bookman Old Style" w:cs="Arial"/>
          <w:lang w:eastAsia="pl-PL"/>
        </w:rPr>
        <w:t>.....................zł),</w:t>
      </w:r>
    </w:p>
    <w:p w14:paraId="2BE2515D" w14:textId="77777777" w:rsidR="00AD3552" w:rsidRPr="00E570A0" w:rsidRDefault="00AD3552" w:rsidP="00141A95">
      <w:pPr>
        <w:spacing w:after="0" w:line="240" w:lineRule="auto"/>
        <w:ind w:left="426" w:hanging="142"/>
        <w:rPr>
          <w:rFonts w:ascii="Bookman Old Style" w:eastAsia="Times New Roman" w:hAnsi="Bookman Old Style" w:cs="Arial"/>
          <w:lang w:eastAsia="pl-PL"/>
        </w:rPr>
      </w:pPr>
    </w:p>
    <w:p w14:paraId="24582BD6" w14:textId="77777777" w:rsidR="00AD3552" w:rsidRPr="00E570A0" w:rsidRDefault="00AD3552" w:rsidP="00141A95">
      <w:pPr>
        <w:spacing w:after="0" w:line="240" w:lineRule="auto"/>
        <w:ind w:left="426" w:hanging="14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CENA OFERTY NETTO: ………..............…………..........zł</w:t>
      </w:r>
    </w:p>
    <w:p w14:paraId="65967C6B" w14:textId="77777777" w:rsidR="00AD3552" w:rsidRPr="00E570A0" w:rsidRDefault="00AD3552" w:rsidP="00141A95">
      <w:pPr>
        <w:spacing w:after="0" w:line="240" w:lineRule="auto"/>
        <w:ind w:left="426" w:hanging="14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(słownie: …………………………….............. zł.).</w:t>
      </w:r>
    </w:p>
    <w:p w14:paraId="5930003E" w14:textId="77777777" w:rsidR="00AD3552" w:rsidRPr="00966F58" w:rsidRDefault="00AD3552" w:rsidP="00141A95">
      <w:pPr>
        <w:spacing w:after="0" w:line="240" w:lineRule="auto"/>
        <w:ind w:left="426" w:hanging="142"/>
        <w:rPr>
          <w:rFonts w:ascii="Bookman Old Style" w:eastAsia="Times New Roman" w:hAnsi="Bookman Old Style" w:cs="Arial"/>
          <w:sz w:val="16"/>
          <w:szCs w:val="16"/>
          <w:lang w:eastAsia="pl-PL"/>
        </w:rPr>
      </w:pPr>
    </w:p>
    <w:p w14:paraId="21862F87" w14:textId="77777777" w:rsidR="008B1455" w:rsidRDefault="00AD3552" w:rsidP="00141A95">
      <w:pPr>
        <w:spacing w:after="23" w:line="266" w:lineRule="auto"/>
        <w:ind w:left="426" w:right="28" w:hanging="142"/>
        <w:rPr>
          <w:rFonts w:ascii="Bookman Old Style" w:eastAsia="Times New Roman" w:hAnsi="Bookman Old Style" w:cs="Arial"/>
          <w:b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Cenę ofertową obliczono zgodnie z poniższą kalkulacją:</w:t>
      </w:r>
    </w:p>
    <w:tbl>
      <w:tblPr>
        <w:tblW w:w="9394" w:type="dxa"/>
        <w:jc w:val="center"/>
        <w:tblCellMar>
          <w:top w:w="19" w:type="dxa"/>
          <w:left w:w="0" w:type="dxa"/>
          <w:right w:w="39" w:type="dxa"/>
        </w:tblCellMar>
        <w:tblLook w:val="04A0" w:firstRow="1" w:lastRow="0" w:firstColumn="1" w:lastColumn="0" w:noHBand="0" w:noVBand="1"/>
      </w:tblPr>
      <w:tblGrid>
        <w:gridCol w:w="622"/>
        <w:gridCol w:w="2255"/>
        <w:gridCol w:w="2672"/>
        <w:gridCol w:w="1130"/>
        <w:gridCol w:w="1421"/>
        <w:gridCol w:w="1294"/>
      </w:tblGrid>
      <w:tr w:rsidR="007E3E29" w:rsidRPr="00230D67" w14:paraId="544749E5" w14:textId="77777777" w:rsidTr="0046697C">
        <w:trPr>
          <w:trHeight w:val="908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3DA2230" w14:textId="77777777" w:rsidR="007E3E29" w:rsidRPr="00230D67" w:rsidRDefault="007E3E29" w:rsidP="0083215E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highlight w:val="yellow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Lp.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5E649A" w14:textId="77777777" w:rsidR="007E3E29" w:rsidRPr="00230D67" w:rsidRDefault="007E3E29" w:rsidP="0083215E">
            <w:pPr>
              <w:spacing w:after="0" w:line="240" w:lineRule="auto"/>
              <w:jc w:val="center"/>
              <w:rPr>
                <w:rFonts w:ascii="Bookman Old Style" w:eastAsia="Times New Roman" w:hAnsi="Bookman Old Style"/>
                <w:sz w:val="20"/>
                <w:szCs w:val="20"/>
                <w:highlight w:val="yellow"/>
              </w:rPr>
            </w:pPr>
            <w:r w:rsidRPr="002036FB">
              <w:rPr>
                <w:rFonts w:ascii="Bookman Old Style" w:eastAsia="Times New Roman" w:hAnsi="Bookman Old Style"/>
                <w:sz w:val="20"/>
                <w:szCs w:val="20"/>
              </w:rPr>
              <w:t>Nazwa produktu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A4647A2" w14:textId="77777777" w:rsidR="007E3E29" w:rsidRPr="00230D67" w:rsidRDefault="007E3E29" w:rsidP="0083215E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 xml:space="preserve">Oferowane oprogramowanie/licencje równoważne </w:t>
            </w:r>
          </w:p>
          <w:p w14:paraId="4536C39B" w14:textId="77777777" w:rsidR="007E3E29" w:rsidRPr="00230D67" w:rsidRDefault="007E3E29" w:rsidP="0083215E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/>
                <w:sz w:val="20"/>
                <w:szCs w:val="20"/>
                <w:highlight w:val="yellow"/>
              </w:rPr>
            </w:pPr>
            <w:r w:rsidRPr="00230D67">
              <w:rPr>
                <w:rFonts w:ascii="Bookman Old Style" w:eastAsia="Times New Roman" w:hAnsi="Bookman Old Style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0FADC29" w14:textId="77777777" w:rsidR="007E3E29" w:rsidRPr="00230D67" w:rsidRDefault="007E3E29" w:rsidP="0083215E">
            <w:pPr>
              <w:spacing w:after="0" w:line="240" w:lineRule="auto"/>
              <w:ind w:right="91"/>
              <w:jc w:val="center"/>
              <w:rPr>
                <w:rFonts w:ascii="Bookman Old Style" w:eastAsia="Times New Roman" w:hAnsi="Bookman Old Style"/>
                <w:sz w:val="20"/>
                <w:szCs w:val="20"/>
                <w:highlight w:val="yellow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Ilość w sztukach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DCFC58" w14:textId="77777777" w:rsidR="007E3E29" w:rsidRPr="00230D67" w:rsidRDefault="007E3E29" w:rsidP="0083215E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Cena jednostkowa brutto za szt.</w:t>
            </w:r>
          </w:p>
          <w:p w14:paraId="42C98194" w14:textId="77777777" w:rsidR="007E3E29" w:rsidRPr="00230D67" w:rsidRDefault="007E3E29" w:rsidP="0083215E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(w PLN)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77CDACA" w14:textId="77777777" w:rsidR="007E3E29" w:rsidRPr="00230D67" w:rsidRDefault="007E3E29" w:rsidP="0083215E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Wartość zamówienia brutto</w:t>
            </w:r>
          </w:p>
          <w:p w14:paraId="1BE250ED" w14:textId="77777777" w:rsidR="007E3E29" w:rsidRPr="00230D67" w:rsidRDefault="007E3E29" w:rsidP="0083215E">
            <w:pPr>
              <w:spacing w:after="0" w:line="240" w:lineRule="auto"/>
              <w:ind w:left="14" w:firstLine="29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 xml:space="preserve"> (w PLN)</w:t>
            </w:r>
          </w:p>
        </w:tc>
      </w:tr>
      <w:tr w:rsidR="007E3E29" w:rsidRPr="00230D67" w14:paraId="0AD50DD0" w14:textId="77777777" w:rsidTr="0046697C">
        <w:trPr>
          <w:trHeight w:hRule="exact" w:val="227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DEAC011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1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D718E7" w14:textId="77777777" w:rsidR="007E3E29" w:rsidRPr="00230D67" w:rsidRDefault="007E3E29" w:rsidP="0083215E">
            <w:pPr>
              <w:ind w:left="281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2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E32FC1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3</w:t>
            </w: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DABF725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4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354657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5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D87A36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6 (4x5)</w:t>
            </w:r>
          </w:p>
        </w:tc>
      </w:tr>
      <w:tr w:rsidR="007E3E29" w:rsidRPr="00230D67" w14:paraId="14E82C11" w14:textId="77777777" w:rsidTr="0046697C">
        <w:trPr>
          <w:trHeight w:val="851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7F8DC6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1.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A6EBB05" w14:textId="77777777" w:rsidR="007E3E29" w:rsidRPr="00611785" w:rsidRDefault="007E3E29" w:rsidP="00141A95">
            <w:pPr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WIN EDU ALNG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UpgrdSAPk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OLV E 1Y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Acdmc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Ent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lub równoważny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09A3B5" w14:textId="77777777" w:rsidR="007E3E29" w:rsidRPr="00611785" w:rsidRDefault="007E3E29" w:rsidP="0083215E">
            <w:pPr>
              <w:ind w:left="361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DDA1804" w14:textId="77777777" w:rsidR="007E3E29" w:rsidRPr="00230D67" w:rsidRDefault="00141A95" w:rsidP="0083215E">
            <w:pPr>
              <w:ind w:left="53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</w:rPr>
              <w:t>750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2D83350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354015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  <w:tr w:rsidR="007E3E29" w:rsidRPr="00230D67" w14:paraId="3FB7772B" w14:textId="77777777" w:rsidTr="0046697C">
        <w:trPr>
          <w:trHeight w:val="851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9EF31C3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2.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54D869" w14:textId="77777777" w:rsidR="007E3E29" w:rsidRPr="00611785" w:rsidRDefault="007E3E29" w:rsidP="00141A95">
            <w:pPr>
              <w:rPr>
                <w:rFonts w:ascii="Bookman Old Style" w:eastAsia="Times New Roman" w:hAnsi="Bookman Old Style"/>
                <w:bCs/>
                <w:sz w:val="20"/>
                <w:szCs w:val="20"/>
                <w:lang w:bidi="en-US"/>
              </w:rPr>
            </w:pP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OfficeProPlusEdu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ALNG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LicSAPk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OLV E 1Y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Acdmc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Ent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lub równoważny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9FF146D" w14:textId="77777777" w:rsidR="007E3E29" w:rsidRPr="00611785" w:rsidRDefault="007E3E29" w:rsidP="0083215E">
            <w:pPr>
              <w:ind w:left="53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9BF8318" w14:textId="77777777" w:rsidR="007E3E29" w:rsidRPr="00230D67" w:rsidRDefault="00141A95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</w:rPr>
              <w:t>750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3152655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6C52F5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  <w:tr w:rsidR="007E3E29" w:rsidRPr="00230D67" w14:paraId="7D3D5E35" w14:textId="77777777" w:rsidTr="00966F58">
        <w:trPr>
          <w:trHeight w:val="1246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C637154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3.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FF9303" w14:textId="77777777" w:rsidR="007E3E29" w:rsidRPr="00230D67" w:rsidRDefault="007E3E29" w:rsidP="00141A95">
            <w:pPr>
              <w:rPr>
                <w:rFonts w:ascii="Bookman Old Style" w:eastAsia="Times New Roman" w:hAnsi="Bookman Old Style"/>
                <w:bCs/>
                <w:sz w:val="20"/>
                <w:szCs w:val="20"/>
                <w:lang w:bidi="en-US"/>
              </w:rPr>
            </w:pP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WinSvrDataCtr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Core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ALNG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LicSAPk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OLV 2lic E 1Y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Acdmc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AP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CoreLic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lub równoważny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B7985C" w14:textId="77777777" w:rsidR="007E3E29" w:rsidRPr="00230D67" w:rsidRDefault="007E3E29" w:rsidP="0083215E">
            <w:pPr>
              <w:ind w:left="53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E5CB2BA" w14:textId="77777777" w:rsidR="007E3E29" w:rsidRPr="00230D67" w:rsidRDefault="00141A95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</w:rPr>
              <w:t>112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54150FB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CC64A2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  <w:tr w:rsidR="007E3E29" w:rsidRPr="00230D67" w14:paraId="62EB3FCE" w14:textId="77777777" w:rsidTr="0046697C">
        <w:trPr>
          <w:trHeight w:val="851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65422C5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lastRenderedPageBreak/>
              <w:t>4.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C6C1CC" w14:textId="77777777" w:rsidR="007E3E29" w:rsidRPr="00230D67" w:rsidRDefault="007E3E29" w:rsidP="00141A95">
            <w:pPr>
              <w:rPr>
                <w:rFonts w:ascii="Bookman Old Style" w:eastAsia="Times New Roman" w:hAnsi="Bookman Old Style"/>
                <w:bCs/>
                <w:sz w:val="20"/>
                <w:szCs w:val="20"/>
                <w:lang w:bidi="en-US"/>
              </w:rPr>
            </w:pP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SysCtrDatactr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Core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ALNG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LicSAPk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OLV 2lic E 1Y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Acdmc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AP </w:t>
            </w:r>
            <w:proofErr w:type="spellStart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>CoreLic</w:t>
            </w:r>
            <w:proofErr w:type="spellEnd"/>
            <w:r w:rsidRPr="00230D67">
              <w:rPr>
                <w:rFonts w:ascii="Bookman Old Style" w:eastAsia="Times New Roman" w:hAnsi="Bookman Old Style" w:cs="Arial"/>
                <w:sz w:val="20"/>
                <w:szCs w:val="20"/>
                <w:lang w:eastAsia="pl-PL"/>
              </w:rPr>
              <w:t xml:space="preserve"> lub równoważny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058DF7" w14:textId="77777777" w:rsidR="007E3E29" w:rsidRPr="00230D67" w:rsidRDefault="007E3E29" w:rsidP="0083215E">
            <w:pPr>
              <w:ind w:left="53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8243B49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1</w:t>
            </w:r>
            <w:r w:rsidR="00141A95">
              <w:rPr>
                <w:rFonts w:ascii="Bookman Old Style" w:eastAsia="Times New Roman" w:hAnsi="Bookman Old Style"/>
                <w:sz w:val="20"/>
                <w:szCs w:val="20"/>
              </w:rPr>
              <w:t>6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1033157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88BDEE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  <w:tr w:rsidR="007E3E29" w:rsidRPr="00230D67" w14:paraId="71D85F99" w14:textId="77777777" w:rsidTr="00141DA5">
        <w:trPr>
          <w:trHeight w:val="1078"/>
          <w:jc w:val="center"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5FBB4B3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sz w:val="20"/>
                <w:szCs w:val="20"/>
              </w:rPr>
              <w:t>5.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502253" w14:textId="77777777" w:rsidR="007E3E29" w:rsidRPr="00966F58" w:rsidRDefault="007E3E29" w:rsidP="00966F58">
            <w:pPr>
              <w:pStyle w:val="Heading31"/>
              <w:tabs>
                <w:tab w:val="clear" w:pos="720"/>
                <w:tab w:val="num" w:pos="366"/>
              </w:tabs>
              <w:ind w:left="82" w:hanging="82"/>
              <w:jc w:val="left"/>
              <w:rPr>
                <w:rFonts w:ascii="Bookman Old Style" w:hAnsi="Bookman Old Style"/>
                <w:b w:val="0"/>
                <w:bCs w:val="0"/>
                <w:sz w:val="20"/>
                <w:szCs w:val="20"/>
                <w:lang w:bidi="en-US"/>
              </w:rPr>
            </w:pPr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 xml:space="preserve">SQL Serwer STD </w:t>
            </w:r>
            <w:proofErr w:type="spellStart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>Core</w:t>
            </w:r>
            <w:proofErr w:type="spellEnd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 xml:space="preserve"> </w:t>
            </w:r>
            <w:proofErr w:type="spellStart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>LicSAPk</w:t>
            </w:r>
            <w:proofErr w:type="spellEnd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 xml:space="preserve"> OLV 2lic E 1Y </w:t>
            </w:r>
            <w:proofErr w:type="spellStart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>Acdmc</w:t>
            </w:r>
            <w:proofErr w:type="spellEnd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 xml:space="preserve"> </w:t>
            </w:r>
            <w:proofErr w:type="spellStart"/>
            <w:r w:rsidRPr="00966F58">
              <w:rPr>
                <w:rFonts w:ascii="Bookman Old Style" w:hAnsi="Bookman Old Style"/>
                <w:b w:val="0"/>
                <w:sz w:val="20"/>
                <w:szCs w:val="20"/>
              </w:rPr>
              <w:t>CoreLic</w:t>
            </w:r>
            <w:proofErr w:type="spellEnd"/>
            <w:r w:rsidR="008D300B" w:rsidRPr="00966F58">
              <w:rPr>
                <w:rFonts w:ascii="Bookman Old Style" w:hAnsi="Bookman Old Style"/>
                <w:b w:val="0"/>
                <w:sz w:val="20"/>
                <w:szCs w:val="20"/>
              </w:rPr>
              <w:t xml:space="preserve"> lub równoważny</w:t>
            </w:r>
          </w:p>
        </w:tc>
        <w:tc>
          <w:tcPr>
            <w:tcW w:w="2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141A831" w14:textId="77777777" w:rsidR="007E3E29" w:rsidRPr="00230D67" w:rsidRDefault="007E3E29" w:rsidP="0083215E">
            <w:pPr>
              <w:ind w:left="53"/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EDE11B3" w14:textId="77777777" w:rsidR="007E3E29" w:rsidRPr="00230D67" w:rsidRDefault="00141A95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  <w:r>
              <w:rPr>
                <w:rFonts w:ascii="Bookman Old Style" w:eastAsia="Times New Roman" w:hAnsi="Bookman Old Style"/>
                <w:sz w:val="20"/>
                <w:szCs w:val="20"/>
              </w:rPr>
              <w:t>8</w:t>
            </w: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59FF2E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9F6AFF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  <w:tr w:rsidR="007E3E29" w:rsidRPr="00230D67" w14:paraId="74FF8E2C" w14:textId="77777777" w:rsidTr="0046697C">
        <w:trPr>
          <w:trHeight w:val="428"/>
          <w:jc w:val="center"/>
        </w:trPr>
        <w:tc>
          <w:tcPr>
            <w:tcW w:w="81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4D85BCF" w14:textId="77777777" w:rsidR="007E3E29" w:rsidRPr="00230D67" w:rsidRDefault="007E3E29" w:rsidP="0083215E">
            <w:pPr>
              <w:jc w:val="right"/>
              <w:rPr>
                <w:rFonts w:ascii="Bookman Old Style" w:eastAsia="Times New Roman" w:hAnsi="Bookman Old Style"/>
                <w:b/>
                <w:sz w:val="20"/>
                <w:szCs w:val="20"/>
              </w:rPr>
            </w:pPr>
            <w:r w:rsidRPr="00230D67">
              <w:rPr>
                <w:rFonts w:ascii="Bookman Old Style" w:eastAsia="Times New Roman" w:hAnsi="Bookman Old Style"/>
                <w:b/>
                <w:sz w:val="20"/>
                <w:szCs w:val="20"/>
              </w:rPr>
              <w:t>Razem</w:t>
            </w:r>
          </w:p>
        </w:tc>
        <w:tc>
          <w:tcPr>
            <w:tcW w:w="1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B46C4FA" w14:textId="77777777" w:rsidR="007E3E29" w:rsidRPr="00230D67" w:rsidRDefault="007E3E29" w:rsidP="0083215E">
            <w:pPr>
              <w:jc w:val="center"/>
              <w:rPr>
                <w:rFonts w:ascii="Bookman Old Style" w:eastAsia="Times New Roman" w:hAnsi="Bookman Old Style"/>
                <w:sz w:val="20"/>
                <w:szCs w:val="20"/>
              </w:rPr>
            </w:pPr>
          </w:p>
        </w:tc>
      </w:tr>
    </w:tbl>
    <w:p w14:paraId="0AFE28A5" w14:textId="77777777" w:rsidR="008B1455" w:rsidRPr="00966F58" w:rsidRDefault="008B1455" w:rsidP="00331D1F">
      <w:pPr>
        <w:spacing w:after="23" w:line="266" w:lineRule="auto"/>
        <w:ind w:right="28"/>
        <w:rPr>
          <w:rFonts w:ascii="Bookman Old Style" w:eastAsia="Times New Roman" w:hAnsi="Bookman Old Style" w:cs="Arial"/>
          <w:b/>
          <w:sz w:val="16"/>
          <w:szCs w:val="16"/>
          <w:lang w:eastAsia="pl-PL"/>
        </w:rPr>
      </w:pPr>
    </w:p>
    <w:p w14:paraId="536A02C1" w14:textId="46CB21A4" w:rsidR="00E570A0" w:rsidRPr="00E570A0" w:rsidRDefault="00E570A0" w:rsidP="0040031F">
      <w:pPr>
        <w:numPr>
          <w:ilvl w:val="0"/>
          <w:numId w:val="17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BB002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E570A0">
        <w:rPr>
          <w:rFonts w:ascii="Bookman Old Style" w:eastAsia="Times New Roman" w:hAnsi="Bookman Old Style" w:cs="Arial"/>
          <w:lang w:eastAsia="pl-PL"/>
        </w:rPr>
        <w:t>, że zapoznaliśmy się ze Specyfikacją Warunków Zamówienia</w:t>
      </w:r>
      <w:r w:rsidR="003C6A3F">
        <w:rPr>
          <w:rFonts w:ascii="Bookman Old Style" w:eastAsia="Times New Roman" w:hAnsi="Bookman Old Style" w:cs="Arial"/>
          <w:lang w:eastAsia="pl-PL"/>
        </w:rPr>
        <w:t xml:space="preserve"> (SWZ)</w:t>
      </w:r>
      <w:r w:rsidRPr="00E570A0">
        <w:rPr>
          <w:rFonts w:ascii="Bookman Old Style" w:eastAsia="Times New Roman" w:hAnsi="Bookman Old Style" w:cs="Arial"/>
          <w:lang w:eastAsia="pl-PL"/>
        </w:rPr>
        <w:t xml:space="preserve"> i uznajemy się za związanych określonymi w niej postanowieniami i zasadami postępowania</w:t>
      </w:r>
      <w:r w:rsidR="003C6A3F">
        <w:rPr>
          <w:rFonts w:ascii="Bookman Old Style" w:eastAsia="Times New Roman" w:hAnsi="Bookman Old Style" w:cs="Arial"/>
          <w:lang w:eastAsia="pl-PL"/>
        </w:rPr>
        <w:t xml:space="preserve"> oraz wyjaśnieniami do SWZ i zmianami SWZ</w:t>
      </w:r>
      <w:r w:rsidRPr="00E570A0">
        <w:rPr>
          <w:rFonts w:ascii="Bookman Old Style" w:eastAsia="Times New Roman" w:hAnsi="Bookman Old Style" w:cs="Arial"/>
          <w:lang w:eastAsia="pl-PL"/>
        </w:rPr>
        <w:t>.</w:t>
      </w:r>
    </w:p>
    <w:p w14:paraId="24F88486" w14:textId="67A34A4A" w:rsidR="00E570A0" w:rsidRPr="00E570A0" w:rsidRDefault="00E570A0" w:rsidP="0040031F">
      <w:pPr>
        <w:numPr>
          <w:ilvl w:val="0"/>
          <w:numId w:val="17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1A44F4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E570A0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="00D04A2B" w:rsidRPr="00596E8E">
        <w:rPr>
          <w:rFonts w:ascii="Bookman Old Style" w:hAnsi="Bookman Old Style"/>
        </w:rPr>
        <w:t>S</w:t>
      </w:r>
      <w:r w:rsidR="003C6A3F">
        <w:rPr>
          <w:rFonts w:ascii="Bookman Old Style" w:hAnsi="Bookman Old Style"/>
        </w:rPr>
        <w:t>WZ</w:t>
      </w:r>
      <w:r w:rsidR="00D04A2B" w:rsidRPr="00596E8E">
        <w:rPr>
          <w:rFonts w:ascii="Bookman Old Style" w:hAnsi="Bookman Old Style"/>
        </w:rPr>
        <w:t>.</w:t>
      </w:r>
    </w:p>
    <w:p w14:paraId="22191EFE" w14:textId="63691165" w:rsidR="00E570A0" w:rsidRDefault="00D41FAD" w:rsidP="0040031F">
      <w:pPr>
        <w:numPr>
          <w:ilvl w:val="0"/>
          <w:numId w:val="17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Stosownie do</w:t>
      </w:r>
      <w:r w:rsidR="00E570A0" w:rsidRPr="00E570A0">
        <w:rPr>
          <w:rFonts w:ascii="Bookman Old Style" w:eastAsia="Times New Roman" w:hAnsi="Bookman Old Style" w:cs="Arial"/>
          <w:lang w:eastAsia="pl-PL"/>
        </w:rPr>
        <w:t xml:space="preserve"> art. </w:t>
      </w:r>
      <w:r w:rsidR="003C6A3F">
        <w:rPr>
          <w:rFonts w:ascii="Bookman Old Style" w:eastAsia="Times New Roman" w:hAnsi="Bookman Old Style" w:cs="Arial"/>
          <w:lang w:eastAsia="pl-PL"/>
        </w:rPr>
        <w:t>225</w:t>
      </w:r>
      <w:r w:rsidR="00E570A0" w:rsidRPr="00E570A0">
        <w:rPr>
          <w:rFonts w:ascii="Bookman Old Style" w:eastAsia="Times New Roman" w:hAnsi="Bookman Old Style" w:cs="Arial"/>
          <w:lang w:eastAsia="pl-PL"/>
        </w:rPr>
        <w:t xml:space="preserve"> ustawy </w:t>
      </w:r>
      <w:proofErr w:type="spellStart"/>
      <w:r w:rsidR="00FF1FEC">
        <w:rPr>
          <w:rFonts w:ascii="Bookman Old Style" w:eastAsia="Times New Roman" w:hAnsi="Bookman Old Style" w:cs="Arial"/>
          <w:lang w:eastAsia="pl-PL"/>
        </w:rPr>
        <w:t>Pzp</w:t>
      </w:r>
      <w:proofErr w:type="spellEnd"/>
      <w:r w:rsidR="00FF1FEC">
        <w:rPr>
          <w:rFonts w:ascii="Bookman Old Style" w:eastAsia="Times New Roman" w:hAnsi="Bookman Old Style" w:cs="Arial"/>
          <w:lang w:eastAsia="pl-PL"/>
        </w:rPr>
        <w:t xml:space="preserve"> </w:t>
      </w:r>
      <w:r w:rsidR="00E570A0" w:rsidRPr="00E570A0">
        <w:rPr>
          <w:rFonts w:ascii="Bookman Old Style" w:eastAsia="Times New Roman" w:hAnsi="Bookman Old Style" w:cs="Arial"/>
          <w:lang w:eastAsia="pl-PL"/>
        </w:rPr>
        <w:t xml:space="preserve">oświadczam(y), że wybór naszej oferty </w:t>
      </w:r>
      <w:r w:rsidR="00E570A0" w:rsidRPr="003C6A3F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="00E570A0" w:rsidRPr="000A1339">
        <w:rPr>
          <w:rFonts w:ascii="Bookman Old Style" w:eastAsia="Times New Roman" w:hAnsi="Bookman Old Style"/>
          <w:vertAlign w:val="superscript"/>
          <w:lang w:eastAsia="pl-PL"/>
        </w:rPr>
        <w:footnoteReference w:id="2"/>
      </w:r>
      <w:r w:rsidR="00E570A0" w:rsidRPr="00E570A0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D88F0DB" w14:textId="77777777" w:rsidR="003C6A3F" w:rsidRDefault="003C6A3F" w:rsidP="00376386">
      <w:pPr>
        <w:pStyle w:val="Akapitzlist"/>
        <w:shd w:val="clear" w:color="auto" w:fill="FFFFFF"/>
        <w:tabs>
          <w:tab w:val="left" w:pos="567"/>
        </w:tabs>
        <w:spacing w:line="240" w:lineRule="auto"/>
        <w:ind w:left="426"/>
      </w:pPr>
      <w:r w:rsidRPr="003C6A3F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3C6A3F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C042BD">
        <w:t>:</w:t>
      </w:r>
    </w:p>
    <w:p w14:paraId="49820483" w14:textId="77777777" w:rsidR="003C6A3F" w:rsidRPr="00E570A0" w:rsidRDefault="003C6A3F" w:rsidP="003C6A3F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3C6A3F" w:rsidRPr="00C83159" w14:paraId="7A88C8DF" w14:textId="76B8A2A0" w:rsidTr="00C83159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1CFF969" w14:textId="77777777" w:rsidR="003C6A3F" w:rsidRPr="00C83159" w:rsidRDefault="003C6A3F" w:rsidP="003C6A3F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</w:rPr>
              <w:t>Nazwa (rodzaj) towaru lub usługi, których dostawa lub świadczenie będzie prowadzić do powstania obowiązku podatkowego u Zamawiającego</w:t>
            </w:r>
            <w:r w:rsidRPr="00C83159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3"/>
            </w:r>
          </w:p>
          <w:p w14:paraId="38C6CBD8" w14:textId="634CBBDD" w:rsidR="003C6A3F" w:rsidRPr="00C83159" w:rsidRDefault="003C6A3F" w:rsidP="003C6A3F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86E194" w14:textId="3FEA30C7" w:rsidR="003C6A3F" w:rsidRPr="00C83159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43DB99" w14:textId="165E05CE" w:rsidR="003C6A3F" w:rsidRPr="00C83159" w:rsidRDefault="003C6A3F" w:rsidP="003C6A3F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3C6A3F" w:rsidRPr="00230D67" w14:paraId="41D8D504" w14:textId="5A4C3FA4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C8F189B" w14:textId="77777777" w:rsidR="003C6A3F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AFED6A" w14:textId="77777777" w:rsidR="003C6A3F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2033E622" w14:textId="77777777" w:rsidR="003C6A3F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2106C0A" w14:textId="77777777" w:rsidR="003C6A3F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B0D6C43" w14:textId="77777777" w:rsidR="003C6A3F" w:rsidRPr="00230D67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FF1BC2" w14:textId="77777777" w:rsidR="003C6A3F" w:rsidRPr="00230D67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326639" w14:textId="77777777" w:rsidR="003C6A3F" w:rsidRPr="00230D67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3C6A3F" w:rsidRPr="00230D67" w14:paraId="61AAFBE6" w14:textId="3A8864E9" w:rsidTr="003C6A3F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AA4F2CD" w14:textId="77777777" w:rsidR="003C6A3F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37BA3" w14:textId="77777777" w:rsidR="003C6A3F" w:rsidRPr="00230D67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940E12" w14:textId="77777777" w:rsidR="003C6A3F" w:rsidRPr="00230D67" w:rsidRDefault="003C6A3F" w:rsidP="00E570A0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C65798E" w14:textId="2FB00B42" w:rsidR="00D41FAD" w:rsidRDefault="00D41FAD" w:rsidP="001A4519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58133B2F" w14:textId="757FC7B5" w:rsidR="00D41FAD" w:rsidRPr="00C83159" w:rsidRDefault="00D41FAD" w:rsidP="0040031F">
      <w:pPr>
        <w:numPr>
          <w:ilvl w:val="0"/>
          <w:numId w:val="17"/>
        </w:numPr>
        <w:spacing w:after="0" w:line="240" w:lineRule="auto"/>
        <w:ind w:right="4" w:hanging="398"/>
        <w:jc w:val="both"/>
        <w:rPr>
          <w:rFonts w:ascii="Bookman Old Style" w:eastAsia="Times New Roman" w:hAnsi="Bookman Old Style" w:cs="Arial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>akceptuję(</w:t>
      </w:r>
      <w:proofErr w:type="spellStart"/>
      <w:r w:rsidRPr="00C83159">
        <w:rPr>
          <w:rFonts w:ascii="Bookman Old Style" w:hAnsi="Bookman Old Style"/>
          <w:lang w:eastAsia="pl-PL"/>
        </w:rPr>
        <w:t>emy</w:t>
      </w:r>
      <w:proofErr w:type="spellEnd"/>
      <w:r w:rsidRPr="00C83159">
        <w:rPr>
          <w:rFonts w:ascii="Bookman Old Style" w:hAnsi="Bookman Old Style"/>
          <w:lang w:eastAsia="pl-PL"/>
        </w:rPr>
        <w:t>) termin związania ofertą wymagany w SWZ</w:t>
      </w:r>
      <w:r w:rsidR="007D645B">
        <w:rPr>
          <w:rFonts w:ascii="Bookman Old Style" w:hAnsi="Bookman Old Style"/>
          <w:lang w:eastAsia="pl-PL"/>
        </w:rPr>
        <w:t xml:space="preserve"> oraz termin wykonania zamówienia wskazany w SWZ.</w:t>
      </w:r>
    </w:p>
    <w:p w14:paraId="03F303C1" w14:textId="6D00D827" w:rsidR="00D41FAD" w:rsidRPr="00C83159" w:rsidRDefault="00AA79CB" w:rsidP="0040031F">
      <w:pPr>
        <w:numPr>
          <w:ilvl w:val="0"/>
          <w:numId w:val="17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>
        <w:rPr>
          <w:rFonts w:ascii="Bookman Old Style" w:hAnsi="Bookman Old Style"/>
          <w:lang w:eastAsia="pl-PL"/>
        </w:rPr>
        <w:t>a</w:t>
      </w:r>
      <w:r w:rsidR="00D41FAD" w:rsidRPr="00C83159">
        <w:rPr>
          <w:rFonts w:ascii="Bookman Old Style" w:hAnsi="Bookman Old Style"/>
          <w:lang w:eastAsia="pl-PL"/>
        </w:rPr>
        <w:t>kceptuję(</w:t>
      </w:r>
      <w:proofErr w:type="spellStart"/>
      <w:r w:rsidR="00D41FAD" w:rsidRPr="00C83159">
        <w:rPr>
          <w:rFonts w:ascii="Bookman Old Style" w:hAnsi="Bookman Old Style"/>
          <w:lang w:eastAsia="pl-PL"/>
        </w:rPr>
        <w:t>emy</w:t>
      </w:r>
      <w:proofErr w:type="spellEnd"/>
      <w:r w:rsidR="00D41FAD" w:rsidRPr="00C83159">
        <w:rPr>
          <w:rFonts w:ascii="Bookman Old Style" w:hAnsi="Bookman Old Style"/>
          <w:lang w:eastAsia="pl-PL"/>
        </w:rPr>
        <w:t>) bez zastrzeżeń wzór umowy przedstawiony w </w:t>
      </w:r>
      <w:r w:rsidR="00D41FAD" w:rsidRPr="00C83159">
        <w:rPr>
          <w:rFonts w:ascii="Bookman Old Style" w:hAnsi="Bookman Old Style"/>
          <w:b/>
          <w:lang w:eastAsia="pl-PL"/>
        </w:rPr>
        <w:t>Załączniku nr 4a – część 1 zamówienia</w:t>
      </w:r>
      <w:r w:rsidR="00D41FAD" w:rsidRPr="00C83159">
        <w:rPr>
          <w:rFonts w:ascii="Bookman Old Style" w:hAnsi="Bookman Old Style"/>
          <w:lang w:eastAsia="pl-PL"/>
        </w:rPr>
        <w:t xml:space="preserve"> do SWZ.</w:t>
      </w:r>
    </w:p>
    <w:p w14:paraId="1CE3B624" w14:textId="6ABBD48B" w:rsidR="00D41FAD" w:rsidRPr="00C83159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 xml:space="preserve">w przypadku </w:t>
      </w:r>
      <w:r w:rsidR="00A11227">
        <w:rPr>
          <w:rFonts w:ascii="Bookman Old Style" w:hAnsi="Bookman Old Style"/>
          <w:lang w:eastAsia="pl-PL"/>
        </w:rPr>
        <w:t>wyboru</w:t>
      </w:r>
      <w:r w:rsidRPr="00C83159">
        <w:rPr>
          <w:rFonts w:ascii="Bookman Old Style" w:hAnsi="Bookman Old Style"/>
          <w:lang w:eastAsia="pl-PL"/>
        </w:rPr>
        <w:t xml:space="preserve"> mojej (naszej) oferty, umowę o treści określonej w  </w:t>
      </w:r>
      <w:r w:rsidRPr="00C83159">
        <w:rPr>
          <w:rFonts w:ascii="Bookman Old Style" w:hAnsi="Bookman Old Style"/>
          <w:b/>
          <w:lang w:eastAsia="pl-PL"/>
        </w:rPr>
        <w:t>Załączniku nr 4a – część 1 zamówienia</w:t>
      </w:r>
      <w:r w:rsidRPr="00C83159">
        <w:rPr>
          <w:rFonts w:ascii="Bookman Old Style" w:hAnsi="Bookman Old Style"/>
          <w:lang w:eastAsia="pl-PL"/>
        </w:rPr>
        <w:t xml:space="preserve"> do SWZ zobowiązuję(</w:t>
      </w:r>
      <w:proofErr w:type="spellStart"/>
      <w:r w:rsidRPr="00C83159">
        <w:rPr>
          <w:rFonts w:ascii="Bookman Old Style" w:hAnsi="Bookman Old Style"/>
          <w:lang w:eastAsia="pl-PL"/>
        </w:rPr>
        <w:t>emy</w:t>
      </w:r>
      <w:proofErr w:type="spellEnd"/>
      <w:r w:rsidRPr="00C83159">
        <w:rPr>
          <w:rFonts w:ascii="Bookman Old Style" w:hAnsi="Bookman Old Style"/>
          <w:lang w:eastAsia="pl-PL"/>
        </w:rPr>
        <w:t>) się zawrzeć w miejscu i terminie wskaza</w:t>
      </w:r>
      <w:r w:rsidR="00A11227">
        <w:rPr>
          <w:rFonts w:ascii="Bookman Old Style" w:hAnsi="Bookman Old Style"/>
          <w:lang w:eastAsia="pl-PL"/>
        </w:rPr>
        <w:t>nym</w:t>
      </w:r>
      <w:r w:rsidRPr="00C83159">
        <w:rPr>
          <w:rFonts w:ascii="Bookman Old Style" w:hAnsi="Bookman Old Style"/>
          <w:lang w:eastAsia="pl-PL"/>
        </w:rPr>
        <w:t xml:space="preserve"> przez Zamawiającego.</w:t>
      </w:r>
    </w:p>
    <w:p w14:paraId="66CF514D" w14:textId="0B23DD19" w:rsidR="00D41FAD" w:rsidRPr="00C83159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>składam(y) niniejszą ofertę we własnym imieniu / jako Wykonawca w ofercie wspólnej</w:t>
      </w:r>
      <w:r w:rsidRPr="00C83159">
        <w:rPr>
          <w:rFonts w:ascii="Bookman Old Style" w:hAnsi="Bookman Old Style"/>
          <w:vertAlign w:val="superscript"/>
          <w:lang w:eastAsia="pl-PL"/>
        </w:rPr>
        <w:footnoteReference w:id="4"/>
      </w:r>
      <w:r w:rsidRPr="00C83159">
        <w:rPr>
          <w:rFonts w:ascii="Bookman Old Style" w:hAnsi="Bookman Old Style"/>
          <w:lang w:eastAsia="pl-PL"/>
        </w:rPr>
        <w:t>,</w:t>
      </w:r>
    </w:p>
    <w:p w14:paraId="3A6EE917" w14:textId="1C9D28FE" w:rsidR="00D41FAD" w:rsidRPr="00C83159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>nie uczestniczę(</w:t>
      </w:r>
      <w:proofErr w:type="spellStart"/>
      <w:r w:rsidRPr="00C83159">
        <w:rPr>
          <w:rFonts w:ascii="Bookman Old Style" w:hAnsi="Bookman Old Style"/>
          <w:lang w:eastAsia="pl-PL"/>
        </w:rPr>
        <w:t>ymy</w:t>
      </w:r>
      <w:proofErr w:type="spellEnd"/>
      <w:r w:rsidRPr="00C83159">
        <w:rPr>
          <w:rFonts w:ascii="Bookman Old Style" w:hAnsi="Bookman Old Style"/>
          <w:lang w:eastAsia="pl-PL"/>
        </w:rPr>
        <w:t>) jako Wykonawca w jakiejkolwiek innej ofercie dotyczącej niniejszego zamówienia.</w:t>
      </w:r>
    </w:p>
    <w:p w14:paraId="4BF0E355" w14:textId="431EC3BC" w:rsidR="00D41FAD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left="402" w:hanging="357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C83159">
        <w:rPr>
          <w:rFonts w:ascii="Bookman Old Style" w:hAnsi="Bookman Old Style"/>
          <w:lang w:eastAsia="pl-PL"/>
        </w:rPr>
        <w:t>Pzp</w:t>
      </w:r>
      <w:proofErr w:type="spellEnd"/>
      <w:r w:rsidRPr="00C83159">
        <w:rPr>
          <w:rFonts w:ascii="Bookman Old Style" w:hAnsi="Bookman Old Style"/>
          <w:lang w:eastAsia="pl-PL"/>
        </w:rPr>
        <w:t xml:space="preserve"> wskazane poniżej informacje zawarte w ofercie stanowią tajemnice przedsiębiorstwa w rozumieniu </w:t>
      </w:r>
      <w:r w:rsidRPr="00C83159">
        <w:rPr>
          <w:rFonts w:ascii="Bookman Old Style" w:hAnsi="Bookman Old Style"/>
          <w:lang w:eastAsia="pl-PL"/>
        </w:rPr>
        <w:lastRenderedPageBreak/>
        <w:t xml:space="preserve">przepisów o zwalczaniu nieuczciwej konkurencji i w związku z niniejszym nie mogą być one udostępniane. </w:t>
      </w:r>
      <w:r w:rsidRPr="00C83159">
        <w:rPr>
          <w:rFonts w:ascii="Bookman Old Style" w:hAnsi="Bookman Old Style"/>
          <w:u w:val="single"/>
          <w:lang w:eastAsia="pl-PL"/>
        </w:rPr>
        <w:t xml:space="preserve">Jednocześnie wraz z ofertą składam uzasadnienie, o którym mowa w </w:t>
      </w:r>
      <w:r w:rsidRPr="0033235D">
        <w:rPr>
          <w:rFonts w:ascii="Bookman Old Style" w:hAnsi="Bookman Old Style"/>
          <w:u w:val="single"/>
          <w:lang w:eastAsia="pl-PL"/>
        </w:rPr>
        <w:t xml:space="preserve">Rozdziale </w:t>
      </w:r>
      <w:r w:rsidR="007D3C7B" w:rsidRPr="0033235D">
        <w:rPr>
          <w:rFonts w:ascii="Bookman Old Style" w:hAnsi="Bookman Old Style"/>
          <w:u w:val="single"/>
          <w:lang w:eastAsia="pl-PL"/>
        </w:rPr>
        <w:t xml:space="preserve">XV </w:t>
      </w:r>
      <w:r w:rsidR="00C83159" w:rsidRPr="0033235D">
        <w:rPr>
          <w:rFonts w:ascii="Bookman Old Style" w:hAnsi="Bookman Old Style"/>
          <w:u w:val="single"/>
          <w:lang w:eastAsia="pl-PL"/>
        </w:rPr>
        <w:t xml:space="preserve">ust. </w:t>
      </w:r>
      <w:r w:rsidR="007D3C7B" w:rsidRPr="0033235D">
        <w:rPr>
          <w:rFonts w:ascii="Bookman Old Style" w:hAnsi="Bookman Old Style"/>
          <w:u w:val="single"/>
          <w:lang w:eastAsia="pl-PL"/>
        </w:rPr>
        <w:t>1 pkt 3)</w:t>
      </w:r>
      <w:r w:rsidR="007D3C7B">
        <w:rPr>
          <w:rFonts w:ascii="Bookman Old Style" w:hAnsi="Bookman Old Style"/>
          <w:u w:val="single"/>
          <w:lang w:eastAsia="pl-PL"/>
        </w:rPr>
        <w:t xml:space="preserve"> </w:t>
      </w:r>
      <w:r w:rsidRPr="00C83159">
        <w:rPr>
          <w:rFonts w:ascii="Bookman Old Style" w:hAnsi="Bookman Old Style"/>
          <w:u w:val="single"/>
          <w:lang w:eastAsia="pl-PL"/>
        </w:rPr>
        <w:t>SWZ</w:t>
      </w:r>
      <w:r w:rsidRPr="00C83159">
        <w:rPr>
          <w:rFonts w:ascii="Bookman Old Style" w:hAnsi="Bookman Old Style"/>
          <w:lang w:eastAsia="pl-PL"/>
        </w:rPr>
        <w:t xml:space="preserve"> </w:t>
      </w:r>
      <w:r w:rsidRPr="00C83159">
        <w:rPr>
          <w:rFonts w:ascii="Bookman Old Style" w:hAnsi="Bookman Old Style"/>
          <w:vertAlign w:val="superscript"/>
          <w:lang w:eastAsia="pl-PL"/>
        </w:rPr>
        <w:footnoteReference w:id="5"/>
      </w:r>
      <w:r w:rsidRPr="00C83159">
        <w:rPr>
          <w:rFonts w:ascii="Bookman Old Style" w:hAnsi="Bookman Old Style"/>
          <w:lang w:eastAsia="pl-PL"/>
        </w:rPr>
        <w:t xml:space="preserve">: </w:t>
      </w:r>
    </w:p>
    <w:p w14:paraId="6361D897" w14:textId="77777777" w:rsidR="00C83159" w:rsidRPr="00C83159" w:rsidRDefault="00C83159" w:rsidP="00C83159">
      <w:pPr>
        <w:shd w:val="clear" w:color="auto" w:fill="FFFFFF"/>
        <w:spacing w:after="0" w:line="240" w:lineRule="auto"/>
        <w:ind w:left="402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D41FAD" w:rsidRPr="00C83159" w14:paraId="6CA19E9A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14C2" w14:textId="77777777" w:rsidR="00D41FAD" w:rsidRPr="00C83159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F515D" w14:textId="77777777" w:rsidR="00D41FAD" w:rsidRPr="00C83159" w:rsidRDefault="00D41FAD" w:rsidP="00C83159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610C10" w14:textId="77777777" w:rsidR="00D41FAD" w:rsidRPr="00C83159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3618B341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D41FAD" w:rsidRPr="00C83159" w14:paraId="56FD5C35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E598F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E6DBC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9445" w14:textId="77777777" w:rsidR="00D41FAD" w:rsidRPr="00C83159" w:rsidRDefault="00D41FAD" w:rsidP="00C83159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C90623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D41FAD" w:rsidRPr="00C83159" w14:paraId="239C166E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41E2" w14:textId="77763C7F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2C5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16F8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D12C44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D41FAD" w:rsidRPr="00C83159" w14:paraId="2266573A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38D4" w14:textId="0DFBBFBD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1DFB3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FC930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B63D9C" w14:textId="77777777" w:rsidR="00D41FAD" w:rsidRPr="00C83159" w:rsidRDefault="00D41FAD" w:rsidP="00C83159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4B2CFF79" w14:textId="77777777" w:rsidR="00D41FAD" w:rsidRPr="00C83159" w:rsidRDefault="00D41FAD" w:rsidP="00C83159">
      <w:pPr>
        <w:shd w:val="clear" w:color="auto" w:fill="FFFFFF"/>
        <w:tabs>
          <w:tab w:val="num" w:pos="1440"/>
        </w:tabs>
        <w:spacing w:after="0" w:line="240" w:lineRule="auto"/>
        <w:rPr>
          <w:rFonts w:ascii="Bookman Old Style" w:hAnsi="Bookman Old Style"/>
          <w:lang w:eastAsia="pl-PL"/>
        </w:rPr>
      </w:pPr>
    </w:p>
    <w:p w14:paraId="18518FAA" w14:textId="1B9D099A" w:rsidR="00D41FAD" w:rsidRPr="00C83159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hAnsi="Bookman Old Style"/>
          <w:lang w:eastAsia="pl-PL"/>
        </w:rPr>
        <w:t xml:space="preserve"> </w:t>
      </w: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C83159">
        <w:rPr>
          <w:rFonts w:ascii="Bookman Old Style" w:hAnsi="Bookman Old Style"/>
          <w:position w:val="6"/>
          <w:sz w:val="16"/>
          <w:szCs w:val="16"/>
          <w:lang w:eastAsia="pl-PL"/>
        </w:rPr>
        <w:footnoteReference w:id="6"/>
      </w:r>
      <w:r w:rsidRPr="00C83159">
        <w:rPr>
          <w:rFonts w:ascii="Bookman Old Style" w:hAnsi="Bookman Old Style"/>
          <w:lang w:eastAsia="pl-PL"/>
        </w:rPr>
        <w:t>,</w:t>
      </w:r>
    </w:p>
    <w:p w14:paraId="0C0123E9" w14:textId="77777777" w:rsidR="00D41FAD" w:rsidRPr="00C83159" w:rsidRDefault="00D41FAD" w:rsidP="00C83159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hAnsi="Bookman Old Style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D41FAD" w:rsidRPr="00C83159" w14:paraId="6B80FCD6" w14:textId="77777777" w:rsidTr="00F63216">
        <w:trPr>
          <w:cantSplit/>
        </w:trPr>
        <w:tc>
          <w:tcPr>
            <w:tcW w:w="770" w:type="dxa"/>
          </w:tcPr>
          <w:p w14:paraId="22CB4922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6BC16CA0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767116B4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C83159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D41FAD" w:rsidRPr="00C83159" w14:paraId="08CA37B8" w14:textId="77777777" w:rsidTr="00F63216">
        <w:trPr>
          <w:cantSplit/>
        </w:trPr>
        <w:tc>
          <w:tcPr>
            <w:tcW w:w="770" w:type="dxa"/>
          </w:tcPr>
          <w:p w14:paraId="4E708AEA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4E8DFF82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38900986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D41FAD" w:rsidRPr="00C83159" w14:paraId="4671FDF2" w14:textId="77777777" w:rsidTr="00F63216">
        <w:trPr>
          <w:cantSplit/>
        </w:trPr>
        <w:tc>
          <w:tcPr>
            <w:tcW w:w="770" w:type="dxa"/>
          </w:tcPr>
          <w:p w14:paraId="50C83FBF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D425B2E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5B0B08D" w14:textId="77777777" w:rsidR="00D41FAD" w:rsidRPr="00C83159" w:rsidRDefault="00D41FAD" w:rsidP="00C83159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7E1128E1" w14:textId="77777777" w:rsidR="00D41FAD" w:rsidRPr="00C83159" w:rsidRDefault="00D41FAD" w:rsidP="00D41FA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Bookman Old Style" w:hAnsi="Bookman Old Style"/>
          <w:position w:val="4"/>
          <w:lang w:eastAsia="pl-PL"/>
        </w:rPr>
      </w:pPr>
    </w:p>
    <w:p w14:paraId="79D468F8" w14:textId="71DC7640" w:rsidR="00D41FAD" w:rsidRPr="00C83159" w:rsidRDefault="00D41FAD" w:rsidP="0040031F">
      <w:pPr>
        <w:numPr>
          <w:ilvl w:val="0"/>
          <w:numId w:val="17"/>
        </w:numPr>
        <w:shd w:val="clear" w:color="auto" w:fill="FFFFFF"/>
        <w:spacing w:after="0" w:line="240" w:lineRule="auto"/>
        <w:ind w:hanging="360"/>
        <w:jc w:val="both"/>
        <w:rPr>
          <w:rFonts w:ascii="Bookman Old Style" w:hAnsi="Bookman Old Style"/>
          <w:lang w:eastAsia="pl-PL"/>
        </w:rPr>
      </w:pPr>
      <w:r w:rsidRPr="00C83159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C83159">
        <w:rPr>
          <w:rFonts w:ascii="Bookman Old Style" w:eastAsia="Times New Roman" w:hAnsi="Bookman Old Style" w:cs="Arial"/>
          <w:lang w:eastAsia="pl-PL"/>
        </w:rPr>
        <w:t xml:space="preserve">, że </w:t>
      </w:r>
      <w:r w:rsidRPr="00C83159">
        <w:rPr>
          <w:rFonts w:ascii="Bookman Old Style" w:hAnsi="Bookman Old Style"/>
          <w:b/>
          <w:lang w:eastAsia="pl-PL"/>
        </w:rPr>
        <w:t>jesteśmy/nie jesteśmy</w:t>
      </w:r>
      <w:r w:rsidRPr="00C83159">
        <w:rPr>
          <w:rStyle w:val="Odwoanieprzypisudolnego"/>
          <w:rFonts w:ascii="Bookman Old Style" w:hAnsi="Bookman Old Style"/>
        </w:rPr>
        <w:footnoteReference w:id="7"/>
      </w:r>
      <w:r w:rsidRPr="00C83159">
        <w:rPr>
          <w:rFonts w:ascii="Bookman Old Style" w:hAnsi="Bookman Old Style"/>
          <w:lang w:eastAsia="pl-PL"/>
        </w:rPr>
        <w:t> mikroprzedsiębiorstwem /małym /średnim przedsiębiorstwem.</w:t>
      </w:r>
    </w:p>
    <w:p w14:paraId="5DBAA16C" w14:textId="46EC1D6E" w:rsidR="00E570A0" w:rsidRDefault="001A4519" w:rsidP="0040031F">
      <w:pPr>
        <w:numPr>
          <w:ilvl w:val="0"/>
          <w:numId w:val="17"/>
        </w:numPr>
        <w:shd w:val="clear" w:color="auto" w:fill="FFFFFF"/>
        <w:spacing w:after="0" w:line="240" w:lineRule="auto"/>
        <w:ind w:hanging="360"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sz w:val="16"/>
          <w:szCs w:val="16"/>
          <w:lang w:eastAsia="pl-PL"/>
        </w:rPr>
        <w:tab/>
      </w:r>
      <w:r w:rsidR="00E570A0" w:rsidRPr="00BB0021">
        <w:rPr>
          <w:rFonts w:ascii="Bookman Old Style" w:eastAsia="Times New Roman" w:hAnsi="Bookman Old Style" w:cs="Arial"/>
          <w:b/>
          <w:lang w:eastAsia="pl-PL"/>
        </w:rPr>
        <w:t>Oświadczam</w:t>
      </w:r>
      <w:r w:rsidR="00E570A0" w:rsidRPr="00E570A0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="00E570A0" w:rsidRPr="00CD3380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8"/>
      </w:r>
      <w:r w:rsidR="00E570A0" w:rsidRPr="00E570A0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="00E570A0" w:rsidRPr="000A1339">
        <w:rPr>
          <w:rFonts w:ascii="Bookman Old Style" w:eastAsia="Times New Roman" w:hAnsi="Bookman Old Style" w:cs="Arial"/>
          <w:vertAlign w:val="superscript"/>
          <w:lang w:eastAsia="pl-PL"/>
        </w:rPr>
        <w:footnoteReference w:id="9"/>
      </w:r>
      <w:r w:rsidR="00E570A0" w:rsidRPr="00E570A0">
        <w:rPr>
          <w:rFonts w:ascii="Bookman Old Style" w:eastAsia="Times New Roman" w:hAnsi="Bookman Old Style" w:cs="Arial"/>
          <w:lang w:eastAsia="pl-PL"/>
        </w:rPr>
        <w:t>.</w:t>
      </w:r>
    </w:p>
    <w:p w14:paraId="6B31DD86" w14:textId="77777777" w:rsidR="000868ED" w:rsidRPr="00E570A0" w:rsidRDefault="000868ED" w:rsidP="000868E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456E0085" w14:textId="77777777" w:rsidR="0046697C" w:rsidRDefault="00E570A0" w:rsidP="0040031F">
      <w:pPr>
        <w:numPr>
          <w:ilvl w:val="0"/>
          <w:numId w:val="17"/>
        </w:numPr>
        <w:shd w:val="clear" w:color="auto" w:fill="FFFFFF"/>
        <w:spacing w:after="0" w:line="240" w:lineRule="auto"/>
        <w:ind w:hanging="360"/>
        <w:jc w:val="both"/>
        <w:rPr>
          <w:rFonts w:ascii="Bookman Old Style" w:eastAsia="Times New Roman" w:hAnsi="Bookman Old Style" w:cs="Arial"/>
          <w:lang w:eastAsia="pl-PL"/>
        </w:rPr>
      </w:pPr>
      <w:r w:rsidRPr="000868ED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E570A0">
        <w:rPr>
          <w:rFonts w:ascii="Bookman Old Style" w:eastAsia="Times New Roman" w:hAnsi="Bookman Old Style" w:cs="Arial"/>
          <w:lang w:eastAsia="pl-PL"/>
        </w:rPr>
        <w:t>:</w:t>
      </w:r>
    </w:p>
    <w:p w14:paraId="5127A531" w14:textId="39CEA065" w:rsidR="001A4519" w:rsidRPr="0046697C" w:rsidRDefault="00E570A0" w:rsidP="00966F58">
      <w:pPr>
        <w:spacing w:after="0" w:line="240" w:lineRule="auto"/>
        <w:ind w:left="284" w:right="-2"/>
        <w:jc w:val="both"/>
        <w:rPr>
          <w:rFonts w:ascii="Bookman Old Style" w:eastAsia="Times New Roman" w:hAnsi="Bookman Old Style" w:cs="Arial"/>
          <w:lang w:eastAsia="pl-PL"/>
        </w:rPr>
      </w:pPr>
      <w:r w:rsidRPr="0046697C">
        <w:rPr>
          <w:rFonts w:ascii="Bookman Old Style" w:eastAsia="Times New Roman" w:hAnsi="Bookman Old Style" w:cs="Arial"/>
          <w:lang w:eastAsia="pl-PL"/>
        </w:rPr>
        <w:t xml:space="preserve">Załącznik nr 1 — Oświadczenie </w:t>
      </w:r>
      <w:r w:rsidR="000868ED"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46697C">
        <w:rPr>
          <w:rFonts w:ascii="Bookman Old Style" w:eastAsia="Times New Roman" w:hAnsi="Bookman Old Style" w:cs="Arial"/>
          <w:lang w:eastAsia="pl-PL"/>
        </w:rPr>
        <w:t>z postępowania</w:t>
      </w:r>
      <w:r w:rsidR="000868ED">
        <w:rPr>
          <w:rFonts w:ascii="Bookman Old Style" w:eastAsia="Times New Roman" w:hAnsi="Bookman Old Style" w:cs="Arial"/>
          <w:lang w:eastAsia="pl-PL"/>
        </w:rPr>
        <w:t xml:space="preserve"> i spełnieniu warunków udziału w postępowaniu</w:t>
      </w:r>
      <w:r w:rsidRPr="0046697C">
        <w:rPr>
          <w:rFonts w:ascii="Bookman Old Style" w:eastAsia="Times New Roman" w:hAnsi="Bookman Old Style" w:cs="Arial"/>
          <w:lang w:eastAsia="pl-PL"/>
        </w:rPr>
        <w:t xml:space="preserve"> —</w:t>
      </w:r>
      <w:r w:rsidRPr="00691BDE">
        <w:rPr>
          <w:rFonts w:ascii="Bookman Old Style" w:eastAsia="Times New Roman" w:hAnsi="Bookman Old Style" w:cs="Arial"/>
          <w:b/>
          <w:bCs/>
          <w:lang w:eastAsia="pl-PL"/>
        </w:rPr>
        <w:t>Załącznik nr 2 do SWZ</w:t>
      </w:r>
    </w:p>
    <w:p w14:paraId="1D19C6D9" w14:textId="77777777" w:rsidR="00B23031" w:rsidRDefault="00B23031" w:rsidP="00B23031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i/>
          <w:iCs/>
          <w:color w:val="FF0000"/>
          <w:sz w:val="20"/>
          <w:szCs w:val="20"/>
        </w:rPr>
      </w:pPr>
    </w:p>
    <w:p w14:paraId="780853C0" w14:textId="535FCBC9" w:rsidR="00B23031" w:rsidRPr="00C26040" w:rsidRDefault="00B23031" w:rsidP="00B23031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C26040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profilem zaufanym lub podpisem osobistym i przekazane Zamawiającemu wraz z dokumentami potwierdzającymi prawo do reprezentacji Wykonawcy przez osobę podpisującą ofertę.</w:t>
      </w:r>
    </w:p>
    <w:p w14:paraId="2B0CBA18" w14:textId="77777777" w:rsidR="00B23031" w:rsidRDefault="00B23031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4DF96AD5" w14:textId="77777777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106B0F81" w14:textId="77777777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563108B9" w14:textId="77777777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5A101E79" w14:textId="77777777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0F4DCBD5" w14:textId="77777777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0528C570" w14:textId="02172560" w:rsidR="00C507CB" w:rsidRDefault="00C507CB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4D019357" w14:textId="507E44AD" w:rsidR="00720518" w:rsidRDefault="00720518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171D8A0D" w14:textId="6345C919" w:rsidR="00720518" w:rsidRDefault="00720518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07409CA7" w14:textId="77777777" w:rsidR="00720518" w:rsidRDefault="00720518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</w:p>
    <w:p w14:paraId="29954C36" w14:textId="36917456" w:rsidR="00E96AFD" w:rsidRDefault="00E96AFD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  <w:r>
        <w:rPr>
          <w:rFonts w:ascii="Bookman Old Style" w:eastAsia="Times New Roman" w:hAnsi="Bookman Old Style" w:cs="Arial"/>
          <w:b/>
          <w:lang w:eastAsia="pl-PL"/>
        </w:rPr>
        <w:lastRenderedPageBreak/>
        <w:t>Z</w:t>
      </w:r>
      <w:r w:rsidRPr="00E570A0">
        <w:rPr>
          <w:rFonts w:ascii="Bookman Old Style" w:eastAsia="Times New Roman" w:hAnsi="Bookman Old Style" w:cs="Arial"/>
          <w:b/>
          <w:lang w:eastAsia="pl-PL"/>
        </w:rPr>
        <w:t>ałącznik nr 1 do SWZ</w:t>
      </w:r>
      <w:r>
        <w:rPr>
          <w:rFonts w:ascii="Bookman Old Style" w:eastAsia="Times New Roman" w:hAnsi="Bookman Old Style" w:cs="Arial"/>
          <w:b/>
          <w:lang w:eastAsia="pl-PL"/>
        </w:rPr>
        <w:t xml:space="preserve"> – </w:t>
      </w:r>
      <w:r w:rsidRPr="00E570A0">
        <w:rPr>
          <w:rFonts w:ascii="Bookman Old Style" w:eastAsia="Times New Roman" w:hAnsi="Bookman Old Style" w:cs="Arial"/>
          <w:lang w:eastAsia="pl-PL"/>
        </w:rPr>
        <w:t>wzór</w:t>
      </w:r>
      <w:r>
        <w:rPr>
          <w:rFonts w:ascii="Bookman Old Style" w:eastAsia="Times New Roman" w:hAnsi="Bookman Old Style" w:cs="Arial"/>
          <w:lang w:eastAsia="pl-PL"/>
        </w:rPr>
        <w:t xml:space="preserve"> formularza ofertowego</w:t>
      </w:r>
      <w:r>
        <w:rPr>
          <w:rFonts w:ascii="Bookman Old Style" w:eastAsia="Times New Roman" w:hAnsi="Bookman Old Style" w:cs="Arial"/>
          <w:b/>
          <w:lang w:eastAsia="pl-PL"/>
        </w:rPr>
        <w:t xml:space="preserve"> </w:t>
      </w:r>
    </w:p>
    <w:p w14:paraId="53D7641F" w14:textId="5F9979C0" w:rsidR="004643B5" w:rsidRPr="00E570A0" w:rsidRDefault="004643B5" w:rsidP="00E96AFD">
      <w:pPr>
        <w:shd w:val="clear" w:color="auto" w:fill="FFFFFF"/>
        <w:spacing w:after="0" w:line="240" w:lineRule="auto"/>
        <w:ind w:left="3402"/>
        <w:rPr>
          <w:rFonts w:ascii="Bookman Old Style" w:eastAsia="Times New Roman" w:hAnsi="Bookman Old Style" w:cs="Arial"/>
          <w:b/>
          <w:lang w:eastAsia="pl-PL"/>
        </w:rPr>
      </w:pPr>
      <w:r w:rsidRPr="00E570A0">
        <w:rPr>
          <w:rFonts w:ascii="Bookman Old Style" w:eastAsia="Times New Roman" w:hAnsi="Bookman Old Style" w:cs="Arial"/>
          <w:b/>
          <w:lang w:eastAsia="pl-PL"/>
        </w:rPr>
        <w:t xml:space="preserve">OFERTA </w:t>
      </w:r>
      <w:r w:rsidRPr="00E96AFD">
        <w:rPr>
          <w:rFonts w:ascii="Bookman Old Style" w:eastAsia="Times New Roman" w:hAnsi="Bookman Old Style" w:cs="Arial"/>
          <w:b/>
          <w:color w:val="FF0000"/>
          <w:lang w:eastAsia="pl-PL"/>
        </w:rPr>
        <w:t>na część 2 zamówienia</w:t>
      </w:r>
    </w:p>
    <w:p w14:paraId="72D9CFE2" w14:textId="77777777" w:rsidR="009A7A83" w:rsidRDefault="009A7A83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</w:p>
    <w:p w14:paraId="7DD5A283" w14:textId="353CA6DA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Zamawiający:</w:t>
      </w:r>
    </w:p>
    <w:p w14:paraId="07C86E02" w14:textId="77777777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Polska Akademia Nauk</w:t>
      </w:r>
    </w:p>
    <w:p w14:paraId="2F31044A" w14:textId="33F67934" w:rsidR="004643B5" w:rsidRPr="00E570A0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 xml:space="preserve">Plac Defilad 1, 00-901 Warszawa </w:t>
      </w:r>
    </w:p>
    <w:p w14:paraId="398C0326" w14:textId="1194A19A" w:rsidR="004643B5" w:rsidRPr="00ED639E" w:rsidRDefault="004643B5" w:rsidP="004643B5">
      <w:pPr>
        <w:spacing w:after="0" w:line="240" w:lineRule="auto"/>
        <w:ind w:left="4536"/>
        <w:rPr>
          <w:rFonts w:ascii="Bookman Old Style" w:eastAsia="Times New Roman" w:hAnsi="Bookman Old Style" w:cs="Arial"/>
          <w:lang w:val="fr-FR" w:eastAsia="pl-PL"/>
        </w:rPr>
      </w:pPr>
      <w:proofErr w:type="spellStart"/>
      <w:r w:rsidRPr="00ED639E">
        <w:rPr>
          <w:rFonts w:ascii="Bookman Old Style" w:eastAsia="Times New Roman" w:hAnsi="Bookman Old Style" w:cs="Arial"/>
          <w:lang w:val="fr-FR" w:eastAsia="pl-PL"/>
        </w:rPr>
        <w:t>adres</w:t>
      </w:r>
      <w:proofErr w:type="spellEnd"/>
      <w:r w:rsidRPr="00ED639E">
        <w:rPr>
          <w:rFonts w:ascii="Bookman Old Style" w:eastAsia="Times New Roman" w:hAnsi="Bookman Old Style" w:cs="Arial"/>
          <w:lang w:val="fr-FR" w:eastAsia="pl-PL"/>
        </w:rPr>
        <w:t xml:space="preserve"> e-mail: zp@pan.pl</w:t>
      </w:r>
    </w:p>
    <w:p w14:paraId="4B6190BC" w14:textId="77777777" w:rsidR="004643B5" w:rsidRPr="00ED639E" w:rsidRDefault="004643B5" w:rsidP="004643B5">
      <w:pPr>
        <w:spacing w:after="0" w:line="240" w:lineRule="auto"/>
        <w:ind w:left="288" w:right="2763" w:firstLine="3123"/>
        <w:jc w:val="center"/>
        <w:rPr>
          <w:rFonts w:ascii="Bookman Old Style" w:eastAsia="Times New Roman" w:hAnsi="Bookman Old Style" w:cs="Arial"/>
          <w:lang w:val="fr-FR" w:eastAsia="pl-PL"/>
        </w:rPr>
      </w:pPr>
    </w:p>
    <w:p w14:paraId="78FA6485" w14:textId="77777777" w:rsidR="004643B5" w:rsidRPr="00E570A0" w:rsidRDefault="004643B5" w:rsidP="004643B5">
      <w:pPr>
        <w:spacing w:after="0" w:line="240" w:lineRule="auto"/>
        <w:ind w:left="288" w:right="2763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Nazwa i adres Wykonawcy:</w:t>
      </w:r>
    </w:p>
    <w:p w14:paraId="38EF358F" w14:textId="77777777" w:rsidR="004643B5" w:rsidRPr="00E570A0" w:rsidRDefault="004643B5" w:rsidP="004643B5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4BE67083" w14:textId="77777777" w:rsidR="004643B5" w:rsidRPr="00E570A0" w:rsidRDefault="004643B5" w:rsidP="004643B5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</w:t>
      </w:r>
    </w:p>
    <w:p w14:paraId="627728F4" w14:textId="77777777" w:rsidR="004643B5" w:rsidRPr="00E570A0" w:rsidRDefault="004643B5" w:rsidP="004643B5">
      <w:pPr>
        <w:spacing w:after="0" w:line="240" w:lineRule="auto"/>
        <w:ind w:left="281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NIP ............................................REGON...........................................</w:t>
      </w:r>
    </w:p>
    <w:p w14:paraId="106B10E7" w14:textId="77777777" w:rsidR="004643B5" w:rsidRPr="00E570A0" w:rsidRDefault="004643B5" w:rsidP="004643B5">
      <w:pPr>
        <w:spacing w:after="0" w:line="240" w:lineRule="auto"/>
        <w:ind w:left="288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Adres, na który Zamawiający powinien przesyłać ewentualną korespondencję:</w:t>
      </w:r>
    </w:p>
    <w:p w14:paraId="767435D9" w14:textId="77777777" w:rsidR="004643B5" w:rsidRPr="00E570A0" w:rsidRDefault="004643B5" w:rsidP="004643B5">
      <w:pPr>
        <w:spacing w:after="0" w:line="240" w:lineRule="auto"/>
        <w:ind w:left="309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6342AE0E" w14:textId="77777777" w:rsidR="004643B5" w:rsidRPr="00E570A0" w:rsidRDefault="004643B5" w:rsidP="004643B5">
      <w:pPr>
        <w:spacing w:after="0" w:line="240" w:lineRule="auto"/>
        <w:ind w:left="295" w:right="22"/>
        <w:rPr>
          <w:rFonts w:ascii="Bookman Old Style" w:eastAsia="Times New Roman" w:hAnsi="Bookman Old Style" w:cs="Arial"/>
          <w:lang w:eastAsia="pl-PL"/>
        </w:rPr>
      </w:pPr>
      <w:r w:rsidRPr="00E570A0">
        <w:rPr>
          <w:rFonts w:ascii="Bookman Old Style" w:eastAsia="Times New Roman" w:hAnsi="Bookman Old Style" w:cs="Arial"/>
          <w:lang w:eastAsia="pl-PL"/>
        </w:rPr>
        <w:t>Osoba wyznaczona do kontaktów z Zamawiającym:</w:t>
      </w:r>
    </w:p>
    <w:p w14:paraId="101C4267" w14:textId="77777777" w:rsidR="004643B5" w:rsidRPr="00DC461B" w:rsidRDefault="004643B5" w:rsidP="004643B5">
      <w:pPr>
        <w:spacing w:after="0" w:line="240" w:lineRule="auto"/>
        <w:ind w:left="302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…………………………………………………………………………………………………...</w:t>
      </w:r>
    </w:p>
    <w:p w14:paraId="272C31CD" w14:textId="77777777" w:rsidR="004643B5" w:rsidRPr="00DC461B" w:rsidRDefault="004643B5" w:rsidP="004643B5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Numer telefonu: ……………..</w:t>
      </w:r>
    </w:p>
    <w:p w14:paraId="5F64B52B" w14:textId="4D7C305A" w:rsidR="004643B5" w:rsidRPr="00DC461B" w:rsidRDefault="004643B5" w:rsidP="004643B5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  <w:r w:rsidRPr="00DC461B">
        <w:rPr>
          <w:rFonts w:ascii="Bookman Old Style" w:eastAsia="Times New Roman" w:hAnsi="Bookman Old Style" w:cs="Arial"/>
          <w:lang w:eastAsia="pl-PL"/>
        </w:rPr>
        <w:t>e-mail ....................................</w:t>
      </w:r>
    </w:p>
    <w:p w14:paraId="3057D96B" w14:textId="77777777" w:rsidR="009A7A83" w:rsidRPr="00DC461B" w:rsidRDefault="009A7A83" w:rsidP="004643B5">
      <w:pPr>
        <w:spacing w:after="0" w:line="240" w:lineRule="auto"/>
        <w:ind w:left="281" w:right="4671"/>
        <w:rPr>
          <w:rFonts w:ascii="Bookman Old Style" w:eastAsia="Times New Roman" w:hAnsi="Bookman Old Style" w:cs="Arial"/>
          <w:lang w:eastAsia="pl-PL"/>
        </w:rPr>
      </w:pPr>
    </w:p>
    <w:p w14:paraId="35871CA5" w14:textId="64F0D957" w:rsidR="004643B5" w:rsidRDefault="006F2AEB" w:rsidP="004643B5">
      <w:pPr>
        <w:ind w:left="281" w:right="22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noProof/>
          <w:lang w:eastAsia="pl-PL"/>
        </w:rPr>
        <w:drawing>
          <wp:anchor distT="0" distB="0" distL="114300" distR="114300" simplePos="0" relativeHeight="251658240" behindDoc="0" locked="0" layoutInCell="1" allowOverlap="0" wp14:anchorId="0DC86FB6" wp14:editId="0931677C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9" name="Picture 39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3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43B5" w:rsidRPr="00E570A0">
        <w:rPr>
          <w:rFonts w:ascii="Bookman Old Style" w:eastAsia="Times New Roman" w:hAnsi="Bookman Old Style" w:cs="Arial"/>
          <w:lang w:eastAsia="pl-PL"/>
        </w:rPr>
        <w:t xml:space="preserve">W odpowiedzi na ogłoszenie </w:t>
      </w:r>
      <w:r w:rsidR="00306922">
        <w:rPr>
          <w:rFonts w:ascii="Bookman Old Style" w:eastAsia="Times New Roman" w:hAnsi="Bookman Old Style" w:cs="Arial"/>
          <w:lang w:eastAsia="pl-PL"/>
        </w:rPr>
        <w:t xml:space="preserve">o zamówieniu </w:t>
      </w:r>
      <w:r w:rsidR="004643B5">
        <w:rPr>
          <w:rFonts w:ascii="Bookman Old Style" w:eastAsia="Times New Roman" w:hAnsi="Bookman Old Style" w:cs="Arial"/>
          <w:lang w:eastAsia="pl-PL"/>
        </w:rPr>
        <w:t xml:space="preserve">składamy niniejszą ofertę na: </w:t>
      </w:r>
      <w:r w:rsidR="004643B5" w:rsidRPr="004365DE">
        <w:rPr>
          <w:rFonts w:ascii="Bookman Old Style" w:eastAsia="Times New Roman" w:hAnsi="Bookman Old Style" w:cs="Arial"/>
          <w:b/>
          <w:lang w:eastAsia="pl-PL"/>
        </w:rPr>
        <w:t>Dostawę licencji na oprogramowanie dla Polskiej Akademii Nauk w podziale na dwie częśc</w:t>
      </w:r>
      <w:r w:rsidR="00AB50B4">
        <w:rPr>
          <w:rFonts w:ascii="Bookman Old Style" w:eastAsia="Times New Roman" w:hAnsi="Bookman Old Style" w:cs="Arial"/>
          <w:b/>
          <w:lang w:eastAsia="pl-PL"/>
        </w:rPr>
        <w:t>i, znak sprawy nr ZZP.261.</w:t>
      </w:r>
      <w:r w:rsidR="00D63E7F">
        <w:rPr>
          <w:rFonts w:ascii="Bookman Old Style" w:eastAsia="Times New Roman" w:hAnsi="Bookman Old Style" w:cs="Arial"/>
          <w:b/>
          <w:lang w:eastAsia="pl-PL"/>
        </w:rPr>
        <w:t>2</w:t>
      </w:r>
      <w:r w:rsidR="00AB50B4">
        <w:rPr>
          <w:rFonts w:ascii="Bookman Old Style" w:eastAsia="Times New Roman" w:hAnsi="Bookman Old Style" w:cs="Arial"/>
          <w:b/>
          <w:lang w:eastAsia="pl-PL"/>
        </w:rPr>
        <w:t>.20</w:t>
      </w:r>
      <w:r w:rsidR="001A0A75">
        <w:rPr>
          <w:rFonts w:ascii="Bookman Old Style" w:eastAsia="Times New Roman" w:hAnsi="Bookman Old Style" w:cs="Arial"/>
          <w:b/>
          <w:lang w:eastAsia="pl-PL"/>
        </w:rPr>
        <w:t>2</w:t>
      </w:r>
      <w:r w:rsidR="00D63E7F">
        <w:rPr>
          <w:rFonts w:ascii="Bookman Old Style" w:eastAsia="Times New Roman" w:hAnsi="Bookman Old Style" w:cs="Arial"/>
          <w:b/>
          <w:lang w:eastAsia="pl-PL"/>
        </w:rPr>
        <w:t>1</w:t>
      </w:r>
      <w:r w:rsidR="004643B5" w:rsidRPr="00E570A0">
        <w:rPr>
          <w:rFonts w:ascii="Bookman Old Style" w:eastAsia="Times New Roman" w:hAnsi="Bookman Old Style" w:cs="Arial"/>
          <w:lang w:eastAsia="pl-PL"/>
        </w:rPr>
        <w:t>, oferując wykonanie przedmiotu zamówienia</w:t>
      </w:r>
      <w:r w:rsidR="004643B5">
        <w:rPr>
          <w:rFonts w:ascii="Bookman Old Style" w:eastAsia="Times New Roman" w:hAnsi="Bookman Old Style" w:cs="Arial"/>
          <w:lang w:eastAsia="pl-PL"/>
        </w:rPr>
        <w:t xml:space="preserve"> na </w:t>
      </w:r>
      <w:r w:rsidR="004643B5" w:rsidRPr="004643B5">
        <w:rPr>
          <w:rFonts w:ascii="Bookman Old Style" w:eastAsia="Times New Roman" w:hAnsi="Bookman Old Style" w:cs="Arial"/>
          <w:b/>
          <w:lang w:eastAsia="pl-PL"/>
        </w:rPr>
        <w:t xml:space="preserve">część </w:t>
      </w:r>
      <w:r w:rsidR="004643B5">
        <w:rPr>
          <w:rFonts w:ascii="Bookman Old Style" w:eastAsia="Times New Roman" w:hAnsi="Bookman Old Style" w:cs="Arial"/>
          <w:b/>
          <w:lang w:eastAsia="pl-PL"/>
        </w:rPr>
        <w:t>2</w:t>
      </w:r>
      <w:r w:rsidR="004643B5">
        <w:rPr>
          <w:rFonts w:ascii="Bookman Old Style" w:eastAsia="Times New Roman" w:hAnsi="Bookman Old Style" w:cs="Arial"/>
          <w:lang w:eastAsia="pl-PL"/>
        </w:rPr>
        <w:t xml:space="preserve"> zamówienia </w:t>
      </w:r>
      <w:r w:rsidR="00011EEC">
        <w:rPr>
          <w:rFonts w:ascii="Bookman Old Style" w:eastAsia="Times New Roman" w:hAnsi="Bookman Old Style" w:cs="Arial"/>
          <w:lang w:eastAsia="pl-PL"/>
        </w:rPr>
        <w:t>zgodnie ze Szczegółowym Opisem Przedmiotu Zamówienia zawartym w załączniku nr 3</w:t>
      </w:r>
      <w:r w:rsidR="009350D6">
        <w:rPr>
          <w:rFonts w:ascii="Bookman Old Style" w:eastAsia="Times New Roman" w:hAnsi="Bookman Old Style" w:cs="Arial"/>
          <w:lang w:eastAsia="pl-PL"/>
        </w:rPr>
        <w:t>b</w:t>
      </w:r>
      <w:r w:rsidR="00011EEC">
        <w:rPr>
          <w:rFonts w:ascii="Bookman Old Style" w:eastAsia="Times New Roman" w:hAnsi="Bookman Old Style" w:cs="Arial"/>
          <w:lang w:eastAsia="pl-PL"/>
        </w:rPr>
        <w:t xml:space="preserve"> do SWZ </w:t>
      </w:r>
      <w:r w:rsidR="004643B5" w:rsidRPr="00E570A0">
        <w:rPr>
          <w:rFonts w:ascii="Bookman Old Style" w:eastAsia="Times New Roman" w:hAnsi="Bookman Old Style" w:cs="Arial"/>
          <w:lang w:eastAsia="pl-PL"/>
        </w:rPr>
        <w:t>za łączną cenę ofertową:</w:t>
      </w:r>
    </w:p>
    <w:p w14:paraId="1B62C09B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 xml:space="preserve">CENA OFERTY BRUTTO………………………………………………………zł </w:t>
      </w:r>
    </w:p>
    <w:p w14:paraId="3683CBE8" w14:textId="77777777" w:rsidR="004643B5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……………………………………………………………………..……............................zł)</w:t>
      </w:r>
      <w:r>
        <w:rPr>
          <w:rFonts w:ascii="Bookman Old Style" w:eastAsia="Times New Roman" w:hAnsi="Bookman Old Style"/>
          <w:spacing w:val="-9"/>
          <w:lang w:bidi="en-US"/>
        </w:rPr>
        <w:t>,</w:t>
      </w:r>
    </w:p>
    <w:p w14:paraId="793255B3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lang w:bidi="en-US"/>
        </w:rPr>
      </w:pPr>
    </w:p>
    <w:p w14:paraId="1B0EACBD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rPr>
          <w:rFonts w:ascii="Bookman Old Style" w:eastAsia="Times New Roman" w:hAnsi="Bookman Old Style"/>
          <w:spacing w:val="-9"/>
          <w:u w:val="single"/>
          <w:lang w:bidi="en-US"/>
        </w:rPr>
      </w:pPr>
      <w:r w:rsidRPr="005A33C9">
        <w:rPr>
          <w:rFonts w:ascii="Bookman Old Style" w:eastAsia="Times New Roman" w:hAnsi="Bookman Old Style"/>
          <w:spacing w:val="-9"/>
          <w:lang w:bidi="en-US"/>
        </w:rPr>
        <w:t xml:space="preserve">w tym </w:t>
      </w:r>
      <w:r>
        <w:rPr>
          <w:rFonts w:ascii="Bookman Old Style" w:eastAsia="Times New Roman" w:hAnsi="Bookman Old Style"/>
          <w:spacing w:val="-9"/>
          <w:lang w:bidi="en-US"/>
        </w:rPr>
        <w:t>wartość</w:t>
      </w:r>
      <w:r w:rsidRPr="005A33C9">
        <w:rPr>
          <w:rFonts w:ascii="Bookman Old Style" w:eastAsia="Times New Roman" w:hAnsi="Bookman Old Style"/>
          <w:spacing w:val="-9"/>
          <w:lang w:bidi="en-US"/>
        </w:rPr>
        <w:t xml:space="preserve"> podatku VAT</w:t>
      </w:r>
      <w:r w:rsidR="008641B9" w:rsidRPr="008641B9">
        <w:rPr>
          <w:rFonts w:ascii="Bookman Old Style" w:eastAsia="Times New Roman" w:hAnsi="Bookman Old Style" w:cs="Arial"/>
          <w:lang w:eastAsia="pl-PL"/>
        </w:rPr>
        <w:t xml:space="preserve"> </w:t>
      </w:r>
      <w:r w:rsidR="008641B9">
        <w:rPr>
          <w:rFonts w:ascii="Bookman Old Style" w:eastAsia="Times New Roman" w:hAnsi="Bookman Old Style" w:cs="Arial"/>
          <w:lang w:eastAsia="pl-PL"/>
        </w:rPr>
        <w:t>o stawce ….%</w:t>
      </w:r>
      <w:r w:rsidR="008641B9" w:rsidRPr="00E570A0">
        <w:rPr>
          <w:rFonts w:ascii="Bookman Old Style" w:eastAsia="Times New Roman" w:hAnsi="Bookman Old Style" w:cs="Arial"/>
          <w:lang w:eastAsia="pl-PL"/>
        </w:rPr>
        <w:t>:</w:t>
      </w:r>
      <w:r w:rsidRPr="005A33C9">
        <w:rPr>
          <w:rFonts w:ascii="Bookman Old Style" w:eastAsia="Times New Roman" w:hAnsi="Bookman Old Style"/>
          <w:spacing w:val="-9"/>
          <w:lang w:bidi="en-US"/>
        </w:rPr>
        <w:t xml:space="preserve"> …………..</w:t>
      </w:r>
      <w:r w:rsidRPr="00572478">
        <w:rPr>
          <w:rFonts w:ascii="Bookman Old Style" w:eastAsia="Times New Roman" w:hAnsi="Bookman Old Style"/>
          <w:spacing w:val="-9"/>
          <w:lang w:bidi="en-US"/>
        </w:rPr>
        <w:t>(słownie ………...........................zł)</w:t>
      </w:r>
    </w:p>
    <w:p w14:paraId="1D059A1E" w14:textId="77777777" w:rsidR="004643B5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</w:p>
    <w:p w14:paraId="7AF62100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spacing w:val="-9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 xml:space="preserve">CENA OFERTY NETTO………………………………………………………zł </w:t>
      </w:r>
    </w:p>
    <w:p w14:paraId="4F5CEE5E" w14:textId="77777777" w:rsidR="004643B5" w:rsidRPr="00572478" w:rsidRDefault="004643B5" w:rsidP="00AB50B4">
      <w:pPr>
        <w:shd w:val="clear" w:color="auto" w:fill="FFFFFF"/>
        <w:spacing w:after="0" w:line="240" w:lineRule="auto"/>
        <w:ind w:left="284"/>
        <w:jc w:val="both"/>
        <w:rPr>
          <w:rFonts w:ascii="Bookman Old Style" w:eastAsia="Times New Roman" w:hAnsi="Bookman Old Style"/>
          <w:lang w:bidi="en-US"/>
        </w:rPr>
      </w:pPr>
      <w:r w:rsidRPr="00572478">
        <w:rPr>
          <w:rFonts w:ascii="Bookman Old Style" w:eastAsia="Times New Roman" w:hAnsi="Bookman Old Style"/>
          <w:spacing w:val="-9"/>
          <w:lang w:bidi="en-US"/>
        </w:rPr>
        <w:t>(słownie ……………………………………………………………………..……............................zł)</w:t>
      </w:r>
      <w:r>
        <w:rPr>
          <w:rFonts w:ascii="Bookman Old Style" w:eastAsia="Times New Roman" w:hAnsi="Bookman Old Style"/>
          <w:spacing w:val="-9"/>
          <w:lang w:bidi="en-US"/>
        </w:rPr>
        <w:t>,</w:t>
      </w:r>
    </w:p>
    <w:p w14:paraId="701FB838" w14:textId="0EC7F4ED" w:rsidR="004643B5" w:rsidRDefault="004643B5" w:rsidP="00157E4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2FFA27D1" w14:textId="77777777" w:rsidR="00755C66" w:rsidRPr="00572478" w:rsidRDefault="00755C66" w:rsidP="00157E4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eastAsia="pl-PL"/>
        </w:rPr>
      </w:pPr>
    </w:p>
    <w:p w14:paraId="2E92BE84" w14:textId="77777777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>, że zapoznaliśmy się ze Specyfikacją Warunków Zamówienia (SWZ) i uznajemy się za związanych określonymi w niej postanowieniami i zasadami postępowania oraz wyjaśnieniami do SWZ i zmianami SWZ.</w:t>
      </w:r>
    </w:p>
    <w:p w14:paraId="4EA391EA" w14:textId="77777777" w:rsidR="000868ED" w:rsidRPr="00E570A0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 w:rsidRPr="001A44F4">
        <w:rPr>
          <w:rFonts w:ascii="Bookman Old Style" w:eastAsia="Times New Roman" w:hAnsi="Bookman Old Style" w:cs="Arial"/>
          <w:b/>
          <w:lang w:eastAsia="pl-PL"/>
        </w:rPr>
        <w:t>ZOBOWIĄZUJEMY SIĘ</w:t>
      </w:r>
      <w:r w:rsidRPr="00E570A0">
        <w:rPr>
          <w:rFonts w:ascii="Bookman Old Style" w:eastAsia="Times New Roman" w:hAnsi="Bookman Old Style" w:cs="Arial"/>
          <w:lang w:eastAsia="pl-PL"/>
        </w:rPr>
        <w:t xml:space="preserve"> do wykonania zamówienia w terminie wskazanym w </w:t>
      </w:r>
      <w:r w:rsidRPr="00596E8E">
        <w:rPr>
          <w:rFonts w:ascii="Bookman Old Style" w:hAnsi="Bookman Old Style"/>
        </w:rPr>
        <w:t>S</w:t>
      </w:r>
      <w:r>
        <w:rPr>
          <w:rFonts w:ascii="Bookman Old Style" w:hAnsi="Bookman Old Style"/>
        </w:rPr>
        <w:t>WZ</w:t>
      </w:r>
      <w:r w:rsidRPr="00596E8E">
        <w:rPr>
          <w:rFonts w:ascii="Bookman Old Style" w:hAnsi="Bookman Old Style"/>
        </w:rPr>
        <w:t>.</w:t>
      </w:r>
    </w:p>
    <w:p w14:paraId="74218E2E" w14:textId="77777777" w:rsidR="000868ED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lang w:eastAsia="pl-PL"/>
        </w:rPr>
        <w:t>Stosownie do</w:t>
      </w:r>
      <w:r w:rsidRPr="00E570A0">
        <w:rPr>
          <w:rFonts w:ascii="Bookman Old Style" w:eastAsia="Times New Roman" w:hAnsi="Bookman Old Style" w:cs="Arial"/>
          <w:lang w:eastAsia="pl-PL"/>
        </w:rPr>
        <w:t xml:space="preserve"> art. </w:t>
      </w:r>
      <w:r>
        <w:rPr>
          <w:rFonts w:ascii="Bookman Old Style" w:eastAsia="Times New Roman" w:hAnsi="Bookman Old Style" w:cs="Arial"/>
          <w:lang w:eastAsia="pl-PL"/>
        </w:rPr>
        <w:t>225</w:t>
      </w:r>
      <w:r w:rsidRPr="00E570A0">
        <w:rPr>
          <w:rFonts w:ascii="Bookman Old Style" w:eastAsia="Times New Roman" w:hAnsi="Bookman Old Style" w:cs="Arial"/>
          <w:lang w:eastAsia="pl-PL"/>
        </w:rPr>
        <w:t xml:space="preserve"> ustawy </w:t>
      </w:r>
      <w:proofErr w:type="spellStart"/>
      <w:r>
        <w:rPr>
          <w:rFonts w:ascii="Bookman Old Style" w:eastAsia="Times New Roman" w:hAnsi="Bookman Old Style" w:cs="Arial"/>
          <w:lang w:eastAsia="pl-PL"/>
        </w:rPr>
        <w:t>Pzp</w:t>
      </w:r>
      <w:proofErr w:type="spellEnd"/>
      <w:r>
        <w:rPr>
          <w:rFonts w:ascii="Bookman Old Style" w:eastAsia="Times New Roman" w:hAnsi="Bookman Old Style" w:cs="Arial"/>
          <w:lang w:eastAsia="pl-PL"/>
        </w:rPr>
        <w:t xml:space="preserve"> </w:t>
      </w:r>
      <w:r w:rsidRPr="00E570A0">
        <w:rPr>
          <w:rFonts w:ascii="Bookman Old Style" w:eastAsia="Times New Roman" w:hAnsi="Bookman Old Style" w:cs="Arial"/>
          <w:lang w:eastAsia="pl-PL"/>
        </w:rPr>
        <w:t xml:space="preserve">oświadczam(y), że wybór naszej oferty </w:t>
      </w:r>
      <w:r w:rsidRPr="003C6A3F">
        <w:rPr>
          <w:rFonts w:ascii="Bookman Old Style" w:eastAsia="Times New Roman" w:hAnsi="Bookman Old Style" w:cs="Arial"/>
          <w:b/>
          <w:bCs/>
          <w:lang w:eastAsia="pl-PL"/>
        </w:rPr>
        <w:t>będzie/ nie będzie</w:t>
      </w:r>
      <w:r w:rsidRPr="000A1339">
        <w:rPr>
          <w:rFonts w:ascii="Bookman Old Style" w:eastAsia="Times New Roman" w:hAnsi="Bookman Old Style"/>
          <w:vertAlign w:val="superscript"/>
          <w:lang w:eastAsia="pl-PL"/>
        </w:rPr>
        <w:footnoteReference w:id="10"/>
      </w:r>
      <w:r w:rsidRPr="00E570A0">
        <w:rPr>
          <w:rFonts w:ascii="Bookman Old Style" w:eastAsia="Times New Roman" w:hAnsi="Bookman Old Style" w:cs="Arial"/>
          <w:lang w:eastAsia="pl-PL"/>
        </w:rPr>
        <w:t xml:space="preserve"> prowadził do powstania u Zamawiającego obowiązku podatkowego zgodnie z przepisami o podatku od towarów i usług.</w:t>
      </w:r>
    </w:p>
    <w:p w14:paraId="46586230" w14:textId="77777777" w:rsidR="000868ED" w:rsidRDefault="000868ED" w:rsidP="00D012B4">
      <w:pPr>
        <w:pStyle w:val="Akapitzlist"/>
        <w:shd w:val="clear" w:color="auto" w:fill="FFFFFF"/>
        <w:ind w:left="567"/>
      </w:pPr>
      <w:r w:rsidRPr="003C6A3F">
        <w:rPr>
          <w:rFonts w:ascii="Bookman Old Style" w:eastAsia="Times New Roman" w:hAnsi="Bookman Old Style" w:cs="Arial"/>
          <w:color w:val="auto"/>
          <w:lang w:eastAsia="pl-PL"/>
        </w:rPr>
        <w:t>Z uwagi, iż wybór naszej oferty będzie prowadził do powstania obowiązku podatkowego u Zamawiającego wskazuję(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emy</w:t>
      </w:r>
      <w:proofErr w:type="spellEnd"/>
      <w:r w:rsidRPr="003C6A3F">
        <w:rPr>
          <w:rFonts w:ascii="Bookman Old Style" w:eastAsia="Times New Roman" w:hAnsi="Bookman Old Style" w:cs="Arial"/>
          <w:color w:val="auto"/>
          <w:lang w:eastAsia="pl-PL"/>
        </w:rPr>
        <w:t xml:space="preserve">) informacje, o których mowa w art. 225 ust. 2 ustawy </w:t>
      </w:r>
      <w:proofErr w:type="spellStart"/>
      <w:r w:rsidRPr="003C6A3F">
        <w:rPr>
          <w:rFonts w:ascii="Bookman Old Style" w:eastAsia="Times New Roman" w:hAnsi="Bookman Old Style" w:cs="Arial"/>
          <w:color w:val="auto"/>
          <w:lang w:eastAsia="pl-PL"/>
        </w:rPr>
        <w:t>Pzp</w:t>
      </w:r>
      <w:proofErr w:type="spellEnd"/>
      <w:r w:rsidRPr="00C042BD">
        <w:t>:</w:t>
      </w:r>
    </w:p>
    <w:p w14:paraId="47BB9F6F" w14:textId="77777777" w:rsidR="000868ED" w:rsidRPr="00E570A0" w:rsidRDefault="000868ED" w:rsidP="000868ED">
      <w:pPr>
        <w:spacing w:after="0" w:line="259" w:lineRule="auto"/>
        <w:ind w:right="4"/>
        <w:jc w:val="both"/>
        <w:rPr>
          <w:rFonts w:ascii="Bookman Old Style" w:eastAsia="Times New Roman" w:hAnsi="Bookman Old Style" w:cs="Arial"/>
          <w:lang w:eastAsia="pl-PL"/>
        </w:rPr>
      </w:pP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0868ED" w:rsidRPr="00230D67" w14:paraId="618DB908" w14:textId="77777777" w:rsidTr="00D012B4">
        <w:trPr>
          <w:trHeight w:hRule="exact" w:val="2033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E0308E" w14:textId="77777777" w:rsidR="000868ED" w:rsidRPr="00D012B4" w:rsidRDefault="000868ED" w:rsidP="00F63216">
            <w:pPr>
              <w:shd w:val="clear" w:color="auto" w:fill="FFFFFF"/>
              <w:spacing w:line="240" w:lineRule="auto"/>
              <w:rPr>
                <w:rFonts w:ascii="Bookman Old Style" w:hAnsi="Bookman Old Style"/>
                <w:bCs/>
                <w:sz w:val="20"/>
                <w:szCs w:val="20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</w:rPr>
              <w:lastRenderedPageBreak/>
              <w:t>Nazwa (rodzaj) towaru lub usługi, których dostawa lub świadczenie będzie prowadzić do powstania obowiązku podatkowego u Zamawiającego</w:t>
            </w:r>
            <w:r w:rsidRPr="00D012B4">
              <w:rPr>
                <w:rStyle w:val="Odwoanieprzypisudolnego"/>
                <w:rFonts w:ascii="Bookman Old Style" w:hAnsi="Bookman Old Style"/>
                <w:bCs/>
                <w:sz w:val="20"/>
                <w:szCs w:val="20"/>
              </w:rPr>
              <w:footnoteReference w:id="11"/>
            </w:r>
          </w:p>
          <w:p w14:paraId="4AB37926" w14:textId="77777777" w:rsidR="000868ED" w:rsidRPr="00D012B4" w:rsidRDefault="000868ED" w:rsidP="00F63216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23B7E2B" w14:textId="77777777" w:rsidR="000868ED" w:rsidRPr="00D012B4" w:rsidRDefault="000868ED" w:rsidP="00F63216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</w:rPr>
              <w:t>Wartość towaru lub usługi objętego obowiązkiem podatkowym Zamawiającego bez podatku od towarów i usług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642FE2" w14:textId="77777777" w:rsidR="000868ED" w:rsidRPr="00D012B4" w:rsidRDefault="000868ED" w:rsidP="00F63216">
            <w:pPr>
              <w:spacing w:after="0"/>
              <w:ind w:left="5" w:hanging="5"/>
              <w:rPr>
                <w:rFonts w:ascii="Bookman Old Style" w:eastAsia="Times New Roman" w:hAnsi="Bookman Old Style" w:cs="Arial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 w:cs="Calibri"/>
                <w:bCs/>
                <w:sz w:val="20"/>
                <w:szCs w:val="20"/>
              </w:rPr>
              <w:t>Stawka podatku od towarów i usług, która zgodnie z wiedzą wykonawcy, będzie miała zastosowanie.</w:t>
            </w:r>
          </w:p>
        </w:tc>
      </w:tr>
      <w:tr w:rsidR="000868ED" w:rsidRPr="00230D67" w14:paraId="08B84298" w14:textId="77777777" w:rsidTr="00F63216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005022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480EF53A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00E299DA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1034E344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  <w:p w14:paraId="57FF5B7B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5505D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C8FDAB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  <w:tr w:rsidR="000868ED" w:rsidRPr="00230D67" w14:paraId="2902A421" w14:textId="77777777" w:rsidTr="00F63216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DF80E9" w14:textId="77777777" w:rsidR="000868ED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612D41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1202D0" w14:textId="77777777" w:rsidR="000868ED" w:rsidRPr="00230D67" w:rsidRDefault="000868ED" w:rsidP="00F63216">
            <w:pPr>
              <w:rPr>
                <w:rFonts w:ascii="Bookman Old Style" w:eastAsia="Times New Roman" w:hAnsi="Bookman Old Style" w:cs="Arial"/>
                <w:lang w:eastAsia="pl-PL"/>
              </w:rPr>
            </w:pPr>
          </w:p>
        </w:tc>
      </w:tr>
    </w:tbl>
    <w:p w14:paraId="655F532A" w14:textId="77777777" w:rsidR="000868ED" w:rsidRDefault="000868ED" w:rsidP="000868E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15064F8C" w14:textId="7B944388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akceptuję(</w:t>
      </w:r>
      <w:proofErr w:type="spellStart"/>
      <w:r w:rsidRPr="00D012B4">
        <w:rPr>
          <w:rFonts w:ascii="Bookman Old Style" w:hAnsi="Bookman Old Style"/>
          <w:lang w:eastAsia="pl-PL"/>
        </w:rPr>
        <w:t>emy</w:t>
      </w:r>
      <w:proofErr w:type="spellEnd"/>
      <w:r w:rsidRPr="00D012B4">
        <w:rPr>
          <w:rFonts w:ascii="Bookman Old Style" w:hAnsi="Bookman Old Style"/>
          <w:lang w:eastAsia="pl-PL"/>
        </w:rPr>
        <w:t>) termin związania ofertą wymagany w SWZ</w:t>
      </w:r>
      <w:r w:rsidR="007D645B">
        <w:rPr>
          <w:rFonts w:ascii="Bookman Old Style" w:hAnsi="Bookman Old Style"/>
          <w:lang w:eastAsia="pl-PL"/>
        </w:rPr>
        <w:t xml:space="preserve"> oraz termin wykonania zamówienia wskazany w SWZ</w:t>
      </w:r>
      <w:r w:rsidRPr="00D012B4">
        <w:rPr>
          <w:rFonts w:ascii="Bookman Old Style" w:hAnsi="Bookman Old Style"/>
          <w:lang w:eastAsia="pl-PL"/>
        </w:rPr>
        <w:t>.</w:t>
      </w:r>
    </w:p>
    <w:p w14:paraId="2E2666CE" w14:textId="7D1F8CAF" w:rsidR="000868ED" w:rsidRPr="00D012B4" w:rsidRDefault="00D012B4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="000868ED" w:rsidRPr="00D012B4">
        <w:rPr>
          <w:rFonts w:ascii="Bookman Old Style" w:hAnsi="Bookman Old Style"/>
          <w:lang w:eastAsia="pl-PL"/>
        </w:rPr>
        <w:t>akceptuję(</w:t>
      </w:r>
      <w:proofErr w:type="spellStart"/>
      <w:r w:rsidR="000868ED" w:rsidRPr="00D012B4">
        <w:rPr>
          <w:rFonts w:ascii="Bookman Old Style" w:hAnsi="Bookman Old Style"/>
          <w:lang w:eastAsia="pl-PL"/>
        </w:rPr>
        <w:t>emy</w:t>
      </w:r>
      <w:proofErr w:type="spellEnd"/>
      <w:r w:rsidR="000868ED" w:rsidRPr="00D012B4">
        <w:rPr>
          <w:rFonts w:ascii="Bookman Old Style" w:hAnsi="Bookman Old Style"/>
          <w:lang w:eastAsia="pl-PL"/>
        </w:rPr>
        <w:t>) bez zastrzeżeń wzór umowy przedstawiony w </w:t>
      </w:r>
      <w:r w:rsidR="000868ED" w:rsidRPr="00D012B4">
        <w:rPr>
          <w:rFonts w:ascii="Bookman Old Style" w:hAnsi="Bookman Old Style"/>
          <w:b/>
          <w:lang w:eastAsia="pl-PL"/>
        </w:rPr>
        <w:t xml:space="preserve"> Załączniku nr </w:t>
      </w:r>
      <w:r w:rsidR="006549A8">
        <w:rPr>
          <w:rFonts w:ascii="Bookman Old Style" w:hAnsi="Bookman Old Style"/>
          <w:b/>
          <w:lang w:eastAsia="pl-PL"/>
        </w:rPr>
        <w:t>4</w:t>
      </w:r>
      <w:r w:rsidR="000868ED" w:rsidRPr="00D012B4">
        <w:rPr>
          <w:rFonts w:ascii="Bookman Old Style" w:hAnsi="Bookman Old Style"/>
          <w:b/>
          <w:lang w:eastAsia="pl-PL"/>
        </w:rPr>
        <w:t>b – część 2 zamówienia</w:t>
      </w:r>
      <w:r w:rsidR="000868ED" w:rsidRPr="00D012B4">
        <w:rPr>
          <w:rFonts w:ascii="Bookman Old Style" w:hAnsi="Bookman Old Style"/>
          <w:lang w:eastAsia="pl-PL"/>
        </w:rPr>
        <w:t xml:space="preserve"> do SWZ.</w:t>
      </w:r>
    </w:p>
    <w:p w14:paraId="1242C87A" w14:textId="55A749C4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 xml:space="preserve">w przypadku </w:t>
      </w:r>
      <w:r w:rsidR="007D3C7B">
        <w:rPr>
          <w:rFonts w:ascii="Bookman Old Style" w:hAnsi="Bookman Old Style"/>
          <w:lang w:eastAsia="pl-PL"/>
        </w:rPr>
        <w:t>wybrania</w:t>
      </w:r>
      <w:r w:rsidRPr="00D012B4">
        <w:rPr>
          <w:rFonts w:ascii="Bookman Old Style" w:hAnsi="Bookman Old Style"/>
          <w:lang w:eastAsia="pl-PL"/>
        </w:rPr>
        <w:t xml:space="preserve"> mojej (naszej) oferty, umowę o treści określonej w </w:t>
      </w:r>
      <w:r w:rsidRPr="00D012B4">
        <w:rPr>
          <w:rFonts w:ascii="Bookman Old Style" w:hAnsi="Bookman Old Style"/>
          <w:b/>
          <w:lang w:eastAsia="pl-PL"/>
        </w:rPr>
        <w:t xml:space="preserve"> Załączniku nr </w:t>
      </w:r>
      <w:r w:rsidR="008F62EC">
        <w:rPr>
          <w:rFonts w:ascii="Bookman Old Style" w:hAnsi="Bookman Old Style"/>
          <w:b/>
          <w:lang w:eastAsia="pl-PL"/>
        </w:rPr>
        <w:t>4</w:t>
      </w:r>
      <w:r w:rsidRPr="00D012B4">
        <w:rPr>
          <w:rFonts w:ascii="Bookman Old Style" w:hAnsi="Bookman Old Style"/>
          <w:b/>
          <w:lang w:eastAsia="pl-PL"/>
        </w:rPr>
        <w:t>b – część 2 zamówienia</w:t>
      </w:r>
      <w:r w:rsidRPr="00D012B4">
        <w:rPr>
          <w:rStyle w:val="Odwoanieprzypisudolnego"/>
          <w:rFonts w:ascii="Bookman Old Style" w:hAnsi="Bookman Old Style"/>
          <w:b/>
          <w:lang w:eastAsia="pl-PL"/>
        </w:rPr>
        <w:footnoteReference w:id="12"/>
      </w:r>
      <w:r w:rsidRPr="00D012B4">
        <w:rPr>
          <w:rFonts w:ascii="Bookman Old Style" w:hAnsi="Bookman Old Style"/>
          <w:lang w:eastAsia="pl-PL"/>
        </w:rPr>
        <w:t xml:space="preserve"> do SWZ zobowiązuję(</w:t>
      </w:r>
      <w:proofErr w:type="spellStart"/>
      <w:r w:rsidRPr="00D012B4">
        <w:rPr>
          <w:rFonts w:ascii="Bookman Old Style" w:hAnsi="Bookman Old Style"/>
          <w:lang w:eastAsia="pl-PL"/>
        </w:rPr>
        <w:t>emy</w:t>
      </w:r>
      <w:proofErr w:type="spellEnd"/>
      <w:r w:rsidRPr="00D012B4">
        <w:rPr>
          <w:rFonts w:ascii="Bookman Old Style" w:hAnsi="Bookman Old Style"/>
          <w:lang w:eastAsia="pl-PL"/>
        </w:rPr>
        <w:t>) się zawrzeć w miejscu i terminie wskazan</w:t>
      </w:r>
      <w:r w:rsidR="0042695E">
        <w:rPr>
          <w:rFonts w:ascii="Bookman Old Style" w:hAnsi="Bookman Old Style"/>
          <w:lang w:eastAsia="pl-PL"/>
        </w:rPr>
        <w:t>ym</w:t>
      </w:r>
      <w:r w:rsidRPr="00D012B4">
        <w:rPr>
          <w:rFonts w:ascii="Bookman Old Style" w:hAnsi="Bookman Old Style"/>
          <w:lang w:eastAsia="pl-PL"/>
        </w:rPr>
        <w:t xml:space="preserve"> przez Zamawiającego.</w:t>
      </w:r>
    </w:p>
    <w:p w14:paraId="2711A96B" w14:textId="77777777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składam(y) niniejszą ofertę we własnym imieniu / jako Wykonawca w ofercie wspólnej</w:t>
      </w:r>
      <w:r w:rsidRPr="00D012B4">
        <w:rPr>
          <w:rFonts w:ascii="Bookman Old Style" w:hAnsi="Bookman Old Style"/>
          <w:vertAlign w:val="superscript"/>
          <w:lang w:eastAsia="pl-PL"/>
        </w:rPr>
        <w:footnoteReference w:id="13"/>
      </w:r>
      <w:r w:rsidRPr="00D012B4">
        <w:rPr>
          <w:rFonts w:ascii="Bookman Old Style" w:hAnsi="Bookman Old Style"/>
          <w:lang w:eastAsia="pl-PL"/>
        </w:rPr>
        <w:t>,</w:t>
      </w:r>
    </w:p>
    <w:p w14:paraId="6B9D3114" w14:textId="77777777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nie uczestniczę(</w:t>
      </w:r>
      <w:proofErr w:type="spellStart"/>
      <w:r w:rsidRPr="00D012B4">
        <w:rPr>
          <w:rFonts w:ascii="Bookman Old Style" w:hAnsi="Bookman Old Style"/>
          <w:lang w:eastAsia="pl-PL"/>
        </w:rPr>
        <w:t>ymy</w:t>
      </w:r>
      <w:proofErr w:type="spellEnd"/>
      <w:r w:rsidRPr="00D012B4">
        <w:rPr>
          <w:rFonts w:ascii="Bookman Old Style" w:hAnsi="Bookman Old Style"/>
          <w:lang w:eastAsia="pl-PL"/>
        </w:rPr>
        <w:t>) jako Wykonawca w jakiejkolwiek innej ofercie dotyczącej niniejszego zamówienia.</w:t>
      </w:r>
    </w:p>
    <w:p w14:paraId="0870C9D9" w14:textId="0BA759D5" w:rsidR="000868ED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D012B4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 xml:space="preserve">na podstawie art. 18 ust. 3 ustawy </w:t>
      </w:r>
      <w:proofErr w:type="spellStart"/>
      <w:r w:rsidRPr="00D012B4">
        <w:rPr>
          <w:rFonts w:ascii="Bookman Old Style" w:hAnsi="Bookman Old Style"/>
          <w:lang w:eastAsia="pl-PL"/>
        </w:rPr>
        <w:t>Pzp</w:t>
      </w:r>
      <w:proofErr w:type="spellEnd"/>
      <w:r w:rsidRPr="00D012B4">
        <w:rPr>
          <w:rFonts w:ascii="Bookman Old Style" w:hAnsi="Bookman Old Style"/>
          <w:lang w:eastAsia="pl-PL"/>
        </w:rPr>
        <w:t xml:space="preserve"> wskazane poniżej informacje zawarte w ofercie stanowią tajemnice przedsiębiorstwa w rozumieniu przepisów o zwalczaniu nieuczciwej konkurencji i w związku z niniejszym nie mogą być one udostępniane. </w:t>
      </w:r>
      <w:r w:rsidRPr="00D012B4">
        <w:rPr>
          <w:rFonts w:ascii="Bookman Old Style" w:hAnsi="Bookman Old Style"/>
          <w:u w:val="single"/>
          <w:lang w:eastAsia="pl-PL"/>
        </w:rPr>
        <w:t xml:space="preserve">Jednocześnie wraz z ofertą składam uzasadnienie, o którym mowa w Rozdziale </w:t>
      </w:r>
      <w:r w:rsidR="007D3C7B">
        <w:rPr>
          <w:rFonts w:ascii="Bookman Old Style" w:hAnsi="Bookman Old Style"/>
          <w:u w:val="single"/>
          <w:lang w:eastAsia="pl-PL"/>
        </w:rPr>
        <w:t xml:space="preserve">XV </w:t>
      </w:r>
      <w:r w:rsidR="00D012B4">
        <w:rPr>
          <w:rFonts w:ascii="Bookman Old Style" w:hAnsi="Bookman Old Style"/>
          <w:u w:val="single"/>
          <w:lang w:eastAsia="pl-PL"/>
        </w:rPr>
        <w:t>ust.</w:t>
      </w:r>
      <w:r w:rsidR="007D3C7B">
        <w:rPr>
          <w:rFonts w:ascii="Bookman Old Style" w:hAnsi="Bookman Old Style"/>
          <w:u w:val="single"/>
          <w:lang w:eastAsia="pl-PL"/>
        </w:rPr>
        <w:t xml:space="preserve"> 1 pkt 3)</w:t>
      </w:r>
      <w:r w:rsidRPr="00D012B4">
        <w:rPr>
          <w:rFonts w:ascii="Bookman Old Style" w:hAnsi="Bookman Old Style"/>
          <w:u w:val="single"/>
          <w:lang w:eastAsia="pl-PL"/>
        </w:rPr>
        <w:t xml:space="preserve"> SWZ</w:t>
      </w:r>
      <w:r w:rsidRPr="00D012B4">
        <w:rPr>
          <w:rFonts w:ascii="Bookman Old Style" w:hAnsi="Bookman Old Style"/>
          <w:lang w:eastAsia="pl-PL"/>
        </w:rPr>
        <w:t xml:space="preserve"> </w:t>
      </w:r>
      <w:r w:rsidRPr="00D012B4">
        <w:rPr>
          <w:rFonts w:ascii="Bookman Old Style" w:hAnsi="Bookman Old Style"/>
          <w:vertAlign w:val="superscript"/>
          <w:lang w:eastAsia="pl-PL"/>
        </w:rPr>
        <w:footnoteReference w:id="14"/>
      </w:r>
      <w:r w:rsidRPr="00D012B4">
        <w:rPr>
          <w:rFonts w:ascii="Bookman Old Style" w:hAnsi="Bookman Old Style"/>
          <w:lang w:eastAsia="pl-PL"/>
        </w:rPr>
        <w:t xml:space="preserve">: </w:t>
      </w:r>
    </w:p>
    <w:p w14:paraId="7DB3F3F7" w14:textId="77777777" w:rsidR="00D012B4" w:rsidRPr="00D012B4" w:rsidRDefault="00D012B4" w:rsidP="00D012B4">
      <w:pPr>
        <w:pStyle w:val="Akapitzlist"/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</w:p>
    <w:tbl>
      <w:tblPr>
        <w:tblW w:w="9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"/>
        <w:gridCol w:w="4509"/>
        <w:gridCol w:w="1993"/>
        <w:gridCol w:w="2228"/>
      </w:tblGrid>
      <w:tr w:rsidR="000868ED" w:rsidRPr="00C042BD" w14:paraId="0F863A60" w14:textId="77777777" w:rsidTr="00F63216">
        <w:trPr>
          <w:cantSplit/>
          <w:trHeight w:val="526"/>
        </w:trPr>
        <w:tc>
          <w:tcPr>
            <w:tcW w:w="48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C4DCA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134EC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Oznaczenie rodzaju (nazwy) informacji</w:t>
            </w:r>
          </w:p>
        </w:tc>
        <w:tc>
          <w:tcPr>
            <w:tcW w:w="4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9802D9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Strony w ofercie</w:t>
            </w:r>
          </w:p>
          <w:p w14:paraId="09B212C1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(wyrażone cyfrą)</w:t>
            </w:r>
          </w:p>
        </w:tc>
      </w:tr>
      <w:tr w:rsidR="000868ED" w:rsidRPr="00C042BD" w14:paraId="3837E4D7" w14:textId="77777777" w:rsidTr="00F63216">
        <w:trPr>
          <w:cantSplit/>
          <w:trHeight w:val="150"/>
        </w:trPr>
        <w:tc>
          <w:tcPr>
            <w:tcW w:w="48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3A8F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56F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30F8" w14:textId="77777777" w:rsidR="000868ED" w:rsidRPr="00D012B4" w:rsidRDefault="000868ED" w:rsidP="00D012B4">
            <w:pPr>
              <w:shd w:val="clear" w:color="auto" w:fill="FFFFFF"/>
              <w:autoSpaceDN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od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B476A1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jc w:val="center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>do</w:t>
            </w:r>
          </w:p>
        </w:tc>
      </w:tr>
      <w:tr w:rsidR="000868ED" w:rsidRPr="00C042BD" w14:paraId="03BA904D" w14:textId="77777777" w:rsidTr="00F63216">
        <w:trPr>
          <w:trHeight w:val="293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EA97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1)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7E9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671A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6235E5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  <w:tr w:rsidR="000868ED" w:rsidRPr="00C042BD" w14:paraId="0F0E5722" w14:textId="77777777" w:rsidTr="00F63216">
        <w:trPr>
          <w:trHeight w:val="282"/>
        </w:trPr>
        <w:tc>
          <w:tcPr>
            <w:tcW w:w="4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E81FC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  <w:t xml:space="preserve"> 2)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7A3D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39E5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14E7D2" w14:textId="77777777" w:rsidR="000868ED" w:rsidRPr="00D012B4" w:rsidRDefault="000868ED" w:rsidP="00D012B4">
            <w:pPr>
              <w:shd w:val="clear" w:color="auto" w:fill="FFFFFF"/>
              <w:spacing w:after="0" w:line="240" w:lineRule="auto"/>
              <w:rPr>
                <w:rFonts w:ascii="Bookman Old Style" w:hAnsi="Bookman Old Style"/>
                <w:bCs/>
                <w:sz w:val="20"/>
                <w:szCs w:val="20"/>
                <w:lang w:eastAsia="pl-PL"/>
              </w:rPr>
            </w:pPr>
          </w:p>
        </w:tc>
      </w:tr>
    </w:tbl>
    <w:p w14:paraId="34315FEF" w14:textId="77777777" w:rsidR="000868ED" w:rsidRPr="00C042BD" w:rsidRDefault="000868ED" w:rsidP="00D012B4">
      <w:pPr>
        <w:shd w:val="clear" w:color="auto" w:fill="FFFFFF"/>
        <w:tabs>
          <w:tab w:val="num" w:pos="1440"/>
        </w:tabs>
        <w:spacing w:after="0" w:line="240" w:lineRule="auto"/>
        <w:rPr>
          <w:lang w:eastAsia="pl-PL"/>
        </w:rPr>
      </w:pPr>
    </w:p>
    <w:p w14:paraId="653A3095" w14:textId="77777777" w:rsidR="000868ED" w:rsidRPr="00C042BD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lang w:eastAsia="pl-PL"/>
        </w:rPr>
      </w:pPr>
      <w:r>
        <w:rPr>
          <w:lang w:eastAsia="pl-PL"/>
        </w:rPr>
        <w:t xml:space="preserve"> </w:t>
      </w:r>
      <w:r w:rsidRPr="00BB002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D012B4">
        <w:rPr>
          <w:rFonts w:ascii="Bookman Old Style" w:eastAsia="Times New Roman" w:hAnsi="Bookman Old Style" w:cs="Arial"/>
          <w:lang w:eastAsia="pl-PL"/>
        </w:rPr>
        <w:t xml:space="preserve">, że </w:t>
      </w:r>
      <w:r w:rsidRPr="00D012B4">
        <w:rPr>
          <w:rFonts w:ascii="Bookman Old Style" w:hAnsi="Bookman Old Style"/>
          <w:lang w:eastAsia="pl-PL"/>
        </w:rPr>
        <w:t>następujące części niniejszego zamówienia powierzę podwykonawcom</w:t>
      </w:r>
      <w:r w:rsidRPr="00C042BD">
        <w:rPr>
          <w:position w:val="6"/>
          <w:sz w:val="16"/>
          <w:szCs w:val="16"/>
          <w:lang w:eastAsia="pl-PL"/>
        </w:rPr>
        <w:footnoteReference w:id="15"/>
      </w:r>
      <w:r w:rsidRPr="00C042BD">
        <w:rPr>
          <w:lang w:eastAsia="pl-PL"/>
        </w:rPr>
        <w:t>,</w:t>
      </w:r>
    </w:p>
    <w:p w14:paraId="0466BF64" w14:textId="77777777" w:rsidR="000868ED" w:rsidRPr="00C042BD" w:rsidRDefault="000868ED" w:rsidP="00D012B4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"/>
        <w:gridCol w:w="4220"/>
        <w:gridCol w:w="4221"/>
      </w:tblGrid>
      <w:tr w:rsidR="000868ED" w:rsidRPr="00D012B4" w14:paraId="08E4249D" w14:textId="77777777" w:rsidTr="00F63216">
        <w:trPr>
          <w:cantSplit/>
        </w:trPr>
        <w:tc>
          <w:tcPr>
            <w:tcW w:w="770" w:type="dxa"/>
          </w:tcPr>
          <w:p w14:paraId="74C90B15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5FBB27D4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części zamówienia</w:t>
            </w:r>
          </w:p>
        </w:tc>
        <w:tc>
          <w:tcPr>
            <w:tcW w:w="4221" w:type="dxa"/>
          </w:tcPr>
          <w:p w14:paraId="29F3CBF4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  <w:r w:rsidRPr="00D012B4"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  <w:t>Nazwa podwykonawcy</w:t>
            </w:r>
          </w:p>
        </w:tc>
      </w:tr>
      <w:tr w:rsidR="000868ED" w:rsidRPr="00D012B4" w14:paraId="7553FA21" w14:textId="77777777" w:rsidTr="00F63216">
        <w:trPr>
          <w:cantSplit/>
        </w:trPr>
        <w:tc>
          <w:tcPr>
            <w:tcW w:w="770" w:type="dxa"/>
          </w:tcPr>
          <w:p w14:paraId="335D4DC3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1D7D0A8F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610AC5D2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  <w:tr w:rsidR="000868ED" w:rsidRPr="00D012B4" w14:paraId="17FBB3D0" w14:textId="77777777" w:rsidTr="00F63216">
        <w:trPr>
          <w:cantSplit/>
        </w:trPr>
        <w:tc>
          <w:tcPr>
            <w:tcW w:w="770" w:type="dxa"/>
          </w:tcPr>
          <w:p w14:paraId="31AFB2F5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3C713B4B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  <w:tc>
          <w:tcPr>
            <w:tcW w:w="4221" w:type="dxa"/>
          </w:tcPr>
          <w:p w14:paraId="5EFC815D" w14:textId="77777777" w:rsidR="000868ED" w:rsidRPr="00D012B4" w:rsidRDefault="000868ED" w:rsidP="00D012B4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hAnsi="Bookman Old Style"/>
                <w:position w:val="4"/>
                <w:sz w:val="20"/>
                <w:szCs w:val="20"/>
                <w:highlight w:val="yellow"/>
                <w:lang w:eastAsia="pl-PL"/>
              </w:rPr>
            </w:pPr>
          </w:p>
        </w:tc>
      </w:tr>
    </w:tbl>
    <w:p w14:paraId="2E2E0309" w14:textId="77777777" w:rsidR="000868ED" w:rsidRPr="00C042BD" w:rsidRDefault="000868ED" w:rsidP="000868ED">
      <w:pPr>
        <w:widowControl w:val="0"/>
        <w:shd w:val="clear" w:color="auto" w:fill="FFFFFF"/>
        <w:tabs>
          <w:tab w:val="left" w:pos="284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position w:val="4"/>
          <w:lang w:eastAsia="pl-PL"/>
        </w:rPr>
      </w:pPr>
    </w:p>
    <w:p w14:paraId="36374D42" w14:textId="77777777" w:rsidR="000868ED" w:rsidRPr="00D012B4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hAnsi="Bookman Old Style"/>
          <w:lang w:eastAsia="pl-PL"/>
        </w:rPr>
      </w:pPr>
      <w:r w:rsidRPr="00BB0021">
        <w:rPr>
          <w:rFonts w:ascii="Bookman Old Style" w:eastAsia="Times New Roman" w:hAnsi="Bookman Old Style" w:cs="Arial"/>
          <w:b/>
          <w:lang w:eastAsia="pl-PL"/>
        </w:rPr>
        <w:t>OŚWIADCZAMY</w:t>
      </w:r>
      <w:r w:rsidRPr="00E570A0">
        <w:rPr>
          <w:rFonts w:ascii="Bookman Old Style" w:eastAsia="Times New Roman" w:hAnsi="Bookman Old Style" w:cs="Arial"/>
          <w:lang w:eastAsia="pl-PL"/>
        </w:rPr>
        <w:t xml:space="preserve">, </w:t>
      </w:r>
      <w:r w:rsidRPr="00D012B4">
        <w:rPr>
          <w:rFonts w:ascii="Bookman Old Style" w:eastAsia="Times New Roman" w:hAnsi="Bookman Old Style" w:cs="Arial"/>
          <w:lang w:eastAsia="pl-PL"/>
        </w:rPr>
        <w:t xml:space="preserve">że </w:t>
      </w:r>
      <w:r w:rsidRPr="00D012B4">
        <w:rPr>
          <w:rFonts w:ascii="Bookman Old Style" w:hAnsi="Bookman Old Style"/>
          <w:b/>
          <w:lang w:eastAsia="pl-PL"/>
        </w:rPr>
        <w:t>jesteśmy/nie jesteśmy</w:t>
      </w:r>
      <w:r w:rsidRPr="00C042BD">
        <w:rPr>
          <w:rStyle w:val="Odwoanieprzypisudolnego"/>
        </w:rPr>
        <w:footnoteReference w:id="16"/>
      </w:r>
      <w:r w:rsidRPr="00C042BD">
        <w:rPr>
          <w:lang w:eastAsia="pl-PL"/>
        </w:rPr>
        <w:t> </w:t>
      </w:r>
      <w:r w:rsidRPr="00D012B4">
        <w:rPr>
          <w:rFonts w:ascii="Bookman Old Style" w:hAnsi="Bookman Old Style"/>
          <w:lang w:eastAsia="pl-PL"/>
        </w:rPr>
        <w:t>mikroprzedsiębiorstwem /małym /średnim przedsiębiorstwem.</w:t>
      </w:r>
    </w:p>
    <w:p w14:paraId="029BA06B" w14:textId="77777777" w:rsidR="000868ED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eastAsia="Times New Roman" w:hAnsi="Bookman Old Style" w:cs="Arial"/>
          <w:sz w:val="16"/>
          <w:szCs w:val="16"/>
          <w:lang w:eastAsia="pl-PL"/>
        </w:rPr>
        <w:lastRenderedPageBreak/>
        <w:tab/>
      </w:r>
      <w:r w:rsidRPr="00BB0021">
        <w:rPr>
          <w:rFonts w:ascii="Bookman Old Style" w:eastAsia="Times New Roman" w:hAnsi="Bookman Old Style" w:cs="Arial"/>
          <w:b/>
          <w:lang w:eastAsia="pl-PL"/>
        </w:rPr>
        <w:t>Oświadczam</w:t>
      </w:r>
      <w:r w:rsidRPr="00E570A0">
        <w:rPr>
          <w:rFonts w:ascii="Bookman Old Style" w:eastAsia="Times New Roman" w:hAnsi="Bookman Old Style" w:cs="Arial"/>
          <w:lang w:eastAsia="pl-PL"/>
        </w:rPr>
        <w:t>, że wypełniłem obowiązki informacyjne przewidziane w art. 13 lub art. 14 RODO</w:t>
      </w:r>
      <w:r w:rsidRPr="00CD3380">
        <w:rPr>
          <w:rFonts w:ascii="Bookman Old Style" w:eastAsia="Times New Roman" w:hAnsi="Bookman Old Style" w:cs="Arial"/>
          <w:sz w:val="16"/>
          <w:szCs w:val="16"/>
          <w:lang w:eastAsia="pl-PL"/>
        </w:rPr>
        <w:footnoteReference w:id="17"/>
      </w:r>
      <w:r w:rsidRPr="00E570A0">
        <w:rPr>
          <w:rFonts w:ascii="Bookman Old Style" w:eastAsia="Times New Roman" w:hAnsi="Bookman Old Style" w:cs="Arial"/>
          <w:lang w:eastAsia="pl-PL"/>
        </w:rPr>
        <w:t>. wobec osób fizycznych, od których dane osobowe bezpośrednio lub pośrednio pozyskałem w celu ubiegania się o udzielenie zamówienia publicznego w niniejszym postępowaniu</w:t>
      </w:r>
      <w:r w:rsidRPr="000A1339">
        <w:rPr>
          <w:rFonts w:ascii="Bookman Old Style" w:eastAsia="Times New Roman" w:hAnsi="Bookman Old Style" w:cs="Arial"/>
          <w:vertAlign w:val="superscript"/>
          <w:lang w:eastAsia="pl-PL"/>
        </w:rPr>
        <w:footnoteReference w:id="18"/>
      </w:r>
      <w:r w:rsidRPr="00E570A0">
        <w:rPr>
          <w:rFonts w:ascii="Bookman Old Style" w:eastAsia="Times New Roman" w:hAnsi="Bookman Old Style" w:cs="Arial"/>
          <w:lang w:eastAsia="pl-PL"/>
        </w:rPr>
        <w:t>.</w:t>
      </w:r>
    </w:p>
    <w:p w14:paraId="2765C845" w14:textId="77777777" w:rsidR="000868ED" w:rsidRPr="00E570A0" w:rsidRDefault="000868ED" w:rsidP="000868ED">
      <w:pPr>
        <w:spacing w:after="0" w:line="248" w:lineRule="auto"/>
        <w:ind w:left="284" w:right="4" w:hanging="284"/>
        <w:jc w:val="both"/>
        <w:rPr>
          <w:rFonts w:ascii="Bookman Old Style" w:eastAsia="Times New Roman" w:hAnsi="Bookman Old Style" w:cs="Arial"/>
          <w:lang w:eastAsia="pl-PL"/>
        </w:rPr>
      </w:pPr>
    </w:p>
    <w:p w14:paraId="06C0B6AB" w14:textId="77777777" w:rsidR="000868ED" w:rsidRDefault="000868ED" w:rsidP="0040031F">
      <w:pPr>
        <w:pStyle w:val="Akapitzlist"/>
        <w:numPr>
          <w:ilvl w:val="0"/>
          <w:numId w:val="73"/>
        </w:numPr>
        <w:spacing w:line="240" w:lineRule="auto"/>
        <w:ind w:left="567" w:right="4"/>
        <w:jc w:val="both"/>
        <w:rPr>
          <w:rFonts w:ascii="Bookman Old Style" w:eastAsia="Times New Roman" w:hAnsi="Bookman Old Style" w:cs="Arial"/>
          <w:lang w:eastAsia="pl-PL"/>
        </w:rPr>
      </w:pPr>
      <w:r w:rsidRPr="000868ED">
        <w:rPr>
          <w:rFonts w:ascii="Bookman Old Style" w:eastAsia="Times New Roman" w:hAnsi="Bookman Old Style" w:cs="Arial"/>
          <w:b/>
          <w:bCs/>
          <w:lang w:eastAsia="pl-PL"/>
        </w:rPr>
        <w:t>Do oferty dołączono następujące załączniki</w:t>
      </w:r>
      <w:r w:rsidRPr="00E570A0">
        <w:rPr>
          <w:rFonts w:ascii="Bookman Old Style" w:eastAsia="Times New Roman" w:hAnsi="Bookman Old Style" w:cs="Arial"/>
          <w:lang w:eastAsia="pl-PL"/>
        </w:rPr>
        <w:t>:</w:t>
      </w:r>
    </w:p>
    <w:p w14:paraId="2A2C800F" w14:textId="77777777" w:rsidR="000868ED" w:rsidRPr="001B494B" w:rsidRDefault="000868ED" w:rsidP="000868ED">
      <w:pPr>
        <w:spacing w:after="0" w:line="240" w:lineRule="auto"/>
        <w:ind w:left="284" w:right="-2"/>
        <w:jc w:val="both"/>
        <w:rPr>
          <w:rFonts w:ascii="Bookman Old Style" w:eastAsia="Times New Roman" w:hAnsi="Bookman Old Style" w:cs="Arial"/>
          <w:b/>
          <w:lang w:eastAsia="pl-PL"/>
        </w:rPr>
      </w:pPr>
      <w:r w:rsidRPr="0046697C">
        <w:rPr>
          <w:rFonts w:ascii="Bookman Old Style" w:eastAsia="Times New Roman" w:hAnsi="Bookman Old Style" w:cs="Arial"/>
          <w:lang w:eastAsia="pl-PL"/>
        </w:rPr>
        <w:t xml:space="preserve">Załącznik nr 1 — Oświadczenie </w:t>
      </w:r>
      <w:r>
        <w:rPr>
          <w:rFonts w:ascii="Bookman Old Style" w:eastAsia="Times New Roman" w:hAnsi="Bookman Old Style" w:cs="Arial"/>
          <w:lang w:eastAsia="pl-PL"/>
        </w:rPr>
        <w:t xml:space="preserve">o niepodleganiu wykluczeniu </w:t>
      </w:r>
      <w:r w:rsidRPr="0046697C">
        <w:rPr>
          <w:rFonts w:ascii="Bookman Old Style" w:eastAsia="Times New Roman" w:hAnsi="Bookman Old Style" w:cs="Arial"/>
          <w:lang w:eastAsia="pl-PL"/>
        </w:rPr>
        <w:t>z postępowania</w:t>
      </w:r>
      <w:r>
        <w:rPr>
          <w:rFonts w:ascii="Bookman Old Style" w:eastAsia="Times New Roman" w:hAnsi="Bookman Old Style" w:cs="Arial"/>
          <w:lang w:eastAsia="pl-PL"/>
        </w:rPr>
        <w:t xml:space="preserve"> i spełnieniu warunków udziału w postępowaniu</w:t>
      </w:r>
      <w:r w:rsidRPr="0046697C">
        <w:rPr>
          <w:rFonts w:ascii="Bookman Old Style" w:eastAsia="Times New Roman" w:hAnsi="Bookman Old Style" w:cs="Arial"/>
          <w:lang w:eastAsia="pl-PL"/>
        </w:rPr>
        <w:t xml:space="preserve"> —</w:t>
      </w:r>
      <w:r w:rsidRPr="001B494B">
        <w:rPr>
          <w:rFonts w:ascii="Bookman Old Style" w:eastAsia="Times New Roman" w:hAnsi="Bookman Old Style" w:cs="Arial"/>
          <w:b/>
          <w:lang w:eastAsia="pl-PL"/>
        </w:rPr>
        <w:t>Załącznik nr 2 do SWZ</w:t>
      </w:r>
    </w:p>
    <w:p w14:paraId="0839934C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4733F9D3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3003EC98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21984E00" w14:textId="77777777" w:rsidR="000868ED" w:rsidRDefault="000868ED" w:rsidP="000868ED">
      <w:pPr>
        <w:spacing w:after="67"/>
        <w:ind w:left="3452"/>
        <w:rPr>
          <w:rFonts w:ascii="Bookman Old Style" w:eastAsia="Times New Roman" w:hAnsi="Bookman Old Style" w:cs="Arial"/>
          <w:lang w:eastAsia="pl-PL"/>
        </w:rPr>
      </w:pPr>
    </w:p>
    <w:p w14:paraId="00EE2ABC" w14:textId="77777777" w:rsidR="00B23031" w:rsidRPr="00C26040" w:rsidRDefault="00B23031" w:rsidP="00B23031">
      <w:pPr>
        <w:widowControl w:val="0"/>
        <w:numPr>
          <w:ilvl w:val="12"/>
          <w:numId w:val="0"/>
        </w:numPr>
        <w:spacing w:after="0" w:line="240" w:lineRule="auto"/>
        <w:rPr>
          <w:rFonts w:ascii="Bookman Old Style" w:hAnsi="Bookman Old Style"/>
          <w:color w:val="FF0000"/>
          <w:sz w:val="20"/>
          <w:szCs w:val="20"/>
          <w:lang w:eastAsia="pl-PL"/>
        </w:rPr>
      </w:pPr>
      <w:r w:rsidRPr="00C26040">
        <w:rPr>
          <w:rFonts w:ascii="Bookman Old Style" w:hAnsi="Bookman Old Style"/>
          <w:i/>
          <w:iCs/>
          <w:color w:val="FF0000"/>
          <w:sz w:val="20"/>
          <w:szCs w:val="20"/>
        </w:rPr>
        <w:t>Formularz ofertowy oraz załączniki do niniejszego formularza muszą być opatrzone przez osobę lub osoby uprawnione do reprezentowania firmy kwalifikowanym podpisem elektronicznym, profilem zaufanym lub podpisem osobistym i przekazane Zamawiającemu wraz z dokumentami potwierdzającymi prawo do reprezentacji Wykonawcy przez osobę podpisującą ofertę.</w:t>
      </w:r>
    </w:p>
    <w:p w14:paraId="1564A9ED" w14:textId="359EF7BC" w:rsidR="004643B5" w:rsidRPr="00615B5D" w:rsidRDefault="004643B5" w:rsidP="004643B5">
      <w:pPr>
        <w:spacing w:after="0" w:line="240" w:lineRule="auto"/>
        <w:jc w:val="right"/>
        <w:rPr>
          <w:rFonts w:ascii="Bookman Old Style" w:hAnsi="Bookman Old Style"/>
          <w:i/>
          <w:sz w:val="16"/>
          <w:szCs w:val="16"/>
        </w:rPr>
      </w:pPr>
    </w:p>
    <w:p w14:paraId="51D79C59" w14:textId="77777777" w:rsidR="004643B5" w:rsidRPr="00E570A0" w:rsidRDefault="004643B5" w:rsidP="004643B5">
      <w:pPr>
        <w:ind w:left="281" w:right="22"/>
        <w:rPr>
          <w:rFonts w:ascii="Bookman Old Style" w:eastAsia="Times New Roman" w:hAnsi="Bookman Old Style" w:cs="Arial"/>
          <w:lang w:eastAsia="pl-PL"/>
        </w:rPr>
      </w:pPr>
    </w:p>
    <w:p w14:paraId="5795E576" w14:textId="77777777" w:rsidR="004365DE" w:rsidRDefault="004365D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2C90C59F" w14:textId="77777777" w:rsidR="00534AA8" w:rsidRDefault="00534AA8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4D643AC1" w14:textId="434137FC" w:rsidR="004930A6" w:rsidRDefault="004930A6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380DA919" w14:textId="7F1CE2CB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235873A" w14:textId="2A916AC1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27B927CF" w14:textId="053904CC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7779BC5B" w14:textId="143BDC62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57824FAD" w14:textId="3D3782E7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5A5B6B5" w14:textId="115EE89E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010EA4FB" w14:textId="29DBF1C6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75D7026F" w14:textId="548548EF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84BCA93" w14:textId="2EA72366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5D05CA28" w14:textId="42295306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4662D5A3" w14:textId="58AA9A7E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23F5AA2B" w14:textId="4BEA0EBE" w:rsidR="001A473E" w:rsidRDefault="001A473E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6D445B73" w14:textId="72753A91" w:rsidR="00B23031" w:rsidRDefault="00B23031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654CD2E" w14:textId="4E5024F8" w:rsidR="00B23031" w:rsidRDefault="00B23031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73A70DF7" w14:textId="2A13E082" w:rsidR="00B23031" w:rsidRDefault="00B23031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5798984B" w14:textId="77777777" w:rsidR="006D79B7" w:rsidRDefault="006D79B7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3C6DC725" w14:textId="77777777" w:rsidR="00B23031" w:rsidRDefault="00B23031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341779A5" w14:textId="082B0407" w:rsidR="00534AA8" w:rsidRDefault="00534AA8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754625B4" w14:textId="1F216E31" w:rsidR="00C507CB" w:rsidRDefault="00C507CB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608D14C2" w14:textId="1F6230D8" w:rsidR="00C507CB" w:rsidRDefault="00C507CB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4F88432" w14:textId="77777777" w:rsidR="00C507CB" w:rsidRDefault="00C507CB" w:rsidP="00AB760C">
      <w:pPr>
        <w:shd w:val="clear" w:color="auto" w:fill="FFFFFF"/>
        <w:spacing w:after="0" w:line="240" w:lineRule="auto"/>
        <w:ind w:left="6352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75FC5BD3" w14:textId="77777777" w:rsidR="00B329D4" w:rsidRDefault="00B329D4" w:rsidP="00157E48">
      <w:pPr>
        <w:shd w:val="clear" w:color="auto" w:fill="FFFFFF"/>
        <w:spacing w:after="0" w:line="240" w:lineRule="auto"/>
        <w:rPr>
          <w:rFonts w:ascii="Bookman Old Style" w:eastAsia="Times New Roman" w:hAnsi="Bookman Old Style"/>
          <w:sz w:val="24"/>
          <w:szCs w:val="24"/>
          <w:lang w:bidi="en-US"/>
        </w:rPr>
      </w:pPr>
    </w:p>
    <w:p w14:paraId="10312611" w14:textId="73C0D64A" w:rsidR="008B291B" w:rsidRPr="00C042BD" w:rsidRDefault="005E5DED" w:rsidP="008B291B">
      <w:pPr>
        <w:shd w:val="clear" w:color="auto" w:fill="FFFFFF"/>
        <w:spacing w:after="0" w:line="240" w:lineRule="auto"/>
        <w:rPr>
          <w:b/>
          <w:lang w:eastAsia="pl-PL"/>
        </w:rPr>
      </w:pPr>
      <w:r w:rsidRPr="0033235D">
        <w:rPr>
          <w:rFonts w:ascii="Bookman Old Style" w:eastAsia="Times New Roman" w:hAnsi="Bookman Old Style"/>
          <w:b/>
          <w:bCs/>
          <w:lang w:bidi="en-US"/>
        </w:rPr>
        <w:lastRenderedPageBreak/>
        <w:t>Załącznik nr 2 do SWZ</w:t>
      </w:r>
      <w:r w:rsidR="008B291B" w:rsidRPr="0033235D">
        <w:rPr>
          <w:rFonts w:ascii="Bookman Old Style" w:eastAsia="Times New Roman" w:hAnsi="Bookman Old Style"/>
          <w:lang w:bidi="en-US"/>
        </w:rPr>
        <w:t xml:space="preserve"> </w:t>
      </w:r>
      <w:r w:rsidR="008B291B" w:rsidRPr="0033235D">
        <w:rPr>
          <w:rFonts w:ascii="Bookman Old Style" w:hAnsi="Bookman Old Style"/>
        </w:rPr>
        <w:t xml:space="preserve"> </w:t>
      </w:r>
      <w:r w:rsidR="008B291B" w:rsidRPr="0033235D">
        <w:rPr>
          <w:b/>
          <w:lang w:eastAsia="pl-PL"/>
        </w:rPr>
        <w:t>–</w:t>
      </w:r>
      <w:r w:rsidR="008B291B" w:rsidRPr="00C042BD">
        <w:rPr>
          <w:b/>
          <w:lang w:eastAsia="pl-PL"/>
        </w:rPr>
        <w:t xml:space="preserve"> </w:t>
      </w:r>
      <w:r w:rsidR="008B291B" w:rsidRPr="00755BF8">
        <w:rPr>
          <w:rFonts w:ascii="Bookman Old Style" w:hAnsi="Bookman Old Style"/>
          <w:b/>
          <w:lang w:eastAsia="pl-PL"/>
        </w:rPr>
        <w:t xml:space="preserve">wzór </w:t>
      </w:r>
      <w:r w:rsidR="008B291B" w:rsidRPr="00755BF8">
        <w:rPr>
          <w:rFonts w:ascii="Bookman Old Style" w:hAnsi="Bookman Old Style"/>
          <w:b/>
        </w:rPr>
        <w:t>oświadczenia wykonawcy o niepodleganiu wykluczeniu z postępowania i spełnianiu warunków udziału w postępowaniu</w:t>
      </w:r>
      <w:r w:rsidR="008B291B" w:rsidRPr="00E95ABB">
        <w:rPr>
          <w:b/>
          <w:lang w:eastAsia="pl-PL"/>
        </w:rPr>
        <w:t>.</w:t>
      </w:r>
      <w:r w:rsidR="008B291B" w:rsidRPr="00C042BD">
        <w:rPr>
          <w:b/>
          <w:lang w:eastAsia="pl-PL"/>
        </w:rPr>
        <w:t xml:space="preserve"> </w:t>
      </w:r>
    </w:p>
    <w:p w14:paraId="70F89E94" w14:textId="488E0735" w:rsidR="005E5DED" w:rsidRPr="009940F7" w:rsidRDefault="005E5DED" w:rsidP="005E5DED">
      <w:pPr>
        <w:spacing w:after="0" w:line="240" w:lineRule="auto"/>
        <w:jc w:val="right"/>
        <w:rPr>
          <w:rFonts w:ascii="Bookman Old Style" w:hAnsi="Bookman Old Style"/>
        </w:rPr>
      </w:pPr>
    </w:p>
    <w:p w14:paraId="0CE87480" w14:textId="77777777" w:rsidR="005E5DED" w:rsidRPr="009940F7" w:rsidRDefault="005E5DED" w:rsidP="005E5DED">
      <w:pPr>
        <w:shd w:val="clear" w:color="auto" w:fill="FFFFFF"/>
        <w:spacing w:after="0" w:line="240" w:lineRule="auto"/>
        <w:jc w:val="right"/>
        <w:rPr>
          <w:rFonts w:ascii="Bookman Old Style" w:eastAsia="Times New Roman" w:hAnsi="Bookman Old Style"/>
          <w:lang w:bidi="en-US"/>
        </w:rPr>
      </w:pPr>
    </w:p>
    <w:p w14:paraId="4CCA1928" w14:textId="77777777" w:rsidR="005E5DED" w:rsidRPr="009940F7" w:rsidRDefault="005E5DED" w:rsidP="008B291B">
      <w:pPr>
        <w:spacing w:after="0" w:line="240" w:lineRule="auto"/>
        <w:ind w:left="4850" w:firstLine="708"/>
        <w:rPr>
          <w:rFonts w:ascii="Bookman Old Style" w:eastAsia="Times New Roman" w:hAnsi="Bookman Old Style"/>
          <w:b/>
          <w:lang w:bidi="en-US"/>
        </w:rPr>
      </w:pPr>
      <w:r w:rsidRPr="009940F7">
        <w:rPr>
          <w:rFonts w:ascii="Bookman Old Style" w:eastAsia="Times New Roman" w:hAnsi="Bookman Old Style"/>
          <w:b/>
          <w:lang w:bidi="en-US"/>
        </w:rPr>
        <w:t>Zamawiający:</w:t>
      </w:r>
    </w:p>
    <w:p w14:paraId="0033F864" w14:textId="77777777" w:rsidR="005E5DED" w:rsidRPr="009940F7" w:rsidRDefault="005E5DED" w:rsidP="008B291B">
      <w:pPr>
        <w:spacing w:after="0" w:line="240" w:lineRule="auto"/>
        <w:ind w:left="5439" w:firstLine="119"/>
        <w:rPr>
          <w:rFonts w:ascii="Bookman Old Style" w:eastAsia="Times New Roman" w:hAnsi="Bookman Old Style"/>
          <w:b/>
          <w:spacing w:val="-8"/>
          <w:lang w:bidi="en-US"/>
        </w:rPr>
      </w:pPr>
      <w:r w:rsidRPr="009940F7">
        <w:rPr>
          <w:rFonts w:ascii="Bookman Old Style" w:eastAsia="Times New Roman" w:hAnsi="Bookman Old Style"/>
          <w:b/>
          <w:spacing w:val="-8"/>
          <w:lang w:bidi="en-US"/>
        </w:rPr>
        <w:t>Polska Akademia Nauk</w:t>
      </w:r>
    </w:p>
    <w:p w14:paraId="059EED58" w14:textId="77777777" w:rsidR="004930A6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spacing w:val="-8"/>
          <w:lang w:bidi="en-US"/>
        </w:rPr>
      </w:pPr>
      <w:r w:rsidRPr="009940F7">
        <w:rPr>
          <w:rFonts w:ascii="Bookman Old Style" w:eastAsia="Times New Roman" w:hAnsi="Bookman Old Style"/>
          <w:spacing w:val="-8"/>
          <w:lang w:bidi="en-US"/>
        </w:rPr>
        <w:t>Plac Defilad 1</w:t>
      </w:r>
    </w:p>
    <w:p w14:paraId="64CCB42C" w14:textId="3F06DED2" w:rsidR="005E5DED" w:rsidRPr="009940F7" w:rsidRDefault="005E5DED" w:rsidP="008B291B">
      <w:pPr>
        <w:spacing w:after="0" w:line="240" w:lineRule="auto"/>
        <w:ind w:left="5320" w:firstLine="238"/>
        <w:rPr>
          <w:rFonts w:ascii="Bookman Old Style" w:eastAsia="Times New Roman" w:hAnsi="Bookman Old Style"/>
          <w:lang w:bidi="en-US"/>
        </w:rPr>
      </w:pPr>
      <w:r w:rsidRPr="009940F7">
        <w:rPr>
          <w:rFonts w:ascii="Bookman Old Style" w:eastAsia="Times New Roman" w:hAnsi="Bookman Old Style"/>
          <w:spacing w:val="-8"/>
          <w:lang w:bidi="en-US"/>
        </w:rPr>
        <w:t>00-901 Warszawa</w:t>
      </w:r>
    </w:p>
    <w:p w14:paraId="0E43E42A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b/>
        </w:rPr>
      </w:pPr>
    </w:p>
    <w:p w14:paraId="5D94C9BE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b/>
        </w:rPr>
      </w:pPr>
      <w:r w:rsidRPr="009940F7">
        <w:rPr>
          <w:rFonts w:ascii="Bookman Old Style" w:hAnsi="Bookman Old Style"/>
          <w:b/>
        </w:rPr>
        <w:t>Wykonawca:</w:t>
      </w:r>
    </w:p>
    <w:p w14:paraId="300C577D" w14:textId="77777777" w:rsidR="005E5DED" w:rsidRPr="009940F7" w:rsidRDefault="005E5DED" w:rsidP="005E5DED">
      <w:pPr>
        <w:spacing w:after="0" w:line="240" w:lineRule="auto"/>
        <w:ind w:right="5954"/>
        <w:rPr>
          <w:rFonts w:ascii="Bookman Old Style" w:hAnsi="Bookman Old Style"/>
        </w:rPr>
      </w:pPr>
      <w:r w:rsidRPr="009940F7">
        <w:rPr>
          <w:rFonts w:ascii="Bookman Old Style" w:hAnsi="Bookman Old Style"/>
        </w:rPr>
        <w:t>………………………………………………………………………………</w:t>
      </w:r>
    </w:p>
    <w:p w14:paraId="64852B9A" w14:textId="77777777" w:rsidR="005E5DED" w:rsidRPr="009940F7" w:rsidRDefault="005E5DED" w:rsidP="005E5DED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9940F7">
        <w:rPr>
          <w:rFonts w:ascii="Bookman Old Style" w:hAnsi="Bookman Old Style"/>
          <w:i/>
        </w:rPr>
        <w:t>(pełna nazwa/firma, adres, w zależności od podmiotu: NIP/PESEL, KRS/</w:t>
      </w:r>
      <w:proofErr w:type="spellStart"/>
      <w:r w:rsidRPr="009940F7">
        <w:rPr>
          <w:rFonts w:ascii="Bookman Old Style" w:hAnsi="Bookman Old Style"/>
          <w:i/>
        </w:rPr>
        <w:t>CEiDG</w:t>
      </w:r>
      <w:proofErr w:type="spellEnd"/>
      <w:r w:rsidRPr="009940F7">
        <w:rPr>
          <w:rFonts w:ascii="Bookman Old Style" w:hAnsi="Bookman Old Style"/>
          <w:i/>
        </w:rPr>
        <w:t>)</w:t>
      </w:r>
    </w:p>
    <w:p w14:paraId="63E6A0F0" w14:textId="77777777" w:rsidR="005E5DED" w:rsidRPr="009940F7" w:rsidRDefault="005E5DED" w:rsidP="005E5DED">
      <w:pPr>
        <w:spacing w:after="0" w:line="240" w:lineRule="auto"/>
        <w:rPr>
          <w:rFonts w:ascii="Bookman Old Style" w:hAnsi="Bookman Old Style"/>
          <w:u w:val="single"/>
        </w:rPr>
      </w:pPr>
      <w:r w:rsidRPr="009940F7">
        <w:rPr>
          <w:rFonts w:ascii="Bookman Old Style" w:hAnsi="Bookman Old Style"/>
          <w:u w:val="single"/>
        </w:rPr>
        <w:t>reprezentowany przez:</w:t>
      </w:r>
    </w:p>
    <w:p w14:paraId="21B909E8" w14:textId="77777777" w:rsidR="005E5DED" w:rsidRPr="009940F7" w:rsidRDefault="005E5DED" w:rsidP="005E5DED">
      <w:pPr>
        <w:spacing w:after="0" w:line="240" w:lineRule="auto"/>
        <w:ind w:right="5954"/>
        <w:rPr>
          <w:rFonts w:ascii="Bookman Old Style" w:hAnsi="Bookman Old Style"/>
        </w:rPr>
      </w:pPr>
      <w:r w:rsidRPr="009940F7">
        <w:rPr>
          <w:rFonts w:ascii="Bookman Old Style" w:hAnsi="Bookman Old Style"/>
        </w:rPr>
        <w:t>………………………………………………………………………………</w:t>
      </w:r>
    </w:p>
    <w:p w14:paraId="52BDC047" w14:textId="77777777" w:rsidR="005E5DED" w:rsidRPr="009940F7" w:rsidRDefault="005E5DED" w:rsidP="005E5DED">
      <w:pPr>
        <w:spacing w:after="0" w:line="240" w:lineRule="auto"/>
        <w:ind w:right="5953"/>
        <w:rPr>
          <w:rFonts w:ascii="Bookman Old Style" w:hAnsi="Bookman Old Style"/>
          <w:i/>
        </w:rPr>
      </w:pPr>
      <w:r w:rsidRPr="009940F7">
        <w:rPr>
          <w:rFonts w:ascii="Bookman Old Style" w:hAnsi="Bookman Old Style"/>
          <w:i/>
        </w:rPr>
        <w:t>(imię, nazwisko, stanowisko/podstawa do reprezentacji)</w:t>
      </w:r>
    </w:p>
    <w:p w14:paraId="43ADB4E2" w14:textId="77777777" w:rsidR="008B291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19CD24E1" w14:textId="77777777" w:rsidR="008B291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4D3265" w14:textId="7A012AA0" w:rsidR="008B291B" w:rsidRPr="000C1DCB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C1DCB">
        <w:rPr>
          <w:rFonts w:ascii="Bookman Old Style" w:hAnsi="Bookman Old Style"/>
          <w:b/>
        </w:rPr>
        <w:t xml:space="preserve">OŚWIADCZENIE WYKONAWCY </w:t>
      </w:r>
    </w:p>
    <w:p w14:paraId="239337FE" w14:textId="77777777" w:rsidR="008B291B" w:rsidRPr="007E1326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7E1326">
        <w:rPr>
          <w:rFonts w:ascii="Bookman Old Style" w:hAnsi="Bookman Old Style"/>
          <w:b/>
        </w:rPr>
        <w:t xml:space="preserve">składane na podstawie art. </w:t>
      </w:r>
      <w:r>
        <w:rPr>
          <w:rFonts w:ascii="Bookman Old Style" w:hAnsi="Bookman Old Style"/>
          <w:b/>
        </w:rPr>
        <w:t>1</w:t>
      </w:r>
      <w:r w:rsidRPr="007E1326">
        <w:rPr>
          <w:rFonts w:ascii="Bookman Old Style" w:hAnsi="Bookman Old Style"/>
          <w:b/>
        </w:rPr>
        <w:t xml:space="preserve">25 ust. 1 ustawy z dnia </w:t>
      </w:r>
      <w:r>
        <w:rPr>
          <w:rFonts w:ascii="Bookman Old Style" w:hAnsi="Bookman Old Style"/>
          <w:b/>
        </w:rPr>
        <w:t xml:space="preserve">11 września 2019 </w:t>
      </w:r>
      <w:r w:rsidRPr="007E1326">
        <w:rPr>
          <w:rFonts w:ascii="Bookman Old Style" w:hAnsi="Bookman Old Style"/>
          <w:b/>
        </w:rPr>
        <w:t xml:space="preserve">r. </w:t>
      </w:r>
    </w:p>
    <w:p w14:paraId="61D7C2F2" w14:textId="77777777" w:rsidR="008B291B" w:rsidRPr="007E1326" w:rsidRDefault="008B291B" w:rsidP="008B291B">
      <w:pPr>
        <w:spacing w:after="0" w:line="240" w:lineRule="auto"/>
        <w:jc w:val="center"/>
        <w:rPr>
          <w:rFonts w:ascii="Bookman Old Style" w:hAnsi="Bookman Old Style"/>
          <w:b/>
        </w:rPr>
      </w:pPr>
      <w:r w:rsidRPr="007E1326">
        <w:rPr>
          <w:rFonts w:ascii="Bookman Old Style" w:hAnsi="Bookman Old Style"/>
          <w:b/>
        </w:rPr>
        <w:t xml:space="preserve"> Prawo zamówień publicznych</w:t>
      </w:r>
      <w:r>
        <w:rPr>
          <w:rFonts w:ascii="Bookman Old Style" w:hAnsi="Bookman Old Style"/>
          <w:b/>
        </w:rPr>
        <w:t xml:space="preserve"> (Dz.U. z 2019 r., poz. 2019 z </w:t>
      </w:r>
      <w:proofErr w:type="spellStart"/>
      <w:r>
        <w:rPr>
          <w:rFonts w:ascii="Bookman Old Style" w:hAnsi="Bookman Old Style"/>
          <w:b/>
        </w:rPr>
        <w:t>poźn</w:t>
      </w:r>
      <w:proofErr w:type="spellEnd"/>
      <w:r>
        <w:rPr>
          <w:rFonts w:ascii="Bookman Old Style" w:hAnsi="Bookman Old Style"/>
          <w:b/>
        </w:rPr>
        <w:t>. zm.).</w:t>
      </w:r>
    </w:p>
    <w:p w14:paraId="2D5E962E" w14:textId="77777777" w:rsidR="008B291B" w:rsidRPr="007E1326" w:rsidRDefault="008B291B" w:rsidP="008B291B">
      <w:pPr>
        <w:spacing w:line="360" w:lineRule="auto"/>
        <w:jc w:val="both"/>
        <w:rPr>
          <w:rFonts w:ascii="Bookman Old Style" w:hAnsi="Bookman Old Style"/>
        </w:rPr>
      </w:pPr>
    </w:p>
    <w:p w14:paraId="20B43B81" w14:textId="773737F1" w:rsidR="008B291B" w:rsidRDefault="008B291B" w:rsidP="008B291B">
      <w:pPr>
        <w:jc w:val="both"/>
        <w:rPr>
          <w:rFonts w:ascii="Bookman Old Style" w:hAnsi="Bookman Old Style"/>
        </w:rPr>
      </w:pPr>
      <w:r w:rsidRPr="007E1326">
        <w:rPr>
          <w:rFonts w:ascii="Bookman Old Style" w:hAnsi="Bookman Old Style"/>
        </w:rPr>
        <w:t xml:space="preserve">Na potrzeby postępowania o udzielenie zamówienia publicznego </w:t>
      </w:r>
      <w:r>
        <w:rPr>
          <w:rFonts w:ascii="Bookman Old Style" w:hAnsi="Bookman Old Style"/>
        </w:rPr>
        <w:t xml:space="preserve">pn. </w:t>
      </w:r>
      <w:r w:rsidR="00A61A19" w:rsidRPr="004365DE">
        <w:rPr>
          <w:rFonts w:ascii="Bookman Old Style" w:eastAsia="Times New Roman" w:hAnsi="Bookman Old Style" w:cs="Arial"/>
          <w:b/>
          <w:lang w:eastAsia="pl-PL"/>
        </w:rPr>
        <w:t>Dostaw</w:t>
      </w:r>
      <w:r w:rsidR="00A61A19">
        <w:rPr>
          <w:rFonts w:ascii="Bookman Old Style" w:eastAsia="Times New Roman" w:hAnsi="Bookman Old Style" w:cs="Arial"/>
          <w:b/>
          <w:lang w:eastAsia="pl-PL"/>
        </w:rPr>
        <w:t>a</w:t>
      </w:r>
      <w:r w:rsidR="00A61A19" w:rsidRPr="004365DE">
        <w:rPr>
          <w:rFonts w:ascii="Bookman Old Style" w:eastAsia="Times New Roman" w:hAnsi="Bookman Old Style" w:cs="Arial"/>
          <w:b/>
          <w:lang w:eastAsia="pl-PL"/>
        </w:rPr>
        <w:t xml:space="preserve"> licencji na </w:t>
      </w:r>
      <w:r w:rsidR="00A61A19" w:rsidRPr="00773579">
        <w:rPr>
          <w:rFonts w:ascii="Bookman Old Style" w:eastAsia="Times New Roman" w:hAnsi="Bookman Old Style" w:cs="Arial"/>
          <w:b/>
          <w:lang w:eastAsia="pl-PL"/>
        </w:rPr>
        <w:t>oprogramowanie dla Polskiej Akademii Nauk w podziale na dwie części, znak sprawy nr ZZP.261.2.2021</w:t>
      </w:r>
      <w:r w:rsidR="00A61A19" w:rsidRPr="00E570A0">
        <w:rPr>
          <w:rFonts w:ascii="Bookman Old Style" w:eastAsia="Times New Roman" w:hAnsi="Bookman Old Style" w:cs="Arial"/>
          <w:lang w:eastAsia="pl-PL"/>
        </w:rPr>
        <w:t xml:space="preserve">, </w:t>
      </w:r>
      <w:r w:rsidRPr="007E1326">
        <w:rPr>
          <w:rFonts w:ascii="Bookman Old Style" w:hAnsi="Bookman Old Style"/>
        </w:rPr>
        <w:t>prowadzonego przez Polską Akademię Nauk w Warszawie</w:t>
      </w:r>
      <w:r>
        <w:rPr>
          <w:rFonts w:ascii="Bookman Old Style" w:hAnsi="Bookman Old Style"/>
        </w:rPr>
        <w:t>.</w:t>
      </w:r>
    </w:p>
    <w:p w14:paraId="76A4CEFB" w14:textId="77777777" w:rsidR="00C507CB" w:rsidRPr="00C507CB" w:rsidRDefault="00C507CB" w:rsidP="00C507CB">
      <w:pPr>
        <w:spacing w:after="0" w:line="240" w:lineRule="auto"/>
        <w:jc w:val="both"/>
        <w:rPr>
          <w:rFonts w:ascii="Bookman Old Style" w:hAnsi="Bookman Old Style"/>
          <w:color w:val="FF0000"/>
        </w:rPr>
      </w:pPr>
      <w:r w:rsidRPr="00C507CB">
        <w:rPr>
          <w:rFonts w:ascii="Bookman Old Style" w:hAnsi="Bookman Old Style"/>
          <w:color w:val="FF0000"/>
        </w:rPr>
        <w:t xml:space="preserve">Dotyczy zamówienia na: </w:t>
      </w:r>
      <w:r w:rsidRPr="00C507CB">
        <w:rPr>
          <w:rFonts w:ascii="Bookman Old Style" w:hAnsi="Bookman Old Style"/>
          <w:b/>
          <w:color w:val="FF0000"/>
        </w:rPr>
        <w:t>część 1/część 2</w:t>
      </w:r>
      <w:r w:rsidRPr="00C507CB">
        <w:rPr>
          <w:rFonts w:ascii="Bookman Old Style" w:hAnsi="Bookman Old Style"/>
          <w:color w:val="FF0000"/>
        </w:rPr>
        <w:t>*</w:t>
      </w:r>
    </w:p>
    <w:p w14:paraId="3D5B80B5" w14:textId="7CA364D9" w:rsidR="008B291B" w:rsidRDefault="00C507CB" w:rsidP="00C507CB">
      <w:pPr>
        <w:spacing w:after="0" w:line="240" w:lineRule="auto"/>
        <w:jc w:val="both"/>
        <w:rPr>
          <w:rFonts w:ascii="Bookman Old Style" w:hAnsi="Bookman Old Style"/>
          <w:color w:val="FF0000"/>
        </w:rPr>
      </w:pPr>
      <w:r w:rsidRPr="00C507CB">
        <w:rPr>
          <w:rFonts w:ascii="Bookman Old Style" w:hAnsi="Bookman Old Style"/>
          <w:color w:val="FF0000"/>
        </w:rPr>
        <w:t xml:space="preserve">*skreślić niepotrzebne </w:t>
      </w:r>
    </w:p>
    <w:p w14:paraId="2360C3AF" w14:textId="77777777" w:rsidR="00C507CB" w:rsidRPr="00C507CB" w:rsidRDefault="00C507CB" w:rsidP="00C507CB">
      <w:pPr>
        <w:spacing w:after="0" w:line="240" w:lineRule="auto"/>
        <w:jc w:val="both"/>
        <w:rPr>
          <w:rFonts w:ascii="Bookman Old Style" w:hAnsi="Bookman Old Style"/>
          <w:color w:val="FF0000"/>
        </w:rPr>
      </w:pPr>
    </w:p>
    <w:p w14:paraId="7A65661C" w14:textId="77777777" w:rsidR="008B291B" w:rsidRPr="000C1DCB" w:rsidRDefault="008B291B" w:rsidP="008B291B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>
        <w:rPr>
          <w:rFonts w:ascii="Bookman Old Style" w:hAnsi="Bookman Old Style" w:cs="Tahoma"/>
          <w:b/>
          <w:highlight w:val="lightGray"/>
        </w:rPr>
        <w:t xml:space="preserve">INFORMACJE </w:t>
      </w:r>
      <w:r w:rsidRPr="000C1DCB">
        <w:rPr>
          <w:rFonts w:ascii="Bookman Old Style" w:hAnsi="Bookman Old Style" w:cs="Tahoma"/>
          <w:b/>
          <w:highlight w:val="lightGray"/>
        </w:rPr>
        <w:t xml:space="preserve">DOTYCZĄCE </w:t>
      </w:r>
      <w:r>
        <w:rPr>
          <w:rFonts w:ascii="Bookman Old Style" w:hAnsi="Bookman Old Style" w:cs="Tahoma"/>
          <w:b/>
        </w:rPr>
        <w:t>WYKONAWCY</w:t>
      </w:r>
    </w:p>
    <w:p w14:paraId="4C3FE010" w14:textId="77777777" w:rsidR="00F342AB" w:rsidRPr="00DB4E5D" w:rsidRDefault="00F342AB" w:rsidP="0040031F">
      <w:pPr>
        <w:pStyle w:val="Akapitzlist"/>
        <w:numPr>
          <w:ilvl w:val="0"/>
          <w:numId w:val="72"/>
        </w:numPr>
        <w:spacing w:before="80" w:after="160" w:line="259" w:lineRule="auto"/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 xml:space="preserve">Oświadczam, że </w:t>
      </w:r>
      <w:r w:rsidRPr="00DB4E5D">
        <w:rPr>
          <w:rFonts w:ascii="Bookman Old Style" w:hAnsi="Bookman Old Style" w:cs="Tahoma"/>
        </w:rPr>
        <w:t xml:space="preserve">nie podlegam wykluczeniu z postępowania na podstawie </w:t>
      </w:r>
      <w:r w:rsidRPr="00DB4E5D">
        <w:rPr>
          <w:rFonts w:ascii="Bookman Old Style" w:hAnsi="Bookman Old Style" w:cs="Tahoma"/>
        </w:rPr>
        <w:br/>
      </w:r>
      <w:bookmarkStart w:id="0" w:name="_Hlk62080009"/>
      <w:r w:rsidRPr="00DB4E5D">
        <w:rPr>
          <w:rFonts w:ascii="Bookman Old Style" w:hAnsi="Bookman Old Style" w:cs="Tahoma"/>
        </w:rPr>
        <w:t xml:space="preserve">art. 108 ust. 1 </w:t>
      </w:r>
      <w:bookmarkEnd w:id="0"/>
      <w:r w:rsidRPr="00DB4E5D">
        <w:rPr>
          <w:rFonts w:ascii="Bookman Old Style" w:hAnsi="Bookman Old Style" w:cs="Tahoma"/>
        </w:rPr>
        <w:t xml:space="preserve">ustawy </w:t>
      </w:r>
      <w:proofErr w:type="spellStart"/>
      <w:r w:rsidRPr="00DB4E5D">
        <w:rPr>
          <w:rFonts w:ascii="Bookman Old Style" w:hAnsi="Bookman Old Style" w:cs="Tahoma"/>
        </w:rPr>
        <w:t>Pzp</w:t>
      </w:r>
      <w:proofErr w:type="spellEnd"/>
      <w:r w:rsidRPr="00DB4E5D">
        <w:rPr>
          <w:rFonts w:ascii="Bookman Old Style" w:hAnsi="Bookman Old Style" w:cs="Tahoma"/>
        </w:rPr>
        <w:t xml:space="preserve">. </w:t>
      </w:r>
    </w:p>
    <w:p w14:paraId="1F0B2F85" w14:textId="5C20EB49" w:rsidR="008B291B" w:rsidRDefault="008B291B" w:rsidP="0040031F">
      <w:pPr>
        <w:pStyle w:val="Akapitzlist"/>
        <w:numPr>
          <w:ilvl w:val="0"/>
          <w:numId w:val="72"/>
        </w:numPr>
        <w:spacing w:before="80" w:after="160" w:line="259" w:lineRule="auto"/>
        <w:jc w:val="both"/>
        <w:rPr>
          <w:rFonts w:ascii="Bookman Old Style" w:hAnsi="Bookman Old Style" w:cs="Tahoma"/>
        </w:rPr>
      </w:pPr>
      <w:r w:rsidRPr="00DB4E5D">
        <w:rPr>
          <w:rFonts w:ascii="Bookman Old Style" w:hAnsi="Bookman Old Style" w:cs="Tahoma"/>
        </w:rPr>
        <w:t>Oświadczam, że spełniam warunki udziału w postępowaniu</w:t>
      </w:r>
      <w:bookmarkStart w:id="1" w:name="_Hlk40175128"/>
      <w:r w:rsidRPr="00DB4E5D">
        <w:rPr>
          <w:rFonts w:ascii="Bookman Old Style" w:hAnsi="Bookman Old Style" w:cs="Tahoma"/>
        </w:rPr>
        <w:t xml:space="preserve"> </w:t>
      </w:r>
      <w:bookmarkEnd w:id="1"/>
      <w:r w:rsidRPr="00DB4E5D">
        <w:rPr>
          <w:rFonts w:ascii="Bookman Old Style" w:hAnsi="Bookman Old Style" w:cs="Tahoma"/>
        </w:rPr>
        <w:t xml:space="preserve">określone </w:t>
      </w:r>
      <w:r>
        <w:rPr>
          <w:rFonts w:ascii="Bookman Old Style" w:hAnsi="Bookman Old Style" w:cs="Tahoma"/>
        </w:rPr>
        <w:t>przez Zamawiającego</w:t>
      </w:r>
      <w:r w:rsidR="00F342AB">
        <w:rPr>
          <w:rFonts w:ascii="Bookman Old Style" w:hAnsi="Bookman Old Style" w:cs="Tahoma"/>
        </w:rPr>
        <w:t xml:space="preserve"> </w:t>
      </w:r>
      <w:r w:rsidR="00F342AB" w:rsidRPr="0033235D">
        <w:rPr>
          <w:rFonts w:ascii="Bookman Old Style" w:hAnsi="Bookman Old Style" w:cs="Tahoma"/>
          <w:i/>
        </w:rPr>
        <w:t>(nie dotyczy).</w:t>
      </w:r>
    </w:p>
    <w:p w14:paraId="7FF3A696" w14:textId="77777777" w:rsidR="008B291B" w:rsidRPr="004A57B1" w:rsidRDefault="008B291B" w:rsidP="008B291B">
      <w:pPr>
        <w:spacing w:before="80"/>
        <w:rPr>
          <w:rFonts w:ascii="Bookman Old Style" w:hAnsi="Bookman Old Style" w:cs="Tahoma"/>
          <w:b/>
          <w:u w:val="single"/>
        </w:rPr>
      </w:pPr>
      <w:r>
        <w:rPr>
          <w:rFonts w:ascii="Bookman Old Style" w:hAnsi="Bookman Old Style" w:cs="Tahoma"/>
          <w:b/>
          <w:u w:val="single"/>
        </w:rPr>
        <w:t>lub</w:t>
      </w:r>
    </w:p>
    <w:p w14:paraId="414AD3A2" w14:textId="77777777" w:rsidR="008B291B" w:rsidRPr="004A57B1" w:rsidRDefault="008B291B" w:rsidP="008B291B">
      <w:pPr>
        <w:pStyle w:val="Akapitzlist"/>
        <w:spacing w:before="80" w:beforeAutospacing="1" w:after="100" w:afterAutospacing="1" w:line="240" w:lineRule="auto"/>
        <w:ind w:left="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t>Oświadczam, że zachodzą w stosunku do mnie podstawy wykluczenia z postępowania na podstawie art. …</w:t>
      </w:r>
      <w:r>
        <w:rPr>
          <w:rFonts w:ascii="Bookman Old Style" w:hAnsi="Bookman Old Style" w:cs="Tahoma"/>
        </w:rPr>
        <w:t>……………………………………………..</w:t>
      </w:r>
      <w:r w:rsidRPr="004A57B1">
        <w:rPr>
          <w:rFonts w:ascii="Bookman Old Style" w:hAnsi="Bookman Old Style" w:cs="Tahoma"/>
        </w:rPr>
        <w:t xml:space="preserve">…. 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 </w:t>
      </w:r>
      <w:r w:rsidRPr="000D5C48">
        <w:rPr>
          <w:rFonts w:ascii="Bookman Old Style" w:hAnsi="Bookman Old Style" w:cs="Tahoma"/>
          <w:i/>
          <w:iCs/>
        </w:rPr>
        <w:t>(podać mając</w:t>
      </w:r>
      <w:r>
        <w:rPr>
          <w:rFonts w:ascii="Bookman Old Style" w:hAnsi="Bookman Old Style" w:cs="Tahoma"/>
          <w:i/>
          <w:iCs/>
        </w:rPr>
        <w:t>ą</w:t>
      </w:r>
      <w:r w:rsidRPr="000D5C48">
        <w:rPr>
          <w:rFonts w:ascii="Bookman Old Style" w:hAnsi="Bookman Old Style" w:cs="Tahoma"/>
          <w:i/>
          <w:iCs/>
        </w:rPr>
        <w:t xml:space="preserve"> zastosowanie podstaw</w:t>
      </w:r>
      <w:r>
        <w:rPr>
          <w:rFonts w:ascii="Bookman Old Style" w:hAnsi="Bookman Old Style" w:cs="Tahoma"/>
          <w:i/>
          <w:iCs/>
        </w:rPr>
        <w:t>ę</w:t>
      </w:r>
      <w:r w:rsidRPr="000D5C48">
        <w:rPr>
          <w:rFonts w:ascii="Bookman Old Style" w:hAnsi="Bookman Old Style" w:cs="Tahoma"/>
          <w:i/>
          <w:iCs/>
        </w:rPr>
        <w:t xml:space="preserve"> wykluczenia spośród wymienionych w art. 108 ust. 1 </w:t>
      </w:r>
      <w:r w:rsidRPr="004A57B1">
        <w:rPr>
          <w:rFonts w:ascii="Bookman Old Style" w:hAnsi="Bookman Old Style" w:cs="Tahoma"/>
        </w:rPr>
        <w:t xml:space="preserve">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). </w:t>
      </w:r>
    </w:p>
    <w:p w14:paraId="6EA5D387" w14:textId="77777777" w:rsidR="008B291B" w:rsidRPr="004A57B1" w:rsidRDefault="008B291B" w:rsidP="008B291B">
      <w:pPr>
        <w:spacing w:before="80"/>
        <w:jc w:val="both"/>
        <w:rPr>
          <w:rFonts w:ascii="Bookman Old Style" w:hAnsi="Bookman Old Style" w:cs="Tahoma"/>
        </w:rPr>
      </w:pPr>
    </w:p>
    <w:p w14:paraId="6AB0CE89" w14:textId="77777777" w:rsidR="008B291B" w:rsidRPr="004A57B1" w:rsidRDefault="008B291B" w:rsidP="008B291B">
      <w:pPr>
        <w:pStyle w:val="Akapitzlist"/>
        <w:spacing w:before="80" w:beforeAutospacing="1" w:after="100" w:afterAutospacing="1" w:line="240" w:lineRule="auto"/>
        <w:ind w:left="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lastRenderedPageBreak/>
        <w:t>Jednocześnie oświadczam, że w związku z okolicznoś</w:t>
      </w:r>
      <w:r>
        <w:rPr>
          <w:rFonts w:ascii="Bookman Old Style" w:hAnsi="Bookman Old Style" w:cs="Tahoma"/>
        </w:rPr>
        <w:t xml:space="preserve">cią, </w:t>
      </w:r>
      <w:r w:rsidRPr="004A57B1">
        <w:rPr>
          <w:rFonts w:ascii="Bookman Old Style" w:hAnsi="Bookman Old Style" w:cs="Tahoma"/>
        </w:rPr>
        <w:t xml:space="preserve">na podstawie art. 110 ust. 2 ustawy </w:t>
      </w:r>
      <w:proofErr w:type="spellStart"/>
      <w:r w:rsidRPr="004A57B1">
        <w:rPr>
          <w:rFonts w:ascii="Bookman Old Style" w:hAnsi="Bookman Old Style" w:cs="Tahoma"/>
        </w:rPr>
        <w:t>Pzp</w:t>
      </w:r>
      <w:proofErr w:type="spellEnd"/>
      <w:r w:rsidRPr="004A57B1">
        <w:rPr>
          <w:rFonts w:ascii="Bookman Old Style" w:hAnsi="Bookman Old Style" w:cs="Tahoma"/>
        </w:rPr>
        <w:t xml:space="preserve"> podjąłem następujące </w:t>
      </w:r>
      <w:r>
        <w:rPr>
          <w:rFonts w:ascii="Bookman Old Style" w:hAnsi="Bookman Old Style" w:cs="Tahoma"/>
        </w:rPr>
        <w:t>czynności ...</w:t>
      </w:r>
      <w:r w:rsidRPr="004A57B1">
        <w:rPr>
          <w:rFonts w:ascii="Bookman Old Style" w:hAnsi="Bookman Old Style" w:cs="Tahoma"/>
        </w:rPr>
        <w:t>……………………………………………………………</w:t>
      </w:r>
      <w:r>
        <w:rPr>
          <w:rFonts w:ascii="Bookman Old Style" w:hAnsi="Bookman Old Style" w:cs="Tahoma"/>
        </w:rPr>
        <w:t>...</w:t>
      </w:r>
      <w:r w:rsidRPr="004A57B1">
        <w:rPr>
          <w:rFonts w:ascii="Bookman Old Style" w:hAnsi="Bookman Old Style" w:cs="Tahoma"/>
        </w:rPr>
        <w:t>……………………………………………………………………</w:t>
      </w:r>
      <w:r>
        <w:rPr>
          <w:rFonts w:ascii="Bookman Old Style" w:hAnsi="Bookman Old Style" w:cs="Tahoma"/>
        </w:rPr>
        <w:t>……………………………………………………………..</w:t>
      </w:r>
      <w:r w:rsidRPr="004A57B1">
        <w:rPr>
          <w:rFonts w:ascii="Bookman Old Style" w:hAnsi="Bookman Old Style" w:cs="Tahoma"/>
        </w:rPr>
        <w:t>……</w:t>
      </w:r>
      <w:r w:rsidRPr="004A57B1">
        <w:rPr>
          <w:rFonts w:ascii="Bookman Old Style" w:hAnsi="Bookman Old Style" w:cs="Tahoma"/>
        </w:rPr>
        <w:br/>
      </w:r>
    </w:p>
    <w:p w14:paraId="1CFA836C" w14:textId="77777777" w:rsidR="008B291B" w:rsidRPr="004A57B1" w:rsidRDefault="008B291B" w:rsidP="008B291B">
      <w:pPr>
        <w:pStyle w:val="Akapitzlist"/>
        <w:spacing w:before="80"/>
        <w:jc w:val="both"/>
        <w:rPr>
          <w:rFonts w:ascii="Bookman Old Style" w:hAnsi="Bookman Old Style" w:cs="Tahoma"/>
        </w:rPr>
      </w:pPr>
    </w:p>
    <w:p w14:paraId="51907D4E" w14:textId="77777777" w:rsidR="008B291B" w:rsidRPr="004A57B1" w:rsidRDefault="008B291B" w:rsidP="008B291B">
      <w:pPr>
        <w:shd w:val="clear" w:color="auto" w:fill="D9D9D9" w:themeFill="background1" w:themeFillShade="D9"/>
        <w:spacing w:before="80"/>
        <w:jc w:val="center"/>
        <w:rPr>
          <w:rFonts w:ascii="Bookman Old Style" w:hAnsi="Bookman Old Style" w:cs="Tahoma"/>
          <w:b/>
        </w:rPr>
      </w:pPr>
      <w:r w:rsidRPr="004A57B1">
        <w:rPr>
          <w:rFonts w:ascii="Bookman Old Style" w:hAnsi="Bookman Old Style" w:cs="Tahoma"/>
          <w:b/>
        </w:rPr>
        <w:t>OŚWIADCZENIE DOTYCZĄCE PODANYCH INFORMACJI:</w:t>
      </w:r>
    </w:p>
    <w:p w14:paraId="2F240695" w14:textId="77777777" w:rsidR="008B291B" w:rsidRPr="004A57B1" w:rsidRDefault="008B291B" w:rsidP="008B291B">
      <w:pPr>
        <w:spacing w:before="80"/>
        <w:jc w:val="both"/>
        <w:rPr>
          <w:rFonts w:ascii="Bookman Old Style" w:hAnsi="Bookman Old Style" w:cs="Tahoma"/>
        </w:rPr>
      </w:pPr>
      <w:r w:rsidRPr="004A57B1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41D5587" w14:textId="0FF2F33E" w:rsidR="008B291B" w:rsidRDefault="008B291B" w:rsidP="008B291B">
      <w:pPr>
        <w:spacing w:before="80"/>
        <w:jc w:val="both"/>
        <w:rPr>
          <w:rFonts w:ascii="Bookman Old Style" w:hAnsi="Bookman Old Style" w:cs="Tahoma"/>
        </w:rPr>
      </w:pPr>
    </w:p>
    <w:p w14:paraId="766A46CB" w14:textId="662ADF91" w:rsidR="001959C8" w:rsidRDefault="001959C8" w:rsidP="008B291B">
      <w:pPr>
        <w:spacing w:before="80"/>
        <w:jc w:val="both"/>
        <w:rPr>
          <w:rFonts w:ascii="Bookman Old Style" w:hAnsi="Bookman Old Style" w:cs="Tahoma"/>
        </w:rPr>
      </w:pPr>
    </w:p>
    <w:p w14:paraId="20796782" w14:textId="77777777" w:rsidR="00B23031" w:rsidRPr="004148FC" w:rsidRDefault="00B23031" w:rsidP="00B23031">
      <w:pPr>
        <w:spacing w:after="0" w:line="240" w:lineRule="auto"/>
        <w:ind w:left="142"/>
        <w:rPr>
          <w:rFonts w:ascii="Bookman Old Style" w:eastAsia="Times New Roman" w:hAnsi="Bookman Old Style" w:cs="Arial"/>
          <w:color w:val="FF0000"/>
          <w:sz w:val="20"/>
          <w:szCs w:val="20"/>
          <w:lang w:eastAsia="pl-PL"/>
        </w:rPr>
      </w:pPr>
      <w:r w:rsidRPr="004148FC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Dokument musi być opatrzony przez osobę lub osoby uprawnione do reprezentowania firmy kwalifikowanym podpisem elektronicznym, </w:t>
      </w:r>
      <w:r>
        <w:rPr>
          <w:rFonts w:ascii="Bookman Old Style" w:hAnsi="Bookman Old Style"/>
          <w:i/>
          <w:iCs/>
          <w:color w:val="FF0000"/>
          <w:sz w:val="20"/>
          <w:szCs w:val="20"/>
        </w:rPr>
        <w:t>podpisem</w:t>
      </w:r>
      <w:r w:rsidRPr="004148FC">
        <w:rPr>
          <w:rFonts w:ascii="Bookman Old Style" w:hAnsi="Bookman Old Style"/>
          <w:i/>
          <w:iCs/>
          <w:color w:val="FF0000"/>
          <w:sz w:val="20"/>
          <w:szCs w:val="20"/>
        </w:rPr>
        <w:t xml:space="preserve"> zaufanym lub podpisem osobistym i przekazany Zamawiającemu wraz z dokumentami potwierdzającymi prawo do reprezentacji Wykonawcy przez osobę podpisującą ofertę.</w:t>
      </w:r>
    </w:p>
    <w:p w14:paraId="51538303" w14:textId="77777777" w:rsidR="005E5DED" w:rsidRPr="009940F7" w:rsidRDefault="005E5DED" w:rsidP="005E5DE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/>
          <w:lang w:bidi="en-US"/>
        </w:rPr>
      </w:pPr>
    </w:p>
    <w:p w14:paraId="5310A27F" w14:textId="77777777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06B8543" w14:textId="228DF7A8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B62BF2C" w14:textId="564CDE57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DFA83E6" w14:textId="6EA2F5A7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7CB70578" w14:textId="1459CBE6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3F00168" w14:textId="3972DE3B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6C4430C" w14:textId="324CCD05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762125B" w14:textId="18670939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3D99338" w14:textId="0CF19813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2B63C461" w14:textId="2D718EE9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78845A08" w14:textId="087ED980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56AA8E5" w14:textId="67DDFECE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A8505B8" w14:textId="6C39385C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A341D6D" w14:textId="6C59D01D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C91C97E" w14:textId="0FEBC26A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28E159A" w14:textId="7FDF9E84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0D12B89" w14:textId="6C8498CD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5E6E19E" w14:textId="756A28A9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4A6D96E" w14:textId="0FEFF22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0329ADEB" w14:textId="7101CB7D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CE86050" w14:textId="29C3CF2E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7EFE3C3" w14:textId="290197B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D2531B3" w14:textId="56F0760B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61ED71EA" w14:textId="6D3809C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9DB1299" w14:textId="04653733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A035B2C" w14:textId="2DCD70F1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D728BBE" w14:textId="6E67C8B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E8C2CBD" w14:textId="029D05BD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5CF1C42D" w14:textId="41FFEC1C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1211BF06" w14:textId="4DD9FC48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3EB02B5A" w14:textId="077BE355" w:rsidR="00B23031" w:rsidRDefault="00B23031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p w14:paraId="4D5CD81B" w14:textId="7DDB6B48" w:rsidR="001A473E" w:rsidRDefault="001A473E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  <w:bookmarkStart w:id="2" w:name="_GoBack"/>
      <w:bookmarkEnd w:id="2"/>
    </w:p>
    <w:p w14:paraId="20526D43" w14:textId="77777777" w:rsidR="005A51B3" w:rsidRDefault="005A51B3" w:rsidP="00AB271B">
      <w:pPr>
        <w:shd w:val="clear" w:color="auto" w:fill="FFFFFF"/>
        <w:spacing w:after="0" w:line="240" w:lineRule="auto"/>
        <w:rPr>
          <w:rFonts w:ascii="Bookman Old Style" w:eastAsia="Times New Roman" w:hAnsi="Bookman Old Style"/>
          <w:b/>
          <w:bCs/>
          <w:lang w:bidi="en-US"/>
        </w:rPr>
      </w:pPr>
    </w:p>
    <w:sectPr w:rsidR="005A51B3" w:rsidSect="00E570A0">
      <w:footerReference w:type="default" r:id="rId12"/>
      <w:pgSz w:w="11906" w:h="16838"/>
      <w:pgMar w:top="1418" w:right="1418" w:bottom="1418" w:left="1134" w:header="709" w:footer="53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C5A31" w16cex:dateUtc="2021-02-08T23:47:00Z"/>
  <w16cex:commentExtensible w16cex:durableId="23D824D3" w16cex:dateUtc="2021-02-17T22:27:00Z"/>
  <w16cex:commentExtensible w16cex:durableId="23D8206C" w16cex:dateUtc="2021-02-17T22:08:00Z"/>
  <w16cex:commentExtensible w16cex:durableId="23D89F70" w16cex:dateUtc="2021-02-18T07:10:00Z"/>
  <w16cex:commentExtensible w16cex:durableId="23D8392D" w16cex:dateUtc="2021-02-17T23:54:00Z"/>
  <w16cex:commentExtensible w16cex:durableId="23D8B4DA" w16cex:dateUtc="2021-02-18T08:41:00Z"/>
  <w16cex:commentExtensible w16cex:durableId="23D821F8" w16cex:dateUtc="2021-02-17T22:15:00Z"/>
  <w16cex:commentExtensible w16cex:durableId="23D8A18A" w16cex:dateUtc="2021-02-18T07:19:00Z"/>
  <w16cex:commentExtensible w16cex:durableId="23D839F0" w16cex:dateUtc="2021-02-17T23:57:00Z"/>
  <w16cex:commentExtensible w16cex:durableId="23D8B4F1" w16cex:dateUtc="2021-02-18T08:42:00Z"/>
  <w16cex:commentExtensible w16cex:durableId="23D82A0C" w16cex:dateUtc="2021-02-17T22:49:00Z"/>
  <w16cex:commentExtensible w16cex:durableId="23D8A1F3" w16cex:dateUtc="2021-02-18T07:2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AC6896" w14:textId="77777777" w:rsidR="005B0CE2" w:rsidRDefault="005B0CE2">
      <w:pPr>
        <w:spacing w:after="0" w:line="240" w:lineRule="auto"/>
      </w:pPr>
      <w:r>
        <w:separator/>
      </w:r>
    </w:p>
  </w:endnote>
  <w:endnote w:type="continuationSeparator" w:id="0">
    <w:p w14:paraId="4B3A37DA" w14:textId="77777777" w:rsidR="005B0CE2" w:rsidRDefault="005B0CE2">
      <w:pPr>
        <w:spacing w:after="0" w:line="240" w:lineRule="auto"/>
      </w:pPr>
      <w:r>
        <w:continuationSeparator/>
      </w:r>
    </w:p>
  </w:endnote>
  <w:endnote w:type="continuationNotice" w:id="1">
    <w:p w14:paraId="501BB126" w14:textId="77777777" w:rsidR="005B0CE2" w:rsidRDefault="005B0C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9DE24B" w14:textId="77777777" w:rsidR="006D79B7" w:rsidRDefault="006D79B7">
    <w:pPr>
      <w:pStyle w:val="Stopka"/>
      <w:jc w:val="right"/>
    </w:pPr>
    <w:r w:rsidRPr="00732DF1">
      <w:rPr>
        <w:rFonts w:ascii="Times New Roman" w:hAnsi="Times New Roman"/>
      </w:rPr>
      <w:t xml:space="preserve">Strona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PAGE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62</w:t>
    </w:r>
    <w:r w:rsidRPr="00732DF1">
      <w:rPr>
        <w:rFonts w:ascii="Times New Roman" w:hAnsi="Times New Roman"/>
        <w:bCs/>
        <w:sz w:val="24"/>
        <w:szCs w:val="24"/>
      </w:rPr>
      <w:fldChar w:fldCharType="end"/>
    </w:r>
    <w:r w:rsidRPr="00732DF1">
      <w:rPr>
        <w:rFonts w:ascii="Times New Roman" w:hAnsi="Times New Roman"/>
      </w:rPr>
      <w:t xml:space="preserve"> z </w:t>
    </w:r>
    <w:r w:rsidRPr="00732DF1">
      <w:rPr>
        <w:rFonts w:ascii="Times New Roman" w:hAnsi="Times New Roman"/>
        <w:bCs/>
        <w:sz w:val="24"/>
        <w:szCs w:val="24"/>
      </w:rPr>
      <w:fldChar w:fldCharType="begin"/>
    </w:r>
    <w:r w:rsidRPr="00732DF1">
      <w:rPr>
        <w:rFonts w:ascii="Times New Roman" w:hAnsi="Times New Roman"/>
        <w:bCs/>
      </w:rPr>
      <w:instrText>NUMPAGES</w:instrText>
    </w:r>
    <w:r w:rsidRPr="00732DF1">
      <w:rPr>
        <w:rFonts w:ascii="Times New Roman" w:hAnsi="Times New Roman"/>
        <w:bCs/>
        <w:sz w:val="24"/>
        <w:szCs w:val="24"/>
      </w:rPr>
      <w:fldChar w:fldCharType="separate"/>
    </w:r>
    <w:r>
      <w:rPr>
        <w:rFonts w:ascii="Times New Roman" w:hAnsi="Times New Roman"/>
        <w:bCs/>
        <w:noProof/>
      </w:rPr>
      <w:t>70</w:t>
    </w:r>
    <w:r w:rsidRPr="00732DF1">
      <w:rPr>
        <w:rFonts w:ascii="Times New Roman" w:hAnsi="Times New Roman"/>
        <w:bCs/>
        <w:sz w:val="24"/>
        <w:szCs w:val="24"/>
      </w:rPr>
      <w:fldChar w:fldCharType="end"/>
    </w:r>
  </w:p>
  <w:p w14:paraId="33FF2120" w14:textId="77777777" w:rsidR="006D79B7" w:rsidRDefault="006D79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5A6991" w14:textId="77777777" w:rsidR="005B0CE2" w:rsidRDefault="005B0CE2">
      <w:pPr>
        <w:spacing w:after="0" w:line="240" w:lineRule="auto"/>
      </w:pPr>
      <w:r>
        <w:separator/>
      </w:r>
    </w:p>
  </w:footnote>
  <w:footnote w:type="continuationSeparator" w:id="0">
    <w:p w14:paraId="7CD00497" w14:textId="77777777" w:rsidR="005B0CE2" w:rsidRDefault="005B0CE2">
      <w:pPr>
        <w:spacing w:after="0" w:line="240" w:lineRule="auto"/>
      </w:pPr>
      <w:r>
        <w:continuationSeparator/>
      </w:r>
    </w:p>
  </w:footnote>
  <w:footnote w:type="continuationNotice" w:id="1">
    <w:p w14:paraId="4F9DCD3A" w14:textId="77777777" w:rsidR="005B0CE2" w:rsidRDefault="005B0CE2">
      <w:pPr>
        <w:spacing w:after="0" w:line="240" w:lineRule="auto"/>
      </w:pPr>
    </w:p>
  </w:footnote>
  <w:footnote w:id="2">
    <w:p w14:paraId="37D09250" w14:textId="77777777" w:rsidR="006D79B7" w:rsidRPr="00376386" w:rsidRDefault="006D79B7" w:rsidP="00376386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376386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skreśla niewłaściwe.</w:t>
      </w:r>
    </w:p>
  </w:footnote>
  <w:footnote w:id="3">
    <w:p w14:paraId="729FE8BD" w14:textId="77777777" w:rsidR="006D79B7" w:rsidRPr="00376386" w:rsidRDefault="006D79B7" w:rsidP="00376386">
      <w:pPr>
        <w:pStyle w:val="Tekstprzypisudolnego"/>
        <w:spacing w:before="0" w:line="240" w:lineRule="auto"/>
        <w:ind w:firstLine="0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4">
    <w:p w14:paraId="693CA7BF" w14:textId="77777777" w:rsidR="006D79B7" w:rsidRPr="00376386" w:rsidRDefault="006D79B7" w:rsidP="00376386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5">
    <w:p w14:paraId="56FC2F50" w14:textId="77777777" w:rsidR="006D79B7" w:rsidRPr="002036FB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6">
    <w:p w14:paraId="23B0039B" w14:textId="77777777" w:rsidR="006D79B7" w:rsidRPr="002036FB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7">
    <w:p w14:paraId="3287083B" w14:textId="77777777" w:rsidR="006D79B7" w:rsidRPr="002036FB" w:rsidRDefault="006D79B7" w:rsidP="00C83159">
      <w:pPr>
        <w:pStyle w:val="Tekstprzypisudolnego"/>
        <w:spacing w:before="0" w:line="240" w:lineRule="auto"/>
        <w:ind w:firstLine="0"/>
        <w:rPr>
          <w:rFonts w:ascii="Bookman Old Style" w:hAnsi="Bookman Old Style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niepotrzebne; </w:t>
      </w:r>
      <w:r w:rsidRPr="002036FB">
        <w:rPr>
          <w:rFonts w:ascii="Bookman Old Style" w:hAnsi="Bookman Old Style" w:cstheme="minorHAnsi"/>
          <w:iCs/>
          <w:sz w:val="16"/>
          <w:szCs w:val="16"/>
        </w:rPr>
        <w:t xml:space="preserve">UWAGA! </w:t>
      </w:r>
      <w:r w:rsidRPr="002036FB">
        <w:rPr>
          <w:rFonts w:ascii="Bookman Old Style" w:hAnsi="Bookman Old Style" w:cstheme="minorHAnsi"/>
          <w:sz w:val="16"/>
          <w:szCs w:val="16"/>
        </w:rPr>
        <w:t>Mikroprzedsiębiorstwo: przedsiębiorstwo, które zatrudnia mniej niż 10 osób i którego roczny obrót lub roczna suma bilansowa nie przekracza 2 milionów EUR; Małe przedsiębiorstwo: przedsiębiorstwo, które zatrudnia mniej niż 50 osób i którego roczny obrót lub roczna suma bilansowa nie przekracza 10 milionów EUR; 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8">
    <w:p w14:paraId="5D2D0A9E" w14:textId="77777777" w:rsidR="006D79B7" w:rsidRPr="002036FB" w:rsidRDefault="006D79B7" w:rsidP="00C83159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9">
    <w:p w14:paraId="23FD3A19" w14:textId="77777777" w:rsidR="006D79B7" w:rsidRPr="00022BA9" w:rsidRDefault="006D79B7" w:rsidP="00C83159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0">
    <w:p w14:paraId="1F58AB18" w14:textId="77777777" w:rsidR="006D79B7" w:rsidRPr="00966F58" w:rsidRDefault="006D79B7" w:rsidP="00D012B4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966F58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966F58">
        <w:rPr>
          <w:rFonts w:ascii="Bookman Old Style" w:hAnsi="Bookman Old Style"/>
          <w:sz w:val="16"/>
          <w:szCs w:val="16"/>
        </w:rPr>
        <w:t xml:space="preserve"> Wykonawca skreśla niewłaściwe.</w:t>
      </w:r>
    </w:p>
  </w:footnote>
  <w:footnote w:id="11">
    <w:p w14:paraId="27A8857F" w14:textId="77777777" w:rsidR="006D79B7" w:rsidRPr="00791D91" w:rsidRDefault="006D79B7" w:rsidP="00A80AF3">
      <w:pPr>
        <w:pStyle w:val="Tekstprzypisudolnego"/>
        <w:spacing w:before="0" w:line="240" w:lineRule="auto"/>
        <w:ind w:firstLine="142"/>
        <w:rPr>
          <w:rFonts w:ascii="Bookman Old Style" w:hAnsi="Bookman Old Style"/>
          <w:bCs/>
          <w:sz w:val="16"/>
          <w:szCs w:val="16"/>
        </w:rPr>
      </w:pPr>
      <w:r w:rsidRPr="00791D91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791D91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12">
    <w:p w14:paraId="770DD0C0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  <w:lang w:val="pl-PL"/>
        </w:rPr>
      </w:pPr>
      <w:r w:rsidRPr="00791D91">
        <w:rPr>
          <w:rStyle w:val="Odwoanieprzypisudolnego"/>
          <w:rFonts w:ascii="Bookman Old Style" w:hAnsi="Bookman Old Style"/>
        </w:rPr>
        <w:footnoteRef/>
      </w:r>
      <w:r w:rsidRPr="00791D91">
        <w:rPr>
          <w:rFonts w:ascii="Bookman Old Style" w:hAnsi="Bookman Old Style"/>
        </w:rPr>
        <w:t xml:space="preserve"> </w:t>
      </w:r>
      <w:r w:rsidRPr="00791D91">
        <w:rPr>
          <w:rFonts w:ascii="Bookman Old Style" w:hAnsi="Bookman Old Style" w:cstheme="minorHAnsi"/>
          <w:sz w:val="16"/>
          <w:szCs w:val="16"/>
          <w:lang w:val="pl-PL"/>
        </w:rPr>
        <w:t>Skreślić odpowiednio w zależności od złożonej oferty.</w:t>
      </w:r>
    </w:p>
  </w:footnote>
  <w:footnote w:id="13">
    <w:p w14:paraId="680E5ABF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14">
    <w:p w14:paraId="09BC3B1D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15">
    <w:p w14:paraId="15348654" w14:textId="77777777" w:rsidR="006D79B7" w:rsidRPr="00791D91" w:rsidRDefault="006D79B7" w:rsidP="000868ED">
      <w:pPr>
        <w:pStyle w:val="Tekstprzypisudolnego"/>
        <w:spacing w:before="0" w:line="240" w:lineRule="auto"/>
        <w:ind w:firstLine="0"/>
        <w:rPr>
          <w:rFonts w:ascii="Bookman Old Style" w:hAnsi="Bookman Old Style" w:cstheme="minorHAnsi"/>
          <w:sz w:val="16"/>
          <w:szCs w:val="16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16">
    <w:p w14:paraId="1B12003C" w14:textId="77777777" w:rsidR="006D79B7" w:rsidRPr="00791D91" w:rsidRDefault="006D79B7" w:rsidP="00E96AFD">
      <w:pPr>
        <w:pStyle w:val="Tekstprzypisudolnego"/>
        <w:spacing w:before="0" w:line="240" w:lineRule="auto"/>
        <w:ind w:firstLine="0"/>
        <w:rPr>
          <w:rFonts w:ascii="Bookman Old Style" w:hAnsi="Bookman Old Style"/>
        </w:rPr>
      </w:pPr>
      <w:r w:rsidRPr="00791D91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791D91">
        <w:rPr>
          <w:rFonts w:ascii="Bookman Old Style" w:hAnsi="Bookman Old Style" w:cstheme="minorHAnsi"/>
          <w:sz w:val="16"/>
          <w:szCs w:val="16"/>
        </w:rPr>
        <w:t xml:space="preserve"> Wykonawca skreśla niepotrzebne; </w:t>
      </w:r>
      <w:r w:rsidRPr="00791D91">
        <w:rPr>
          <w:rFonts w:ascii="Bookman Old Style" w:hAnsi="Bookman Old Style" w:cstheme="minorHAnsi"/>
          <w:iCs/>
          <w:sz w:val="16"/>
          <w:szCs w:val="16"/>
        </w:rPr>
        <w:t xml:space="preserve">UWAGA! </w:t>
      </w:r>
      <w:r w:rsidRPr="00791D91">
        <w:rPr>
          <w:rFonts w:ascii="Bookman Old Style" w:hAnsi="Bookman Old Style" w:cstheme="minorHAnsi"/>
          <w:sz w:val="16"/>
          <w:szCs w:val="16"/>
        </w:rPr>
        <w:t>Mikroprzedsiębiorstwo: przedsiębiorstwo, które zatrudnia mniej niż 10 osób i którego roczny obrót lub roczna suma bilansowa nie przekracza 2 milionów EUR; Małe przedsiębiorstwo: przedsiębiorstwo, które zatrudnia mniej niż 50 osób i którego roczny obrót lub roczna suma bilansowa nie przekracza 10 milionów EUR; Średnie przedsiębiorstwa: przedsiębiorstwa, które nie są mikroprzedsiębiorstwami ani małymi przedsiębiorstwami</w:t>
      </w:r>
      <w:r w:rsidRPr="00D41FAD">
        <w:rPr>
          <w:rFonts w:asciiTheme="minorHAnsi" w:hAnsiTheme="minorHAnsi" w:cstheme="minorHAnsi"/>
          <w:sz w:val="16"/>
          <w:szCs w:val="16"/>
        </w:rPr>
        <w:t xml:space="preserve"> </w:t>
      </w:r>
      <w:r w:rsidRPr="00791D91">
        <w:rPr>
          <w:rFonts w:ascii="Bookman Old Style" w:hAnsi="Bookman Old Style" w:cstheme="minorHAnsi"/>
          <w:sz w:val="16"/>
          <w:szCs w:val="16"/>
        </w:rPr>
        <w:t>i które zatrudniają mniej niż 250 osób i których roczny obrót nie przekracza 50 milionów EUR lub roczna suma bilansowa nie przekracza 43 milionów EUR.</w:t>
      </w:r>
    </w:p>
  </w:footnote>
  <w:footnote w:id="17">
    <w:p w14:paraId="1C9FCEB9" w14:textId="77777777" w:rsidR="006D79B7" w:rsidRPr="00791D91" w:rsidRDefault="006D79B7" w:rsidP="00E96AFD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791D91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8">
    <w:p w14:paraId="39CA4947" w14:textId="77777777" w:rsidR="006D79B7" w:rsidRPr="00022BA9" w:rsidRDefault="006D79B7" w:rsidP="00E96AFD">
      <w:pPr>
        <w:spacing w:after="0" w:line="240" w:lineRule="auto"/>
      </w:pPr>
      <w:r w:rsidRPr="00791D91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791D91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 id="_x0000_i1028" style="width:6pt;height:6.5pt" coordsize="" o:spt="100" o:bullet="t" adj="0,,0" path="" stroked="f">
        <v:stroke joinstyle="miter"/>
        <v:imagedata r:id="rId1" o:title="image62"/>
        <v:formulas/>
        <v:path o:connecttype="segments"/>
      </v:shape>
    </w:pict>
  </w:numPicBullet>
  <w:abstractNum w:abstractNumId="0" w15:restartNumberingAfterBreak="0">
    <w:nsid w:val="00000002"/>
    <w:multiLevelType w:val="singleLevel"/>
    <w:tmpl w:val="E5F6CF60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Arial" w:hint="default"/>
        <w:lang w:eastAsia="ar-SA" w:bidi="ar-SA"/>
      </w:rPr>
    </w:lvl>
  </w:abstractNum>
  <w:abstractNum w:abstractNumId="1" w15:restartNumberingAfterBreak="0">
    <w:nsid w:val="00000009"/>
    <w:multiLevelType w:val="singleLevel"/>
    <w:tmpl w:val="00000009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bCs/>
        <w:i w:val="0"/>
        <w:color w:val="000000"/>
        <w:kern w:val="1"/>
        <w:sz w:val="24"/>
        <w:szCs w:val="24"/>
        <w:lang w:eastAsia="ar-SA" w:bidi="ar-SA"/>
      </w:rPr>
    </w:lvl>
  </w:abstractNum>
  <w:abstractNum w:abstractNumId="2" w15:restartNumberingAfterBreak="0">
    <w:nsid w:val="0000000A"/>
    <w:multiLevelType w:val="multilevel"/>
    <w:tmpl w:val="894EE87C"/>
    <w:lvl w:ilvl="0">
      <w:start w:val="1"/>
      <w:numFmt w:val="decimal"/>
      <w:isLgl/>
      <w:lvlText w:val="%1."/>
      <w:lvlJc w:val="left"/>
      <w:pPr>
        <w:tabs>
          <w:tab w:val="num" w:pos="1080"/>
        </w:tabs>
        <w:ind w:left="1080" w:firstLine="0"/>
      </w:pPr>
      <w:rPr>
        <w:rFonts w:hint="default"/>
        <w:color w:val="000000"/>
        <w:position w:val="0"/>
      </w:rPr>
    </w:lvl>
    <w:lvl w:ilvl="1">
      <w:numFmt w:val="bullet"/>
      <w:lvlText w:val="·"/>
      <w:lvlJc w:val="left"/>
      <w:pPr>
        <w:tabs>
          <w:tab w:val="num" w:pos="360"/>
        </w:tabs>
        <w:ind w:left="360" w:firstLine="0"/>
      </w:pPr>
      <w:rPr>
        <w:rFonts w:ascii="Times" w:eastAsia="ヒラギノ角ゴ Pro W3" w:hAnsi="Symbol" w:hint="default"/>
        <w:color w:val="000000"/>
        <w:position w:val="0"/>
      </w:rPr>
    </w:lvl>
    <w:lvl w:ilvl="2">
      <w:start w:val="1"/>
      <w:numFmt w:val="lowerRoman"/>
      <w:lvlText w:val="%3."/>
      <w:lvlJc w:val="left"/>
      <w:pPr>
        <w:tabs>
          <w:tab w:val="num" w:pos="160"/>
        </w:tabs>
        <w:ind w:left="160" w:firstLine="2000"/>
      </w:pPr>
      <w:rPr>
        <w:rFonts w:hint="default"/>
        <w:color w:val="000000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</w:rPr>
    </w:lvl>
    <w:lvl w:ilvl="5">
      <w:start w:val="1"/>
      <w:numFmt w:val="lowerRoman"/>
      <w:lvlText w:val="%6."/>
      <w:lvlJc w:val="left"/>
      <w:pPr>
        <w:tabs>
          <w:tab w:val="num" w:pos="160"/>
        </w:tabs>
        <w:ind w:left="160" w:firstLine="4160"/>
      </w:pPr>
      <w:rPr>
        <w:rFonts w:hint="default"/>
        <w:color w:val="000000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</w:rPr>
    </w:lvl>
    <w:lvl w:ilvl="8">
      <w:start w:val="1"/>
      <w:numFmt w:val="lowerRoman"/>
      <w:lvlText w:val="%9."/>
      <w:lvlJc w:val="left"/>
      <w:pPr>
        <w:tabs>
          <w:tab w:val="num" w:pos="160"/>
        </w:tabs>
        <w:ind w:left="160" w:firstLine="6320"/>
      </w:pPr>
      <w:rPr>
        <w:rFonts w:hint="default"/>
        <w:color w:val="000000"/>
        <w:position w:val="0"/>
      </w:rPr>
    </w:lvl>
  </w:abstractNum>
  <w:abstractNum w:abstractNumId="3" w15:restartNumberingAfterBreak="0">
    <w:nsid w:val="0000000C"/>
    <w:multiLevelType w:val="multilevel"/>
    <w:tmpl w:val="A9B64A8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E"/>
    <w:multiLevelType w:val="multilevel"/>
    <w:tmpl w:val="3BF802E0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alibri" w:hAnsi="Calibri" w:cs="Calibri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cs="Calibri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hAnsi="Calibri" w:cs="Calibri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alibri" w:hAnsi="Calibri" w:cs="Calibri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hAnsi="Calibri" w:cs="Calibri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hAnsi="Calibri" w:cs="Calibri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alibri" w:hAnsi="Calibri" w:cs="Calibri"/>
        <w:sz w:val="20"/>
        <w:szCs w:val="20"/>
      </w:rPr>
    </w:lvl>
  </w:abstractNum>
  <w:abstractNum w:abstractNumId="5" w15:restartNumberingAfterBreak="0">
    <w:nsid w:val="0000000F"/>
    <w:multiLevelType w:val="multilevel"/>
    <w:tmpl w:val="0000000F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color w:val="000000"/>
        <w:kern w:val="1"/>
        <w:sz w:val="20"/>
        <w:szCs w:val="20"/>
        <w:lang w:eastAsia="en-US" w:bidi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color w:val="000000"/>
        <w:kern w:val="1"/>
        <w:lang w:eastAsia="en-US" w:bidi="en-US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10"/>
    <w:multiLevelType w:val="multilevel"/>
    <w:tmpl w:val="0256E0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  <w:lang w:eastAsia="ar-SA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  <w:lang w:eastAsia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13"/>
    <w:multiLevelType w:val="singleLevel"/>
    <w:tmpl w:val="836C4E7E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357" w:hanging="360"/>
      </w:pPr>
      <w:rPr>
        <w:rFonts w:ascii="Bookman Old Style" w:eastAsia="Times New Roman" w:hAnsi="Bookman Old Style" w:cs="Bookman Old Style" w:hint="default"/>
        <w:b w:val="0"/>
        <w:bCs/>
        <w:kern w:val="2"/>
        <w:lang w:eastAsia="ar-SA"/>
      </w:rPr>
    </w:lvl>
  </w:abstractNum>
  <w:abstractNum w:abstractNumId="8" w15:restartNumberingAfterBreak="0">
    <w:nsid w:val="00000015"/>
    <w:multiLevelType w:val="multilevel"/>
    <w:tmpl w:val="00000015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4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16"/>
    <w:multiLevelType w:val="multilevel"/>
    <w:tmpl w:val="15BC4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24"/>
        <w:sz w:val="22"/>
        <w:szCs w:val="22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  <w:strike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1611A16"/>
    <w:multiLevelType w:val="multilevel"/>
    <w:tmpl w:val="FF7001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 w15:restartNumberingAfterBreak="0">
    <w:nsid w:val="0314457C"/>
    <w:multiLevelType w:val="hybridMultilevel"/>
    <w:tmpl w:val="DE982A9A"/>
    <w:lvl w:ilvl="0" w:tplc="D71621B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1" w:tplc="DC40472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 w:tplc="7092FA20">
      <w:start w:val="2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sz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32A03C">
      <w:start w:val="1"/>
      <w:numFmt w:val="decimal"/>
      <w:lvlText w:val="%5)"/>
      <w:lvlJc w:val="left"/>
      <w:pPr>
        <w:ind w:left="3600" w:hanging="360"/>
      </w:pPr>
      <w:rPr>
        <w:rFonts w:hint="default"/>
        <w:sz w:val="22"/>
        <w:szCs w:val="22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05D56BAE"/>
    <w:multiLevelType w:val="hybridMultilevel"/>
    <w:tmpl w:val="B0982754"/>
    <w:lvl w:ilvl="0" w:tplc="18B2BC0E">
      <w:start w:val="1"/>
      <w:numFmt w:val="decimal"/>
      <w:lvlText w:val="%1)"/>
      <w:lvlJc w:val="left"/>
      <w:pPr>
        <w:ind w:left="78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3" w15:restartNumberingAfterBreak="0">
    <w:nsid w:val="05FC358A"/>
    <w:multiLevelType w:val="hybridMultilevel"/>
    <w:tmpl w:val="7B22588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063E1941"/>
    <w:multiLevelType w:val="hybridMultilevel"/>
    <w:tmpl w:val="B2B6A45A"/>
    <w:lvl w:ilvl="0" w:tplc="B0008062">
      <w:start w:val="13"/>
      <w:numFmt w:val="decimal"/>
      <w:lvlText w:val="%1."/>
      <w:lvlJc w:val="left"/>
      <w:pPr>
        <w:ind w:left="420" w:firstLine="0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A56313"/>
    <w:multiLevelType w:val="hybridMultilevel"/>
    <w:tmpl w:val="6F101990"/>
    <w:lvl w:ilvl="0" w:tplc="E9AC21FA">
      <w:start w:val="1"/>
      <w:numFmt w:val="decimal"/>
      <w:lvlText w:val="%1."/>
      <w:lvlJc w:val="left"/>
      <w:pPr>
        <w:ind w:left="7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83B7568"/>
    <w:multiLevelType w:val="hybridMultilevel"/>
    <w:tmpl w:val="CF9E77B2"/>
    <w:lvl w:ilvl="0" w:tplc="5E08F226">
      <w:start w:val="3"/>
      <w:numFmt w:val="decimal"/>
      <w:lvlText w:val="%1."/>
      <w:lvlJc w:val="left"/>
      <w:pPr>
        <w:ind w:left="295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2D44562">
      <w:start w:val="1"/>
      <w:numFmt w:val="decimal"/>
      <w:lvlText w:val="%2)"/>
      <w:lvlJc w:val="left"/>
      <w:pPr>
        <w:ind w:left="1083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D4E9C0">
      <w:start w:val="4"/>
      <w:numFmt w:val="decimal"/>
      <w:lvlText w:val="%3)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AA40D0">
      <w:start w:val="1"/>
      <w:numFmt w:val="decimal"/>
      <w:lvlText w:val="%4"/>
      <w:lvlJc w:val="left"/>
      <w:pPr>
        <w:ind w:left="1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EE3EB0">
      <w:start w:val="1"/>
      <w:numFmt w:val="lowerLetter"/>
      <w:lvlText w:val="%5"/>
      <w:lvlJc w:val="left"/>
      <w:pPr>
        <w:ind w:left="2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F85030">
      <w:start w:val="1"/>
      <w:numFmt w:val="lowerRoman"/>
      <w:lvlText w:val="%6"/>
      <w:lvlJc w:val="left"/>
      <w:pPr>
        <w:ind w:left="32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B8B4AE">
      <w:start w:val="1"/>
      <w:numFmt w:val="decimal"/>
      <w:lvlText w:val="%7"/>
      <w:lvlJc w:val="left"/>
      <w:pPr>
        <w:ind w:left="39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24C9B4">
      <w:start w:val="1"/>
      <w:numFmt w:val="lowerLetter"/>
      <w:lvlText w:val="%8"/>
      <w:lvlJc w:val="left"/>
      <w:pPr>
        <w:ind w:left="4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4EE55C8">
      <w:start w:val="1"/>
      <w:numFmt w:val="lowerRoman"/>
      <w:lvlText w:val="%9"/>
      <w:lvlJc w:val="left"/>
      <w:pPr>
        <w:ind w:left="5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08D03428"/>
    <w:multiLevelType w:val="hybridMultilevel"/>
    <w:tmpl w:val="1DA0EB1A"/>
    <w:lvl w:ilvl="0" w:tplc="623C2CFC">
      <w:start w:val="1"/>
      <w:numFmt w:val="decimal"/>
      <w:lvlText w:val="%1)"/>
      <w:lvlJc w:val="left"/>
      <w:pPr>
        <w:tabs>
          <w:tab w:val="num" w:pos="539"/>
        </w:tabs>
        <w:ind w:left="539" w:hanging="39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8D873BD"/>
    <w:multiLevelType w:val="hybridMultilevel"/>
    <w:tmpl w:val="B7C8F1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09F40406"/>
    <w:multiLevelType w:val="multilevel"/>
    <w:tmpl w:val="EEC0E9F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0" w15:restartNumberingAfterBreak="0">
    <w:nsid w:val="0A85526E"/>
    <w:multiLevelType w:val="hybridMultilevel"/>
    <w:tmpl w:val="F2DEB9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7">
      <w:start w:val="1"/>
      <w:numFmt w:val="lowerLetter"/>
      <w:lvlText w:val="%3)"/>
      <w:lvlJc w:val="lef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0BE16F50"/>
    <w:multiLevelType w:val="hybridMultilevel"/>
    <w:tmpl w:val="5374DA74"/>
    <w:lvl w:ilvl="0" w:tplc="4384B1B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705B08"/>
    <w:multiLevelType w:val="hybridMultilevel"/>
    <w:tmpl w:val="10C6E254"/>
    <w:lvl w:ilvl="0" w:tplc="0415000F">
      <w:start w:val="1"/>
      <w:numFmt w:val="decimal"/>
      <w:lvlText w:val="%1."/>
      <w:lvlJc w:val="left"/>
      <w:pPr>
        <w:ind w:left="1123" w:hanging="360"/>
      </w:pPr>
    </w:lvl>
    <w:lvl w:ilvl="1" w:tplc="04150019" w:tentative="1">
      <w:start w:val="1"/>
      <w:numFmt w:val="lowerLetter"/>
      <w:lvlText w:val="%2."/>
      <w:lvlJc w:val="left"/>
      <w:pPr>
        <w:ind w:left="1843" w:hanging="360"/>
      </w:pPr>
    </w:lvl>
    <w:lvl w:ilvl="2" w:tplc="0415001B" w:tentative="1">
      <w:start w:val="1"/>
      <w:numFmt w:val="lowerRoman"/>
      <w:lvlText w:val="%3."/>
      <w:lvlJc w:val="right"/>
      <w:pPr>
        <w:ind w:left="2563" w:hanging="180"/>
      </w:pPr>
    </w:lvl>
    <w:lvl w:ilvl="3" w:tplc="0415000F" w:tentative="1">
      <w:start w:val="1"/>
      <w:numFmt w:val="decimal"/>
      <w:lvlText w:val="%4."/>
      <w:lvlJc w:val="left"/>
      <w:pPr>
        <w:ind w:left="3283" w:hanging="360"/>
      </w:pPr>
    </w:lvl>
    <w:lvl w:ilvl="4" w:tplc="04150019" w:tentative="1">
      <w:start w:val="1"/>
      <w:numFmt w:val="lowerLetter"/>
      <w:lvlText w:val="%5."/>
      <w:lvlJc w:val="left"/>
      <w:pPr>
        <w:ind w:left="4003" w:hanging="360"/>
      </w:pPr>
    </w:lvl>
    <w:lvl w:ilvl="5" w:tplc="0415001B" w:tentative="1">
      <w:start w:val="1"/>
      <w:numFmt w:val="lowerRoman"/>
      <w:lvlText w:val="%6."/>
      <w:lvlJc w:val="right"/>
      <w:pPr>
        <w:ind w:left="4723" w:hanging="180"/>
      </w:pPr>
    </w:lvl>
    <w:lvl w:ilvl="6" w:tplc="0415000F" w:tentative="1">
      <w:start w:val="1"/>
      <w:numFmt w:val="decimal"/>
      <w:lvlText w:val="%7."/>
      <w:lvlJc w:val="left"/>
      <w:pPr>
        <w:ind w:left="5443" w:hanging="360"/>
      </w:pPr>
    </w:lvl>
    <w:lvl w:ilvl="7" w:tplc="04150019" w:tentative="1">
      <w:start w:val="1"/>
      <w:numFmt w:val="lowerLetter"/>
      <w:lvlText w:val="%8."/>
      <w:lvlJc w:val="left"/>
      <w:pPr>
        <w:ind w:left="6163" w:hanging="360"/>
      </w:pPr>
    </w:lvl>
    <w:lvl w:ilvl="8" w:tplc="0415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 w15:restartNumberingAfterBreak="0">
    <w:nsid w:val="0CE43042"/>
    <w:multiLevelType w:val="hybridMultilevel"/>
    <w:tmpl w:val="420C29D8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4" w15:restartNumberingAfterBreak="0">
    <w:nsid w:val="0D0C452B"/>
    <w:multiLevelType w:val="hybridMultilevel"/>
    <w:tmpl w:val="6A2C721A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7311CB"/>
    <w:multiLevelType w:val="hybridMultilevel"/>
    <w:tmpl w:val="54A83720"/>
    <w:lvl w:ilvl="0" w:tplc="109CAF9C">
      <w:start w:val="1"/>
      <w:numFmt w:val="decimal"/>
      <w:lvlText w:val="%1)"/>
      <w:lvlJc w:val="left"/>
      <w:pPr>
        <w:ind w:left="11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26" w15:restartNumberingAfterBreak="0">
    <w:nsid w:val="0EBB3C4A"/>
    <w:multiLevelType w:val="hybridMultilevel"/>
    <w:tmpl w:val="5F0A7A58"/>
    <w:lvl w:ilvl="0" w:tplc="C5B64B6E">
      <w:start w:val="1"/>
      <w:numFmt w:val="decimal"/>
      <w:lvlText w:val="%1."/>
      <w:lvlJc w:val="left"/>
      <w:pPr>
        <w:ind w:left="783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FAD097E"/>
    <w:multiLevelType w:val="hybridMultilevel"/>
    <w:tmpl w:val="87D20EAE"/>
    <w:lvl w:ilvl="0" w:tplc="6488293A">
      <w:start w:val="1"/>
      <w:numFmt w:val="decimal"/>
      <w:lvlText w:val="%1."/>
      <w:lvlJc w:val="left"/>
      <w:pPr>
        <w:ind w:left="1353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1ED64F3"/>
    <w:multiLevelType w:val="hybridMultilevel"/>
    <w:tmpl w:val="FDE60F8E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2FB555D"/>
    <w:multiLevelType w:val="hybridMultilevel"/>
    <w:tmpl w:val="97B807A8"/>
    <w:lvl w:ilvl="0" w:tplc="2BFCC626">
      <w:start w:val="1"/>
      <w:numFmt w:val="decimal"/>
      <w:lvlText w:val="%1."/>
      <w:lvlJc w:val="left"/>
      <w:pPr>
        <w:ind w:left="585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520EB5"/>
    <w:multiLevelType w:val="multilevel"/>
    <w:tmpl w:val="D506C4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1" w15:restartNumberingAfterBreak="0">
    <w:nsid w:val="16E20807"/>
    <w:multiLevelType w:val="hybridMultilevel"/>
    <w:tmpl w:val="032C2182"/>
    <w:lvl w:ilvl="0" w:tplc="DCB2214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33" w15:restartNumberingAfterBreak="0">
    <w:nsid w:val="1B1C2572"/>
    <w:multiLevelType w:val="hybridMultilevel"/>
    <w:tmpl w:val="2ECA5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CE40AC1"/>
    <w:multiLevelType w:val="hybridMultilevel"/>
    <w:tmpl w:val="8B72FF6C"/>
    <w:lvl w:ilvl="0" w:tplc="DDFEFA42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CF8171A"/>
    <w:multiLevelType w:val="hybridMultilevel"/>
    <w:tmpl w:val="65D29958"/>
    <w:lvl w:ilvl="0" w:tplc="46AA3906">
      <w:start w:val="1"/>
      <w:numFmt w:val="decimal"/>
      <w:lvlText w:val="%1."/>
      <w:lvlJc w:val="left"/>
      <w:pPr>
        <w:tabs>
          <w:tab w:val="num" w:pos="5180"/>
        </w:tabs>
        <w:ind w:left="516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25E62C8">
      <w:start w:val="1"/>
      <w:numFmt w:val="decimal"/>
      <w:lvlText w:val="%3)"/>
      <w:lvlJc w:val="left"/>
      <w:pPr>
        <w:ind w:left="2110" w:hanging="13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1E1E0CE4"/>
    <w:multiLevelType w:val="hybridMultilevel"/>
    <w:tmpl w:val="4BD483AA"/>
    <w:lvl w:ilvl="0" w:tplc="881AD69A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7" w15:restartNumberingAfterBreak="0">
    <w:nsid w:val="1E7B18B7"/>
    <w:multiLevelType w:val="hybridMultilevel"/>
    <w:tmpl w:val="BCB4FCB2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208367FF"/>
    <w:multiLevelType w:val="hybridMultilevel"/>
    <w:tmpl w:val="F73EC6B4"/>
    <w:lvl w:ilvl="0" w:tplc="881AD69A">
      <w:start w:val="1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 w15:restartNumberingAfterBreak="0">
    <w:nsid w:val="21277E2C"/>
    <w:multiLevelType w:val="multilevel"/>
    <w:tmpl w:val="C7FA581E"/>
    <w:name w:val="WW8Num1722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2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216021BC"/>
    <w:multiLevelType w:val="hybridMultilevel"/>
    <w:tmpl w:val="D2E4F24A"/>
    <w:lvl w:ilvl="0" w:tplc="D19C07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1DD4F49"/>
    <w:multiLevelType w:val="hybridMultilevel"/>
    <w:tmpl w:val="D0FE2680"/>
    <w:lvl w:ilvl="0" w:tplc="1D0E27D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1E8782D"/>
    <w:multiLevelType w:val="multilevel"/>
    <w:tmpl w:val="649C12FA"/>
    <w:name w:val="WW8Num17222"/>
    <w:lvl w:ilvl="0">
      <w:start w:val="1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3" w15:restartNumberingAfterBreak="0">
    <w:nsid w:val="24033D63"/>
    <w:multiLevelType w:val="hybridMultilevel"/>
    <w:tmpl w:val="420C1C9C"/>
    <w:lvl w:ilvl="0" w:tplc="80A4926C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hint="default"/>
      </w:rPr>
    </w:lvl>
    <w:lvl w:ilvl="1" w:tplc="0FEAE2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4F75524"/>
    <w:multiLevelType w:val="hybridMultilevel"/>
    <w:tmpl w:val="5D0E52E4"/>
    <w:lvl w:ilvl="0" w:tplc="6068FAF8">
      <w:start w:val="1"/>
      <w:numFmt w:val="decimal"/>
      <w:lvlText w:val="%1."/>
      <w:lvlJc w:val="left"/>
      <w:pPr>
        <w:ind w:left="763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6DC7DC4"/>
    <w:multiLevelType w:val="hybridMultilevel"/>
    <w:tmpl w:val="1DCECB02"/>
    <w:lvl w:ilvl="0" w:tplc="04150011">
      <w:start w:val="1"/>
      <w:numFmt w:val="decimal"/>
      <w:lvlText w:val="%1)"/>
      <w:lvlJc w:val="left"/>
      <w:pPr>
        <w:ind w:left="78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BBC7630"/>
    <w:multiLevelType w:val="hybridMultilevel"/>
    <w:tmpl w:val="D9841D7E"/>
    <w:lvl w:ilvl="0" w:tplc="0F242492">
      <w:start w:val="3"/>
      <w:numFmt w:val="decimal"/>
      <w:lvlText w:val="%1."/>
      <w:lvlJc w:val="left"/>
      <w:pPr>
        <w:ind w:left="792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E506DC9"/>
    <w:multiLevelType w:val="hybridMultilevel"/>
    <w:tmpl w:val="F7C29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F1525"/>
    <w:multiLevelType w:val="hybridMultilevel"/>
    <w:tmpl w:val="C352C8F8"/>
    <w:lvl w:ilvl="0" w:tplc="9D58C1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48D738">
      <w:start w:val="1"/>
      <w:numFmt w:val="lowerLetter"/>
      <w:lvlText w:val="%2"/>
      <w:lvlJc w:val="left"/>
      <w:pPr>
        <w:ind w:left="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9A66BA">
      <w:start w:val="1"/>
      <w:numFmt w:val="lowerRoman"/>
      <w:lvlText w:val="%3"/>
      <w:lvlJc w:val="left"/>
      <w:pPr>
        <w:ind w:left="1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7DE51FE">
      <w:start w:val="1"/>
      <w:numFmt w:val="decimal"/>
      <w:lvlText w:val="%4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AA4856">
      <w:start w:val="1"/>
      <w:numFmt w:val="lowerLetter"/>
      <w:lvlRestart w:val="0"/>
      <w:lvlText w:val="%5)"/>
      <w:lvlJc w:val="left"/>
      <w:pPr>
        <w:ind w:left="1641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6CEDB6">
      <w:start w:val="1"/>
      <w:numFmt w:val="lowerRoman"/>
      <w:lvlText w:val="%6"/>
      <w:lvlJc w:val="left"/>
      <w:pPr>
        <w:ind w:left="2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C40A9E">
      <w:start w:val="1"/>
      <w:numFmt w:val="decimal"/>
      <w:lvlText w:val="%7"/>
      <w:lvlJc w:val="left"/>
      <w:pPr>
        <w:ind w:left="3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3A8246">
      <w:start w:val="1"/>
      <w:numFmt w:val="lowerLetter"/>
      <w:lvlText w:val="%8"/>
      <w:lvlJc w:val="left"/>
      <w:pPr>
        <w:ind w:left="3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0CE662">
      <w:start w:val="1"/>
      <w:numFmt w:val="lowerRoman"/>
      <w:lvlText w:val="%9"/>
      <w:lvlJc w:val="left"/>
      <w:pPr>
        <w:ind w:left="4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2FEC1B71"/>
    <w:multiLevelType w:val="hybridMultilevel"/>
    <w:tmpl w:val="8FB6E546"/>
    <w:lvl w:ilvl="0" w:tplc="239C985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315D72BC"/>
    <w:multiLevelType w:val="hybridMultilevel"/>
    <w:tmpl w:val="B7DCF536"/>
    <w:lvl w:ilvl="0" w:tplc="2E7E210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27E524B"/>
    <w:multiLevelType w:val="hybridMultilevel"/>
    <w:tmpl w:val="B0347266"/>
    <w:lvl w:ilvl="0" w:tplc="0FB4AAE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b w:val="0"/>
      </w:rPr>
    </w:lvl>
    <w:lvl w:ilvl="1" w:tplc="7A1C0D3E">
      <w:start w:val="1"/>
      <w:numFmt w:val="decimal"/>
      <w:lvlText w:val="%2)"/>
      <w:lvlJc w:val="left"/>
      <w:pPr>
        <w:ind w:left="928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32B92D00"/>
    <w:multiLevelType w:val="hybridMultilevel"/>
    <w:tmpl w:val="9522E078"/>
    <w:lvl w:ilvl="0" w:tplc="0415000F">
      <w:start w:val="1"/>
      <w:numFmt w:val="decimal"/>
      <w:lvlText w:val="%1."/>
      <w:lvlJc w:val="left"/>
      <w:pPr>
        <w:ind w:left="727" w:hanging="360"/>
      </w:p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5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56" w15:restartNumberingAfterBreak="0">
    <w:nsid w:val="33F44E26"/>
    <w:multiLevelType w:val="hybridMultilevel"/>
    <w:tmpl w:val="195093D6"/>
    <w:lvl w:ilvl="0" w:tplc="EBD26D52">
      <w:start w:val="1"/>
      <w:numFmt w:val="decimal"/>
      <w:lvlText w:val="%1."/>
      <w:lvlJc w:val="left"/>
      <w:pPr>
        <w:ind w:left="585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C32293C">
      <w:start w:val="1"/>
      <w:numFmt w:val="lowerLetter"/>
      <w:lvlText w:val="%2"/>
      <w:lvlJc w:val="left"/>
      <w:pPr>
        <w:ind w:left="10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329E32F0">
      <w:start w:val="1"/>
      <w:numFmt w:val="lowerRoman"/>
      <w:lvlText w:val="%3"/>
      <w:lvlJc w:val="left"/>
      <w:pPr>
        <w:ind w:left="18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8A9C2AFC">
      <w:start w:val="1"/>
      <w:numFmt w:val="decimal"/>
      <w:lvlText w:val="%4"/>
      <w:lvlJc w:val="left"/>
      <w:pPr>
        <w:ind w:left="25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6A16503E">
      <w:start w:val="1"/>
      <w:numFmt w:val="lowerLetter"/>
      <w:lvlText w:val="%5"/>
      <w:lvlJc w:val="left"/>
      <w:pPr>
        <w:ind w:left="32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A2A0E0C">
      <w:start w:val="1"/>
      <w:numFmt w:val="lowerRoman"/>
      <w:lvlText w:val="%6"/>
      <w:lvlJc w:val="left"/>
      <w:pPr>
        <w:ind w:left="39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5DCCDA10">
      <w:start w:val="1"/>
      <w:numFmt w:val="decimal"/>
      <w:lvlText w:val="%7"/>
      <w:lvlJc w:val="left"/>
      <w:pPr>
        <w:ind w:left="46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22E3890">
      <w:start w:val="1"/>
      <w:numFmt w:val="lowerLetter"/>
      <w:lvlText w:val="%8"/>
      <w:lvlJc w:val="left"/>
      <w:pPr>
        <w:ind w:left="54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B4CB84">
      <w:start w:val="1"/>
      <w:numFmt w:val="lowerRoman"/>
      <w:lvlText w:val="%9"/>
      <w:lvlJc w:val="left"/>
      <w:pPr>
        <w:ind w:left="61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7" w15:restartNumberingAfterBreak="0">
    <w:nsid w:val="344626FB"/>
    <w:multiLevelType w:val="hybridMultilevel"/>
    <w:tmpl w:val="431A89EE"/>
    <w:lvl w:ilvl="0" w:tplc="AFB2AA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34A43E07"/>
    <w:multiLevelType w:val="hybridMultilevel"/>
    <w:tmpl w:val="C5328BDA"/>
    <w:lvl w:ilvl="0" w:tplc="B62C640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60B296">
      <w:start w:val="1"/>
      <w:numFmt w:val="bullet"/>
      <w:lvlText w:val="o"/>
      <w:lvlJc w:val="left"/>
      <w:pPr>
        <w:ind w:left="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B8EA72">
      <w:start w:val="1"/>
      <w:numFmt w:val="bullet"/>
      <w:lvlText w:val="▪"/>
      <w:lvlJc w:val="left"/>
      <w:pPr>
        <w:ind w:left="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5268BA">
      <w:start w:val="1"/>
      <w:numFmt w:val="bullet"/>
      <w:lvlRestart w:val="0"/>
      <w:lvlText w:val="•"/>
      <w:lvlPicBulletId w:val="0"/>
      <w:lvlJc w:val="left"/>
      <w:pPr>
        <w:ind w:left="1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EEF760">
      <w:start w:val="1"/>
      <w:numFmt w:val="bullet"/>
      <w:lvlText w:val="o"/>
      <w:lvlJc w:val="left"/>
      <w:pPr>
        <w:ind w:left="1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58A3D8A">
      <w:start w:val="1"/>
      <w:numFmt w:val="bullet"/>
      <w:lvlText w:val="▪"/>
      <w:lvlJc w:val="left"/>
      <w:pPr>
        <w:ind w:left="2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96D9FA">
      <w:start w:val="1"/>
      <w:numFmt w:val="bullet"/>
      <w:lvlText w:val="•"/>
      <w:lvlJc w:val="left"/>
      <w:pPr>
        <w:ind w:left="3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7AD42E">
      <w:start w:val="1"/>
      <w:numFmt w:val="bullet"/>
      <w:lvlText w:val="o"/>
      <w:lvlJc w:val="left"/>
      <w:pPr>
        <w:ind w:left="3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28FC2A">
      <w:start w:val="1"/>
      <w:numFmt w:val="bullet"/>
      <w:lvlText w:val="▪"/>
      <w:lvlJc w:val="left"/>
      <w:pPr>
        <w:ind w:left="4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373352FC"/>
    <w:multiLevelType w:val="hybridMultilevel"/>
    <w:tmpl w:val="A0E644A6"/>
    <w:lvl w:ilvl="0" w:tplc="881AD6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73A73ED"/>
    <w:multiLevelType w:val="hybridMultilevel"/>
    <w:tmpl w:val="27E2965E"/>
    <w:lvl w:ilvl="0" w:tplc="8B8A8E9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7A735F1"/>
    <w:multiLevelType w:val="singleLevel"/>
    <w:tmpl w:val="49C2FB7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  <w:i w:val="0"/>
        <w:sz w:val="22"/>
      </w:rPr>
    </w:lvl>
  </w:abstractNum>
  <w:abstractNum w:abstractNumId="63" w15:restartNumberingAfterBreak="0">
    <w:nsid w:val="39B802D2"/>
    <w:multiLevelType w:val="hybridMultilevel"/>
    <w:tmpl w:val="E5941672"/>
    <w:lvl w:ilvl="0" w:tplc="7EF4B2F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6EC7FC">
      <w:start w:val="1"/>
      <w:numFmt w:val="lowerLetter"/>
      <w:lvlText w:val="%2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DA5EB8">
      <w:start w:val="1"/>
      <w:numFmt w:val="decimal"/>
      <w:lvlRestart w:val="0"/>
      <w:lvlText w:val="%3."/>
      <w:lvlJc w:val="left"/>
      <w:pPr>
        <w:ind w:left="799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89A99A4">
      <w:start w:val="1"/>
      <w:numFmt w:val="decimal"/>
      <w:lvlText w:val="%4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181962">
      <w:start w:val="1"/>
      <w:numFmt w:val="lowerLetter"/>
      <w:lvlText w:val="%5"/>
      <w:lvlJc w:val="left"/>
      <w:pPr>
        <w:ind w:left="2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18A1C6">
      <w:start w:val="1"/>
      <w:numFmt w:val="lowerRoman"/>
      <w:lvlText w:val="%6"/>
      <w:lvlJc w:val="left"/>
      <w:pPr>
        <w:ind w:left="2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D20C84">
      <w:start w:val="1"/>
      <w:numFmt w:val="decimal"/>
      <w:lvlText w:val="%7"/>
      <w:lvlJc w:val="left"/>
      <w:pPr>
        <w:ind w:left="3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DA5CBA">
      <w:start w:val="1"/>
      <w:numFmt w:val="lowerLetter"/>
      <w:lvlText w:val="%8"/>
      <w:lvlJc w:val="left"/>
      <w:pPr>
        <w:ind w:left="4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30F692">
      <w:start w:val="1"/>
      <w:numFmt w:val="lowerRoman"/>
      <w:lvlText w:val="%9"/>
      <w:lvlJc w:val="left"/>
      <w:pPr>
        <w:ind w:left="5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3A8C5DC1"/>
    <w:multiLevelType w:val="hybridMultilevel"/>
    <w:tmpl w:val="9070B6AE"/>
    <w:lvl w:ilvl="0" w:tplc="66F2C390">
      <w:start w:val="3"/>
      <w:numFmt w:val="decimal"/>
      <w:lvlText w:val="%1."/>
      <w:lvlJc w:val="left"/>
      <w:pPr>
        <w:ind w:left="67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7D8390C">
      <w:start w:val="1"/>
      <w:numFmt w:val="decimal"/>
      <w:lvlText w:val="%2)"/>
      <w:lvlJc w:val="left"/>
      <w:pPr>
        <w:ind w:left="1029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F4296F6">
      <w:start w:val="1"/>
      <w:numFmt w:val="bullet"/>
      <w:lvlText w:val="-"/>
      <w:lvlJc w:val="left"/>
      <w:pPr>
        <w:ind w:left="1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067264">
      <w:start w:val="1"/>
      <w:numFmt w:val="bullet"/>
      <w:lvlText w:val="•"/>
      <w:lvlJc w:val="left"/>
      <w:pPr>
        <w:ind w:left="1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086BF0">
      <w:start w:val="1"/>
      <w:numFmt w:val="bullet"/>
      <w:lvlText w:val="o"/>
      <w:lvlJc w:val="left"/>
      <w:pPr>
        <w:ind w:left="25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5638FC">
      <w:start w:val="1"/>
      <w:numFmt w:val="bullet"/>
      <w:lvlText w:val="▪"/>
      <w:lvlJc w:val="left"/>
      <w:pPr>
        <w:ind w:left="32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8301E70">
      <w:start w:val="1"/>
      <w:numFmt w:val="bullet"/>
      <w:lvlText w:val="•"/>
      <w:lvlJc w:val="left"/>
      <w:pPr>
        <w:ind w:left="39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F45BCE">
      <w:start w:val="1"/>
      <w:numFmt w:val="bullet"/>
      <w:lvlText w:val="o"/>
      <w:lvlJc w:val="left"/>
      <w:pPr>
        <w:ind w:left="47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7617CE">
      <w:start w:val="1"/>
      <w:numFmt w:val="bullet"/>
      <w:lvlText w:val="▪"/>
      <w:lvlJc w:val="left"/>
      <w:pPr>
        <w:ind w:left="5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40D31CCC"/>
    <w:multiLevelType w:val="multilevel"/>
    <w:tmpl w:val="25E04994"/>
    <w:name w:val="WW8Num1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6" w15:restartNumberingAfterBreak="0">
    <w:nsid w:val="41982BC3"/>
    <w:multiLevelType w:val="hybridMultilevel"/>
    <w:tmpl w:val="14BA90EA"/>
    <w:lvl w:ilvl="0" w:tplc="781E9708">
      <w:start w:val="1"/>
      <w:numFmt w:val="decimal"/>
      <w:lvlText w:val="%1."/>
      <w:lvlJc w:val="left"/>
      <w:pPr>
        <w:ind w:left="360" w:firstLine="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1FF1E6D"/>
    <w:multiLevelType w:val="hybridMultilevel"/>
    <w:tmpl w:val="7C22A0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428F2CBE"/>
    <w:multiLevelType w:val="hybridMultilevel"/>
    <w:tmpl w:val="ABE857F2"/>
    <w:lvl w:ilvl="0" w:tplc="9686196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12994C">
      <w:start w:val="1"/>
      <w:numFmt w:val="lowerLetter"/>
      <w:lvlText w:val="%2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17A5270">
      <w:start w:val="2"/>
      <w:numFmt w:val="decimal"/>
      <w:lvlRestart w:val="0"/>
      <w:lvlText w:val="%3."/>
      <w:lvlJc w:val="left"/>
      <w:pPr>
        <w:ind w:left="72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769894">
      <w:start w:val="1"/>
      <w:numFmt w:val="decimal"/>
      <w:lvlText w:val="%4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9C4B84">
      <w:start w:val="1"/>
      <w:numFmt w:val="lowerLetter"/>
      <w:lvlText w:val="%5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84AEF0">
      <w:start w:val="1"/>
      <w:numFmt w:val="lowerRoman"/>
      <w:lvlText w:val="%6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AAF7F2">
      <w:start w:val="1"/>
      <w:numFmt w:val="decimal"/>
      <w:lvlText w:val="%7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164712">
      <w:start w:val="1"/>
      <w:numFmt w:val="lowerLetter"/>
      <w:lvlText w:val="%8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EC743E">
      <w:start w:val="1"/>
      <w:numFmt w:val="lowerRoman"/>
      <w:lvlText w:val="%9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42A748FD"/>
    <w:multiLevelType w:val="hybridMultilevel"/>
    <w:tmpl w:val="C7DE222E"/>
    <w:lvl w:ilvl="0" w:tplc="04150011">
      <w:start w:val="1"/>
      <w:numFmt w:val="decimal"/>
      <w:lvlText w:val="%1)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70" w15:restartNumberingAfterBreak="0">
    <w:nsid w:val="453416E7"/>
    <w:multiLevelType w:val="hybridMultilevel"/>
    <w:tmpl w:val="502C060C"/>
    <w:lvl w:ilvl="0" w:tplc="54407EBE">
      <w:start w:val="1"/>
      <w:numFmt w:val="decimal"/>
      <w:lvlText w:val="%1)"/>
      <w:lvlJc w:val="left"/>
      <w:pPr>
        <w:ind w:left="1146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1" w15:restartNumberingAfterBreak="0">
    <w:nsid w:val="45894F98"/>
    <w:multiLevelType w:val="hybridMultilevel"/>
    <w:tmpl w:val="BECAE78E"/>
    <w:lvl w:ilvl="0" w:tplc="B7F4A77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63E070C"/>
    <w:multiLevelType w:val="hybridMultilevel"/>
    <w:tmpl w:val="14AC518C"/>
    <w:lvl w:ilvl="0" w:tplc="9CDC30D0">
      <w:start w:val="1"/>
      <w:numFmt w:val="decimal"/>
      <w:lvlText w:val="%1)"/>
      <w:lvlJc w:val="left"/>
      <w:pPr>
        <w:ind w:left="1896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7070A8A"/>
    <w:multiLevelType w:val="hybridMultilevel"/>
    <w:tmpl w:val="073E2B3C"/>
    <w:lvl w:ilvl="0" w:tplc="CB2AC00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9DC5358"/>
    <w:multiLevelType w:val="hybridMultilevel"/>
    <w:tmpl w:val="5FA6E464"/>
    <w:lvl w:ilvl="0" w:tplc="5BC041BC">
      <w:start w:val="1"/>
      <w:numFmt w:val="decimal"/>
      <w:lvlText w:val="%1)"/>
      <w:lvlJc w:val="left"/>
      <w:pPr>
        <w:tabs>
          <w:tab w:val="num" w:pos="360"/>
        </w:tabs>
        <w:ind w:left="341" w:hanging="341"/>
      </w:pPr>
      <w:rPr>
        <w:rFonts w:ascii="Bookman Old Style" w:eastAsia="Times New Roman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7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76" w15:restartNumberingAfterBreak="0">
    <w:nsid w:val="4B2B7AF5"/>
    <w:multiLevelType w:val="hybridMultilevel"/>
    <w:tmpl w:val="6AA6FC26"/>
    <w:lvl w:ilvl="0" w:tplc="D9564866">
      <w:start w:val="2"/>
      <w:numFmt w:val="decimal"/>
      <w:lvlText w:val="%1."/>
      <w:lvlJc w:val="left"/>
      <w:pPr>
        <w:ind w:left="6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CD539C9"/>
    <w:multiLevelType w:val="hybridMultilevel"/>
    <w:tmpl w:val="E604E00E"/>
    <w:lvl w:ilvl="0" w:tplc="F7121E0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8" w15:restartNumberingAfterBreak="0">
    <w:nsid w:val="4D0F6EED"/>
    <w:multiLevelType w:val="hybridMultilevel"/>
    <w:tmpl w:val="87125858"/>
    <w:lvl w:ilvl="0" w:tplc="20B88B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E8330D4"/>
    <w:multiLevelType w:val="hybridMultilevel"/>
    <w:tmpl w:val="DFE84ECE"/>
    <w:lvl w:ilvl="0" w:tplc="0A76D186">
      <w:start w:val="1"/>
      <w:numFmt w:val="decimal"/>
      <w:lvlText w:val="%1)"/>
      <w:lvlJc w:val="left"/>
      <w:pPr>
        <w:ind w:left="2520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FD85010"/>
    <w:multiLevelType w:val="hybridMultilevel"/>
    <w:tmpl w:val="3D4A933E"/>
    <w:lvl w:ilvl="0" w:tplc="359E7B40">
      <w:start w:val="1"/>
      <w:numFmt w:val="decimal"/>
      <w:lvlText w:val="%1)"/>
      <w:lvlJc w:val="left"/>
      <w:pPr>
        <w:ind w:left="19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165930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2427AE8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F32DE9A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8BCB22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C8C679A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6EA300C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566C6FA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1842784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1" w15:restartNumberingAfterBreak="0">
    <w:nsid w:val="51346B84"/>
    <w:multiLevelType w:val="hybridMultilevel"/>
    <w:tmpl w:val="E4F0584C"/>
    <w:lvl w:ilvl="0" w:tplc="DDFEFA42">
      <w:start w:val="1"/>
      <w:numFmt w:val="decimal"/>
      <w:lvlText w:val="%1)"/>
      <w:lvlJc w:val="left"/>
      <w:pPr>
        <w:ind w:left="455" w:firstLine="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D0282B8">
      <w:start w:val="1"/>
      <w:numFmt w:val="lowerLetter"/>
      <w:lvlText w:val="%2"/>
      <w:lvlJc w:val="left"/>
      <w:pPr>
        <w:ind w:left="10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0D64F88">
      <w:start w:val="1"/>
      <w:numFmt w:val="lowerRoman"/>
      <w:lvlText w:val="%3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A732D9BE">
      <w:start w:val="1"/>
      <w:numFmt w:val="decimal"/>
      <w:lvlText w:val="%4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91A9432">
      <w:start w:val="1"/>
      <w:numFmt w:val="lowerLetter"/>
      <w:lvlText w:val="%5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D43C8EFC">
      <w:start w:val="1"/>
      <w:numFmt w:val="lowerRoman"/>
      <w:lvlText w:val="%6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81E5A60">
      <w:start w:val="1"/>
      <w:numFmt w:val="decimal"/>
      <w:lvlText w:val="%7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E903AD8">
      <w:start w:val="1"/>
      <w:numFmt w:val="lowerLetter"/>
      <w:lvlText w:val="%8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FB269AA">
      <w:start w:val="1"/>
      <w:numFmt w:val="lowerRoman"/>
      <w:lvlText w:val="%9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2" w15:restartNumberingAfterBreak="0">
    <w:nsid w:val="5217778D"/>
    <w:multiLevelType w:val="hybridMultilevel"/>
    <w:tmpl w:val="60E0EE5A"/>
    <w:lvl w:ilvl="0" w:tplc="04150011">
      <w:start w:val="1"/>
      <w:numFmt w:val="decimal"/>
      <w:lvlText w:val="%1)"/>
      <w:lvlJc w:val="left"/>
      <w:pPr>
        <w:ind w:left="4451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3" w15:restartNumberingAfterBreak="0">
    <w:nsid w:val="55916450"/>
    <w:multiLevelType w:val="singleLevel"/>
    <w:tmpl w:val="67D6D8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4" w15:restartNumberingAfterBreak="0">
    <w:nsid w:val="559C090E"/>
    <w:multiLevelType w:val="hybridMultilevel"/>
    <w:tmpl w:val="0F0CB8B6"/>
    <w:lvl w:ilvl="0" w:tplc="4BBCD6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8EFF8C">
      <w:start w:val="1"/>
      <w:numFmt w:val="lowerLetter"/>
      <w:lvlText w:val="%2"/>
      <w:lvlJc w:val="left"/>
      <w:pPr>
        <w:ind w:left="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EC721E">
      <w:start w:val="4"/>
      <w:numFmt w:val="decimal"/>
      <w:lvlRestart w:val="0"/>
      <w:lvlText w:val="%3)"/>
      <w:lvlJc w:val="left"/>
      <w:pPr>
        <w:ind w:left="1028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7E3234">
      <w:start w:val="1"/>
      <w:numFmt w:val="decimal"/>
      <w:lvlText w:val="%4"/>
      <w:lvlJc w:val="left"/>
      <w:pPr>
        <w:ind w:left="1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2E7424">
      <w:start w:val="1"/>
      <w:numFmt w:val="lowerLetter"/>
      <w:lvlText w:val="%5"/>
      <w:lvlJc w:val="left"/>
      <w:pPr>
        <w:ind w:left="2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A1CC74C">
      <w:start w:val="1"/>
      <w:numFmt w:val="lowerRoman"/>
      <w:lvlText w:val="%6"/>
      <w:lvlJc w:val="left"/>
      <w:pPr>
        <w:ind w:left="2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8234C4">
      <w:start w:val="1"/>
      <w:numFmt w:val="decimal"/>
      <w:lvlText w:val="%7"/>
      <w:lvlJc w:val="left"/>
      <w:pPr>
        <w:ind w:left="3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3010CA">
      <w:start w:val="1"/>
      <w:numFmt w:val="lowerLetter"/>
      <w:lvlText w:val="%8"/>
      <w:lvlJc w:val="left"/>
      <w:pPr>
        <w:ind w:left="4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D4EE18E">
      <w:start w:val="1"/>
      <w:numFmt w:val="lowerRoman"/>
      <w:lvlText w:val="%9"/>
      <w:lvlJc w:val="left"/>
      <w:pPr>
        <w:ind w:left="5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564273ED"/>
    <w:multiLevelType w:val="hybridMultilevel"/>
    <w:tmpl w:val="680C1C8E"/>
    <w:lvl w:ilvl="0" w:tplc="C074992E">
      <w:start w:val="2"/>
      <w:numFmt w:val="decimal"/>
      <w:lvlText w:val="%1."/>
      <w:lvlJc w:val="left"/>
      <w:pPr>
        <w:ind w:left="720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45C72">
      <w:start w:val="1"/>
      <w:numFmt w:val="decimal"/>
      <w:lvlText w:val="%2)"/>
      <w:lvlJc w:val="left"/>
      <w:pPr>
        <w:ind w:left="1028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09E7B2E">
      <w:start w:val="1"/>
      <w:numFmt w:val="lowerRoman"/>
      <w:lvlText w:val="%3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23253A0">
      <w:start w:val="1"/>
      <w:numFmt w:val="decimal"/>
      <w:lvlText w:val="%4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CF49CB8">
      <w:start w:val="1"/>
      <w:numFmt w:val="lowerLetter"/>
      <w:lvlText w:val="%5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3A75BE">
      <w:start w:val="1"/>
      <w:numFmt w:val="lowerRoman"/>
      <w:lvlText w:val="%6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5A7D58">
      <w:start w:val="1"/>
      <w:numFmt w:val="decimal"/>
      <w:lvlText w:val="%7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ACA516">
      <w:start w:val="1"/>
      <w:numFmt w:val="lowerLetter"/>
      <w:lvlText w:val="%8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7EC92A">
      <w:start w:val="1"/>
      <w:numFmt w:val="lowerRoman"/>
      <w:lvlText w:val="%9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6" w15:restartNumberingAfterBreak="0">
    <w:nsid w:val="57552BF7"/>
    <w:multiLevelType w:val="hybridMultilevel"/>
    <w:tmpl w:val="8CCE3926"/>
    <w:lvl w:ilvl="0" w:tplc="DCB8413A">
      <w:start w:val="1"/>
      <w:numFmt w:val="upperRoman"/>
      <w:lvlText w:val="%1."/>
      <w:lvlJc w:val="left"/>
      <w:pPr>
        <w:ind w:left="1080" w:hanging="720"/>
      </w:pPr>
      <w:rPr>
        <w:rFonts w:eastAsia="Times New Roman" w:cs="Arial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75944C0"/>
    <w:multiLevelType w:val="hybridMultilevel"/>
    <w:tmpl w:val="A802DA24"/>
    <w:lvl w:ilvl="0" w:tplc="453A2D42">
      <w:start w:val="1"/>
      <w:numFmt w:val="decimal"/>
      <w:lvlText w:val="%1."/>
      <w:lvlJc w:val="left"/>
      <w:pPr>
        <w:ind w:left="7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7" w:hanging="360"/>
      </w:pPr>
    </w:lvl>
    <w:lvl w:ilvl="2" w:tplc="0415001B" w:tentative="1">
      <w:start w:val="1"/>
      <w:numFmt w:val="lowerRoman"/>
      <w:lvlText w:val="%3."/>
      <w:lvlJc w:val="right"/>
      <w:pPr>
        <w:ind w:left="2167" w:hanging="180"/>
      </w:pPr>
    </w:lvl>
    <w:lvl w:ilvl="3" w:tplc="0415000F" w:tentative="1">
      <w:start w:val="1"/>
      <w:numFmt w:val="decimal"/>
      <w:lvlText w:val="%4."/>
      <w:lvlJc w:val="left"/>
      <w:pPr>
        <w:ind w:left="2887" w:hanging="360"/>
      </w:pPr>
    </w:lvl>
    <w:lvl w:ilvl="4" w:tplc="04150019" w:tentative="1">
      <w:start w:val="1"/>
      <w:numFmt w:val="lowerLetter"/>
      <w:lvlText w:val="%5."/>
      <w:lvlJc w:val="left"/>
      <w:pPr>
        <w:ind w:left="3607" w:hanging="360"/>
      </w:pPr>
    </w:lvl>
    <w:lvl w:ilvl="5" w:tplc="0415001B" w:tentative="1">
      <w:start w:val="1"/>
      <w:numFmt w:val="lowerRoman"/>
      <w:lvlText w:val="%6."/>
      <w:lvlJc w:val="right"/>
      <w:pPr>
        <w:ind w:left="4327" w:hanging="180"/>
      </w:pPr>
    </w:lvl>
    <w:lvl w:ilvl="6" w:tplc="0415000F" w:tentative="1">
      <w:start w:val="1"/>
      <w:numFmt w:val="decimal"/>
      <w:lvlText w:val="%7."/>
      <w:lvlJc w:val="left"/>
      <w:pPr>
        <w:ind w:left="5047" w:hanging="360"/>
      </w:pPr>
    </w:lvl>
    <w:lvl w:ilvl="7" w:tplc="04150019" w:tentative="1">
      <w:start w:val="1"/>
      <w:numFmt w:val="lowerLetter"/>
      <w:lvlText w:val="%8."/>
      <w:lvlJc w:val="left"/>
      <w:pPr>
        <w:ind w:left="5767" w:hanging="360"/>
      </w:pPr>
    </w:lvl>
    <w:lvl w:ilvl="8" w:tplc="0415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88" w15:restartNumberingAfterBreak="0">
    <w:nsid w:val="57923F2C"/>
    <w:multiLevelType w:val="hybridMultilevel"/>
    <w:tmpl w:val="847606F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9CDC30D0">
      <w:start w:val="1"/>
      <w:numFmt w:val="decimal"/>
      <w:lvlText w:val="%2)"/>
      <w:lvlJc w:val="left"/>
      <w:pPr>
        <w:ind w:left="1896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 w15:restartNumberingAfterBreak="0">
    <w:nsid w:val="5A8E4717"/>
    <w:multiLevelType w:val="multilevel"/>
    <w:tmpl w:val="A81EF0C8"/>
    <w:name w:val="WW8Num1722"/>
    <w:lvl w:ilvl="0">
      <w:start w:val="1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0" w15:restartNumberingAfterBreak="0">
    <w:nsid w:val="5A942750"/>
    <w:multiLevelType w:val="hybridMultilevel"/>
    <w:tmpl w:val="D4D8DE1E"/>
    <w:lvl w:ilvl="0" w:tplc="881AD69A">
      <w:start w:val="1"/>
      <w:numFmt w:val="decimal"/>
      <w:lvlText w:val="%1."/>
      <w:lvlJc w:val="left"/>
      <w:pPr>
        <w:ind w:left="803" w:hanging="360"/>
      </w:pPr>
      <w:rPr>
        <w:rFonts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23" w:hanging="360"/>
      </w:pPr>
    </w:lvl>
    <w:lvl w:ilvl="2" w:tplc="0415001B" w:tentative="1">
      <w:start w:val="1"/>
      <w:numFmt w:val="lowerRoman"/>
      <w:lvlText w:val="%3."/>
      <w:lvlJc w:val="right"/>
      <w:pPr>
        <w:ind w:left="2243" w:hanging="180"/>
      </w:pPr>
    </w:lvl>
    <w:lvl w:ilvl="3" w:tplc="0415000F" w:tentative="1">
      <w:start w:val="1"/>
      <w:numFmt w:val="decimal"/>
      <w:lvlText w:val="%4."/>
      <w:lvlJc w:val="left"/>
      <w:pPr>
        <w:ind w:left="2963" w:hanging="360"/>
      </w:pPr>
    </w:lvl>
    <w:lvl w:ilvl="4" w:tplc="04150019" w:tentative="1">
      <w:start w:val="1"/>
      <w:numFmt w:val="lowerLetter"/>
      <w:lvlText w:val="%5."/>
      <w:lvlJc w:val="left"/>
      <w:pPr>
        <w:ind w:left="3683" w:hanging="360"/>
      </w:pPr>
    </w:lvl>
    <w:lvl w:ilvl="5" w:tplc="0415001B" w:tentative="1">
      <w:start w:val="1"/>
      <w:numFmt w:val="lowerRoman"/>
      <w:lvlText w:val="%6."/>
      <w:lvlJc w:val="right"/>
      <w:pPr>
        <w:ind w:left="4403" w:hanging="180"/>
      </w:pPr>
    </w:lvl>
    <w:lvl w:ilvl="6" w:tplc="0415000F" w:tentative="1">
      <w:start w:val="1"/>
      <w:numFmt w:val="decimal"/>
      <w:lvlText w:val="%7."/>
      <w:lvlJc w:val="left"/>
      <w:pPr>
        <w:ind w:left="5123" w:hanging="360"/>
      </w:pPr>
    </w:lvl>
    <w:lvl w:ilvl="7" w:tplc="04150019" w:tentative="1">
      <w:start w:val="1"/>
      <w:numFmt w:val="lowerLetter"/>
      <w:lvlText w:val="%8."/>
      <w:lvlJc w:val="left"/>
      <w:pPr>
        <w:ind w:left="5843" w:hanging="360"/>
      </w:pPr>
    </w:lvl>
    <w:lvl w:ilvl="8" w:tplc="0415001B" w:tentative="1">
      <w:start w:val="1"/>
      <w:numFmt w:val="lowerRoman"/>
      <w:lvlText w:val="%9."/>
      <w:lvlJc w:val="right"/>
      <w:pPr>
        <w:ind w:left="6563" w:hanging="180"/>
      </w:pPr>
    </w:lvl>
  </w:abstractNum>
  <w:abstractNum w:abstractNumId="91" w15:restartNumberingAfterBreak="0">
    <w:nsid w:val="5B9E7557"/>
    <w:multiLevelType w:val="hybridMultilevel"/>
    <w:tmpl w:val="DB1A1D40"/>
    <w:lvl w:ilvl="0" w:tplc="A538ED4E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Bookman Old Style" w:hAnsi="Bookman Old Style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2" w15:restartNumberingAfterBreak="0">
    <w:nsid w:val="5E790C26"/>
    <w:multiLevelType w:val="multilevel"/>
    <w:tmpl w:val="80301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2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3" w15:restartNumberingAfterBreak="0">
    <w:nsid w:val="5E930922"/>
    <w:multiLevelType w:val="hybridMultilevel"/>
    <w:tmpl w:val="1E4CD0F2"/>
    <w:lvl w:ilvl="0" w:tplc="81BEF9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FC83AC0"/>
    <w:multiLevelType w:val="hybridMultilevel"/>
    <w:tmpl w:val="35C656DA"/>
    <w:lvl w:ilvl="0" w:tplc="04150011">
      <w:start w:val="1"/>
      <w:numFmt w:val="decimal"/>
      <w:lvlText w:val="%1)"/>
      <w:lvlJc w:val="left"/>
      <w:pPr>
        <w:ind w:left="1504" w:hanging="360"/>
      </w:pPr>
    </w:lvl>
    <w:lvl w:ilvl="1" w:tplc="04150019" w:tentative="1">
      <w:start w:val="1"/>
      <w:numFmt w:val="lowerLetter"/>
      <w:lvlText w:val="%2."/>
      <w:lvlJc w:val="left"/>
      <w:pPr>
        <w:ind w:left="2224" w:hanging="360"/>
      </w:pPr>
    </w:lvl>
    <w:lvl w:ilvl="2" w:tplc="0415001B" w:tentative="1">
      <w:start w:val="1"/>
      <w:numFmt w:val="lowerRoman"/>
      <w:lvlText w:val="%3."/>
      <w:lvlJc w:val="right"/>
      <w:pPr>
        <w:ind w:left="2944" w:hanging="180"/>
      </w:pPr>
    </w:lvl>
    <w:lvl w:ilvl="3" w:tplc="0415000F" w:tentative="1">
      <w:start w:val="1"/>
      <w:numFmt w:val="decimal"/>
      <w:lvlText w:val="%4."/>
      <w:lvlJc w:val="left"/>
      <w:pPr>
        <w:ind w:left="3664" w:hanging="360"/>
      </w:pPr>
    </w:lvl>
    <w:lvl w:ilvl="4" w:tplc="04150019" w:tentative="1">
      <w:start w:val="1"/>
      <w:numFmt w:val="lowerLetter"/>
      <w:lvlText w:val="%5."/>
      <w:lvlJc w:val="left"/>
      <w:pPr>
        <w:ind w:left="4384" w:hanging="360"/>
      </w:pPr>
    </w:lvl>
    <w:lvl w:ilvl="5" w:tplc="0415001B" w:tentative="1">
      <w:start w:val="1"/>
      <w:numFmt w:val="lowerRoman"/>
      <w:lvlText w:val="%6."/>
      <w:lvlJc w:val="right"/>
      <w:pPr>
        <w:ind w:left="5104" w:hanging="180"/>
      </w:pPr>
    </w:lvl>
    <w:lvl w:ilvl="6" w:tplc="0415000F" w:tentative="1">
      <w:start w:val="1"/>
      <w:numFmt w:val="decimal"/>
      <w:lvlText w:val="%7."/>
      <w:lvlJc w:val="left"/>
      <w:pPr>
        <w:ind w:left="5824" w:hanging="360"/>
      </w:pPr>
    </w:lvl>
    <w:lvl w:ilvl="7" w:tplc="04150019" w:tentative="1">
      <w:start w:val="1"/>
      <w:numFmt w:val="lowerLetter"/>
      <w:lvlText w:val="%8."/>
      <w:lvlJc w:val="left"/>
      <w:pPr>
        <w:ind w:left="6544" w:hanging="360"/>
      </w:pPr>
    </w:lvl>
    <w:lvl w:ilvl="8" w:tplc="0415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95" w15:restartNumberingAfterBreak="0">
    <w:nsid w:val="61F42BDE"/>
    <w:multiLevelType w:val="hybridMultilevel"/>
    <w:tmpl w:val="EABA7E64"/>
    <w:lvl w:ilvl="0" w:tplc="3D4E5694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6" w15:restartNumberingAfterBreak="0">
    <w:nsid w:val="62F50B2B"/>
    <w:multiLevelType w:val="hybridMultilevel"/>
    <w:tmpl w:val="5A98EC7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 w15:restartNumberingAfterBreak="0">
    <w:nsid w:val="6302113B"/>
    <w:multiLevelType w:val="hybridMultilevel"/>
    <w:tmpl w:val="13FC2DEC"/>
    <w:lvl w:ilvl="0" w:tplc="D71621B4">
      <w:start w:val="1"/>
      <w:numFmt w:val="decimal"/>
      <w:lvlText w:val="%1)"/>
      <w:lvlJc w:val="left"/>
      <w:pPr>
        <w:tabs>
          <w:tab w:val="num" w:pos="1324"/>
        </w:tabs>
        <w:ind w:left="1324" w:hanging="397"/>
      </w:pPr>
      <w:rPr>
        <w:rFonts w:cs="Times New Roman" w:hint="default"/>
        <w:b w:val="0"/>
        <w:i w:val="0"/>
      </w:rPr>
    </w:lvl>
    <w:lvl w:ilvl="1" w:tplc="1FE853B8">
      <w:start w:val="2"/>
      <w:numFmt w:val="decimal"/>
      <w:lvlText w:val="%2)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7092FA20" w:tentative="1">
      <w:start w:val="1"/>
      <w:numFmt w:val="lowerRoman"/>
      <w:lvlText w:val="%3."/>
      <w:lvlJc w:val="right"/>
      <w:pPr>
        <w:tabs>
          <w:tab w:val="num" w:pos="2917"/>
        </w:tabs>
        <w:ind w:left="2917" w:hanging="180"/>
      </w:pPr>
      <w:rPr>
        <w:rFonts w:cs="Times New Roman"/>
      </w:rPr>
    </w:lvl>
    <w:lvl w:ilvl="3" w:tplc="55C84BEC">
      <w:start w:val="1"/>
      <w:numFmt w:val="decimal"/>
      <w:lvlText w:val="%4."/>
      <w:lvlJc w:val="left"/>
      <w:pPr>
        <w:tabs>
          <w:tab w:val="num" w:pos="3637"/>
        </w:tabs>
        <w:ind w:left="3637" w:hanging="360"/>
      </w:pPr>
      <w:rPr>
        <w:rFonts w:hint="default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4357"/>
        </w:tabs>
        <w:ind w:left="43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77"/>
        </w:tabs>
        <w:ind w:left="50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97"/>
        </w:tabs>
        <w:ind w:left="57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17"/>
        </w:tabs>
        <w:ind w:left="65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37"/>
        </w:tabs>
        <w:ind w:left="7237" w:hanging="180"/>
      </w:pPr>
      <w:rPr>
        <w:rFonts w:cs="Times New Roman"/>
      </w:rPr>
    </w:lvl>
  </w:abstractNum>
  <w:abstractNum w:abstractNumId="98" w15:restartNumberingAfterBreak="0">
    <w:nsid w:val="633958ED"/>
    <w:multiLevelType w:val="hybridMultilevel"/>
    <w:tmpl w:val="A730569E"/>
    <w:lvl w:ilvl="0" w:tplc="7A184AC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B0433E">
      <w:start w:val="1"/>
      <w:numFmt w:val="bullet"/>
      <w:lvlText w:val="o"/>
      <w:lvlJc w:val="left"/>
      <w:pPr>
        <w:ind w:left="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F2A6AE">
      <w:start w:val="1"/>
      <w:numFmt w:val="bullet"/>
      <w:lvlText w:val="▪"/>
      <w:lvlJc w:val="left"/>
      <w:pPr>
        <w:ind w:left="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4CAC66">
      <w:start w:val="1"/>
      <w:numFmt w:val="bullet"/>
      <w:lvlText w:val="•"/>
      <w:lvlJc w:val="left"/>
      <w:pPr>
        <w:ind w:left="1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ECC430">
      <w:start w:val="1"/>
      <w:numFmt w:val="bullet"/>
      <w:lvlRestart w:val="0"/>
      <w:lvlText w:val="-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DE4B14">
      <w:start w:val="1"/>
      <w:numFmt w:val="bullet"/>
      <w:lvlText w:val="▪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7A650A">
      <w:start w:val="1"/>
      <w:numFmt w:val="bullet"/>
      <w:lvlText w:val="•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22B6DA">
      <w:start w:val="1"/>
      <w:numFmt w:val="bullet"/>
      <w:lvlText w:val="o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8E49E2">
      <w:start w:val="1"/>
      <w:numFmt w:val="bullet"/>
      <w:lvlText w:val="▪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9" w15:restartNumberingAfterBreak="0">
    <w:nsid w:val="6397768E"/>
    <w:multiLevelType w:val="multilevel"/>
    <w:tmpl w:val="EC529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Arial" w:hint="default"/>
        <w:color w:val="000000"/>
        <w:kern w:val="24"/>
        <w:sz w:val="22"/>
        <w:szCs w:val="22"/>
        <w:lang w:eastAsia="en-US" w:bidi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0" w15:restartNumberingAfterBreak="0">
    <w:nsid w:val="64B53309"/>
    <w:multiLevelType w:val="hybridMultilevel"/>
    <w:tmpl w:val="3B68847A"/>
    <w:lvl w:ilvl="0" w:tplc="096A70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4BD6A5D"/>
    <w:multiLevelType w:val="hybridMultilevel"/>
    <w:tmpl w:val="636451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5401006"/>
    <w:multiLevelType w:val="hybridMultilevel"/>
    <w:tmpl w:val="C3D41CDC"/>
    <w:lvl w:ilvl="0" w:tplc="6B3EB62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8531E4"/>
    <w:multiLevelType w:val="hybridMultilevel"/>
    <w:tmpl w:val="AB1838E0"/>
    <w:lvl w:ilvl="0" w:tplc="8F4AA2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C88036A">
      <w:start w:val="1"/>
      <w:numFmt w:val="lowerLetter"/>
      <w:lvlText w:val="%2"/>
      <w:lvlJc w:val="left"/>
      <w:pPr>
        <w:ind w:left="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241024">
      <w:start w:val="1"/>
      <w:numFmt w:val="lowerRoman"/>
      <w:lvlText w:val="%3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26E144">
      <w:start w:val="1"/>
      <w:numFmt w:val="lowerLetter"/>
      <w:lvlRestart w:val="0"/>
      <w:lvlText w:val="%4)"/>
      <w:lvlJc w:val="left"/>
      <w:pPr>
        <w:ind w:left="1331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89A854A">
      <w:start w:val="1"/>
      <w:numFmt w:val="lowerLetter"/>
      <w:lvlText w:val="%5"/>
      <w:lvlJc w:val="left"/>
      <w:pPr>
        <w:ind w:left="1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648E8F4">
      <w:start w:val="1"/>
      <w:numFmt w:val="lowerRoman"/>
      <w:lvlText w:val="%6"/>
      <w:lvlJc w:val="left"/>
      <w:pPr>
        <w:ind w:left="2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B9451C4">
      <w:start w:val="1"/>
      <w:numFmt w:val="decimal"/>
      <w:lvlText w:val="%7"/>
      <w:lvlJc w:val="left"/>
      <w:pPr>
        <w:ind w:left="3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742FEFC">
      <w:start w:val="1"/>
      <w:numFmt w:val="lowerLetter"/>
      <w:lvlText w:val="%8"/>
      <w:lvlJc w:val="left"/>
      <w:pPr>
        <w:ind w:left="3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60AC98">
      <w:start w:val="1"/>
      <w:numFmt w:val="lowerRoman"/>
      <w:lvlText w:val="%9"/>
      <w:lvlJc w:val="left"/>
      <w:pPr>
        <w:ind w:left="4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4" w15:restartNumberingAfterBreak="0">
    <w:nsid w:val="68F67EDF"/>
    <w:multiLevelType w:val="multilevel"/>
    <w:tmpl w:val="22A693A2"/>
    <w:name w:val="WW8Num172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b w:val="0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5" w15:restartNumberingAfterBreak="0">
    <w:nsid w:val="698F5398"/>
    <w:multiLevelType w:val="multilevel"/>
    <w:tmpl w:val="39222938"/>
    <w:name w:val="WW8Num17222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hint="default"/>
        <w:kern w:val="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405" w:hanging="425"/>
      </w:pPr>
      <w:rPr>
        <w:rFonts w:hint="default"/>
        <w:kern w:val="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6" w15:restartNumberingAfterBreak="0">
    <w:nsid w:val="69E24F36"/>
    <w:multiLevelType w:val="hybridMultilevel"/>
    <w:tmpl w:val="141852B0"/>
    <w:lvl w:ilvl="0" w:tplc="0415000F">
      <w:start w:val="1"/>
      <w:numFmt w:val="decimal"/>
      <w:lvlText w:val="%1."/>
      <w:lvlJc w:val="left"/>
      <w:pPr>
        <w:ind w:left="1120" w:hanging="360"/>
      </w:p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07" w15:restartNumberingAfterBreak="0">
    <w:nsid w:val="6C47256A"/>
    <w:multiLevelType w:val="hybridMultilevel"/>
    <w:tmpl w:val="F79CA7B4"/>
    <w:lvl w:ilvl="0" w:tplc="407EB59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F826F6">
      <w:start w:val="1"/>
      <w:numFmt w:val="bullet"/>
      <w:lvlText w:val="o"/>
      <w:lvlJc w:val="left"/>
      <w:pPr>
        <w:ind w:left="6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64996">
      <w:start w:val="1"/>
      <w:numFmt w:val="bullet"/>
      <w:lvlText w:val="▪"/>
      <w:lvlJc w:val="left"/>
      <w:pPr>
        <w:ind w:left="8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325C0A">
      <w:start w:val="1"/>
      <w:numFmt w:val="bullet"/>
      <w:lvlText w:val="•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FC2226">
      <w:start w:val="1"/>
      <w:numFmt w:val="bullet"/>
      <w:lvlRestart w:val="0"/>
      <w:lvlText w:val="-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10212E">
      <w:start w:val="1"/>
      <w:numFmt w:val="bullet"/>
      <w:lvlText w:val="▪"/>
      <w:lvlJc w:val="left"/>
      <w:pPr>
        <w:ind w:left="2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EC8D4A">
      <w:start w:val="1"/>
      <w:numFmt w:val="bullet"/>
      <w:lvlText w:val="•"/>
      <w:lvlJc w:val="left"/>
      <w:pPr>
        <w:ind w:left="2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9C3154">
      <w:start w:val="1"/>
      <w:numFmt w:val="bullet"/>
      <w:lvlText w:val="o"/>
      <w:lvlJc w:val="left"/>
      <w:pPr>
        <w:ind w:left="3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103884">
      <w:start w:val="1"/>
      <w:numFmt w:val="bullet"/>
      <w:lvlText w:val="▪"/>
      <w:lvlJc w:val="left"/>
      <w:pPr>
        <w:ind w:left="4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8" w15:restartNumberingAfterBreak="0">
    <w:nsid w:val="6C745CD5"/>
    <w:multiLevelType w:val="hybridMultilevel"/>
    <w:tmpl w:val="6554DCE2"/>
    <w:lvl w:ilvl="0" w:tplc="04150011">
      <w:start w:val="1"/>
      <w:numFmt w:val="decimal"/>
      <w:lvlText w:val="%1)"/>
      <w:lvlJc w:val="left"/>
      <w:pPr>
        <w:ind w:left="1051" w:hanging="360"/>
      </w:pPr>
    </w:lvl>
    <w:lvl w:ilvl="1" w:tplc="04150019" w:tentative="1">
      <w:start w:val="1"/>
      <w:numFmt w:val="lowerLetter"/>
      <w:lvlText w:val="%2."/>
      <w:lvlJc w:val="left"/>
      <w:pPr>
        <w:ind w:left="1771" w:hanging="360"/>
      </w:pPr>
    </w:lvl>
    <w:lvl w:ilvl="2" w:tplc="0415001B" w:tentative="1">
      <w:start w:val="1"/>
      <w:numFmt w:val="lowerRoman"/>
      <w:lvlText w:val="%3."/>
      <w:lvlJc w:val="right"/>
      <w:pPr>
        <w:ind w:left="2491" w:hanging="180"/>
      </w:pPr>
    </w:lvl>
    <w:lvl w:ilvl="3" w:tplc="0415000F" w:tentative="1">
      <w:start w:val="1"/>
      <w:numFmt w:val="decimal"/>
      <w:lvlText w:val="%4."/>
      <w:lvlJc w:val="left"/>
      <w:pPr>
        <w:ind w:left="3211" w:hanging="360"/>
      </w:pPr>
    </w:lvl>
    <w:lvl w:ilvl="4" w:tplc="04150019" w:tentative="1">
      <w:start w:val="1"/>
      <w:numFmt w:val="lowerLetter"/>
      <w:lvlText w:val="%5."/>
      <w:lvlJc w:val="left"/>
      <w:pPr>
        <w:ind w:left="3931" w:hanging="360"/>
      </w:pPr>
    </w:lvl>
    <w:lvl w:ilvl="5" w:tplc="0415001B" w:tentative="1">
      <w:start w:val="1"/>
      <w:numFmt w:val="lowerRoman"/>
      <w:lvlText w:val="%6."/>
      <w:lvlJc w:val="right"/>
      <w:pPr>
        <w:ind w:left="4651" w:hanging="180"/>
      </w:pPr>
    </w:lvl>
    <w:lvl w:ilvl="6" w:tplc="0415000F" w:tentative="1">
      <w:start w:val="1"/>
      <w:numFmt w:val="decimal"/>
      <w:lvlText w:val="%7."/>
      <w:lvlJc w:val="left"/>
      <w:pPr>
        <w:ind w:left="5371" w:hanging="360"/>
      </w:pPr>
    </w:lvl>
    <w:lvl w:ilvl="7" w:tplc="04150019" w:tentative="1">
      <w:start w:val="1"/>
      <w:numFmt w:val="lowerLetter"/>
      <w:lvlText w:val="%8."/>
      <w:lvlJc w:val="left"/>
      <w:pPr>
        <w:ind w:left="6091" w:hanging="360"/>
      </w:pPr>
    </w:lvl>
    <w:lvl w:ilvl="8" w:tplc="0415001B" w:tentative="1">
      <w:start w:val="1"/>
      <w:numFmt w:val="lowerRoman"/>
      <w:lvlText w:val="%9."/>
      <w:lvlJc w:val="right"/>
      <w:pPr>
        <w:ind w:left="6811" w:hanging="180"/>
      </w:pPr>
    </w:lvl>
  </w:abstractNum>
  <w:abstractNum w:abstractNumId="109" w15:restartNumberingAfterBreak="0">
    <w:nsid w:val="6D45440F"/>
    <w:multiLevelType w:val="hybridMultilevel"/>
    <w:tmpl w:val="D2D4AD72"/>
    <w:lvl w:ilvl="0" w:tplc="3BC8C004">
      <w:start w:val="1"/>
      <w:numFmt w:val="decimal"/>
      <w:lvlText w:val="%1)"/>
      <w:lvlJc w:val="left"/>
      <w:pPr>
        <w:ind w:left="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4" w:hanging="360"/>
      </w:pPr>
    </w:lvl>
    <w:lvl w:ilvl="2" w:tplc="0415001B" w:tentative="1">
      <w:start w:val="1"/>
      <w:numFmt w:val="lowerRoman"/>
      <w:lvlText w:val="%3."/>
      <w:lvlJc w:val="right"/>
      <w:pPr>
        <w:ind w:left="1804" w:hanging="180"/>
      </w:pPr>
    </w:lvl>
    <w:lvl w:ilvl="3" w:tplc="0415000F" w:tentative="1">
      <w:start w:val="1"/>
      <w:numFmt w:val="decimal"/>
      <w:lvlText w:val="%4."/>
      <w:lvlJc w:val="left"/>
      <w:pPr>
        <w:ind w:left="2524" w:hanging="360"/>
      </w:pPr>
    </w:lvl>
    <w:lvl w:ilvl="4" w:tplc="04150019" w:tentative="1">
      <w:start w:val="1"/>
      <w:numFmt w:val="lowerLetter"/>
      <w:lvlText w:val="%5."/>
      <w:lvlJc w:val="left"/>
      <w:pPr>
        <w:ind w:left="3244" w:hanging="360"/>
      </w:pPr>
    </w:lvl>
    <w:lvl w:ilvl="5" w:tplc="0415001B" w:tentative="1">
      <w:start w:val="1"/>
      <w:numFmt w:val="lowerRoman"/>
      <w:lvlText w:val="%6."/>
      <w:lvlJc w:val="right"/>
      <w:pPr>
        <w:ind w:left="3964" w:hanging="180"/>
      </w:pPr>
    </w:lvl>
    <w:lvl w:ilvl="6" w:tplc="0415000F" w:tentative="1">
      <w:start w:val="1"/>
      <w:numFmt w:val="decimal"/>
      <w:lvlText w:val="%7."/>
      <w:lvlJc w:val="left"/>
      <w:pPr>
        <w:ind w:left="4684" w:hanging="360"/>
      </w:pPr>
    </w:lvl>
    <w:lvl w:ilvl="7" w:tplc="04150019" w:tentative="1">
      <w:start w:val="1"/>
      <w:numFmt w:val="lowerLetter"/>
      <w:lvlText w:val="%8."/>
      <w:lvlJc w:val="left"/>
      <w:pPr>
        <w:ind w:left="5404" w:hanging="360"/>
      </w:pPr>
    </w:lvl>
    <w:lvl w:ilvl="8" w:tplc="0415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110" w15:restartNumberingAfterBreak="0">
    <w:nsid w:val="6DA40C64"/>
    <w:multiLevelType w:val="multilevel"/>
    <w:tmpl w:val="3A344EC8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5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11" w15:restartNumberingAfterBreak="0">
    <w:nsid w:val="6E046A6A"/>
    <w:multiLevelType w:val="hybridMultilevel"/>
    <w:tmpl w:val="ABEAB2D4"/>
    <w:lvl w:ilvl="0" w:tplc="DDDCEEE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2" w15:restartNumberingAfterBreak="0">
    <w:nsid w:val="6E6570F2"/>
    <w:multiLevelType w:val="hybridMultilevel"/>
    <w:tmpl w:val="32C65AF6"/>
    <w:lvl w:ilvl="0" w:tplc="840A19C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u w:val="none"/>
      </w:rPr>
    </w:lvl>
    <w:lvl w:ilvl="1" w:tplc="04150003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03">
      <w:start w:val="1"/>
      <w:numFmt w:val="lowerLetter"/>
      <w:lvlText w:val="%5)"/>
      <w:lvlJc w:val="left"/>
      <w:pPr>
        <w:ind w:left="3240" w:hanging="360"/>
      </w:pPr>
      <w:rPr>
        <w:rFonts w:cs="Times New Roman"/>
      </w:rPr>
    </w:lvl>
    <w:lvl w:ilvl="5" w:tplc="A6826680">
      <w:start w:val="3"/>
      <w:numFmt w:val="bullet"/>
      <w:lvlText w:val=""/>
      <w:lvlJc w:val="left"/>
      <w:pPr>
        <w:ind w:left="3479" w:hanging="360"/>
      </w:pPr>
      <w:rPr>
        <w:rFonts w:ascii="Symbol" w:eastAsia="Times New Roman" w:hAnsi="Symbol" w:hint="default"/>
      </w:rPr>
    </w:lvl>
    <w:lvl w:ilvl="6" w:tplc="04150001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3" w15:restartNumberingAfterBreak="0">
    <w:nsid w:val="6EC414C7"/>
    <w:multiLevelType w:val="hybridMultilevel"/>
    <w:tmpl w:val="2AA4302C"/>
    <w:lvl w:ilvl="0" w:tplc="803E73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EF048E8"/>
    <w:multiLevelType w:val="hybridMultilevel"/>
    <w:tmpl w:val="36F0E7C0"/>
    <w:lvl w:ilvl="0" w:tplc="B1C8BB2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C3C69F4">
      <w:start w:val="1"/>
      <w:numFmt w:val="lowerLetter"/>
      <w:lvlText w:val="%2"/>
      <w:lvlJc w:val="left"/>
      <w:pPr>
        <w:ind w:left="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1E0DAA">
      <w:start w:val="2"/>
      <w:numFmt w:val="decimal"/>
      <w:lvlRestart w:val="0"/>
      <w:lvlText w:val="%3)"/>
      <w:lvlJc w:val="left"/>
      <w:pPr>
        <w:ind w:left="719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A6113A">
      <w:start w:val="1"/>
      <w:numFmt w:val="decimal"/>
      <w:lvlText w:val="%4"/>
      <w:lvlJc w:val="left"/>
      <w:pPr>
        <w:ind w:left="1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9ECA61C">
      <w:start w:val="1"/>
      <w:numFmt w:val="lowerLetter"/>
      <w:lvlText w:val="%5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6463E4">
      <w:start w:val="1"/>
      <w:numFmt w:val="lowerRoman"/>
      <w:lvlText w:val="%6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2CEAF2">
      <w:start w:val="1"/>
      <w:numFmt w:val="decimal"/>
      <w:lvlText w:val="%7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BAD810">
      <w:start w:val="1"/>
      <w:numFmt w:val="lowerLetter"/>
      <w:lvlText w:val="%8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2A2C16C">
      <w:start w:val="1"/>
      <w:numFmt w:val="lowerRoman"/>
      <w:lvlText w:val="%9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5" w15:restartNumberingAfterBreak="0">
    <w:nsid w:val="6F124D12"/>
    <w:multiLevelType w:val="hybridMultilevel"/>
    <w:tmpl w:val="3764593A"/>
    <w:lvl w:ilvl="0" w:tplc="75802A24">
      <w:start w:val="1"/>
      <w:numFmt w:val="decimal"/>
      <w:lvlText w:val="%1."/>
      <w:lvlJc w:val="left"/>
      <w:pPr>
        <w:tabs>
          <w:tab w:val="num" w:pos="360"/>
        </w:tabs>
        <w:ind w:left="341" w:hanging="341"/>
      </w:pPr>
      <w:rPr>
        <w:rFonts w:ascii="Bookman Old Style" w:hAnsi="Bookman Old Style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1254"/>
        </w:tabs>
        <w:ind w:left="-12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534"/>
        </w:tabs>
        <w:ind w:left="-53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186"/>
        </w:tabs>
        <w:ind w:left="1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906"/>
        </w:tabs>
        <w:ind w:left="9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1626"/>
        </w:tabs>
        <w:ind w:left="162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346"/>
        </w:tabs>
        <w:ind w:left="23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3066"/>
        </w:tabs>
        <w:ind w:left="30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3786"/>
        </w:tabs>
        <w:ind w:left="3786" w:hanging="180"/>
      </w:pPr>
      <w:rPr>
        <w:rFonts w:cs="Times New Roman"/>
      </w:rPr>
    </w:lvl>
  </w:abstractNum>
  <w:abstractNum w:abstractNumId="116" w15:restartNumberingAfterBreak="0">
    <w:nsid w:val="6F2641B8"/>
    <w:multiLevelType w:val="hybridMultilevel"/>
    <w:tmpl w:val="86DE54FC"/>
    <w:lvl w:ilvl="0" w:tplc="CF8608AC">
      <w:start w:val="1"/>
      <w:numFmt w:val="decimal"/>
      <w:lvlText w:val="%1)"/>
      <w:lvlJc w:val="left"/>
      <w:pPr>
        <w:tabs>
          <w:tab w:val="num" w:pos="1440"/>
        </w:tabs>
        <w:ind w:left="1437" w:hanging="357"/>
      </w:pPr>
      <w:rPr>
        <w:rFonts w:ascii="Calibri" w:hAnsi="Calibri" w:cs="Calibri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7" w15:restartNumberingAfterBreak="0">
    <w:nsid w:val="6F5E2962"/>
    <w:multiLevelType w:val="hybridMultilevel"/>
    <w:tmpl w:val="352C54A4"/>
    <w:lvl w:ilvl="0" w:tplc="C968183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 w:tplc="04150019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cs="Times New Roman" w:hint="default"/>
        <w:b w:val="0"/>
        <w:i w:val="0"/>
      </w:rPr>
    </w:lvl>
    <w:lvl w:ilvl="2" w:tplc="0415001B">
      <w:start w:val="8"/>
      <w:numFmt w:val="decimal"/>
      <w:lvlText w:val="%3"/>
      <w:lvlJc w:val="left"/>
      <w:pPr>
        <w:tabs>
          <w:tab w:val="num" w:pos="2727"/>
        </w:tabs>
        <w:ind w:left="2727" w:hanging="360"/>
      </w:pPr>
      <w:rPr>
        <w:rFonts w:cs="Times New Roman" w:hint="default"/>
      </w:rPr>
    </w:lvl>
    <w:lvl w:ilvl="3" w:tplc="28D25B48">
      <w:start w:val="1"/>
      <w:numFmt w:val="decimal"/>
      <w:lvlText w:val="%4)"/>
      <w:lvlJc w:val="left"/>
      <w:pPr>
        <w:tabs>
          <w:tab w:val="num" w:pos="3447"/>
        </w:tabs>
        <w:ind w:left="3447" w:hanging="360"/>
      </w:pPr>
      <w:rPr>
        <w:rFonts w:ascii="Times New Roman" w:eastAsia="Times New Roman" w:hAnsi="Times New Roman" w:cs="Times New Roman"/>
        <w:b w:val="0"/>
      </w:rPr>
    </w:lvl>
    <w:lvl w:ilvl="4" w:tplc="72B89252">
      <w:start w:val="1"/>
      <w:numFmt w:val="lowerLetter"/>
      <w:lvlText w:val="%5)"/>
      <w:lvlJc w:val="left"/>
      <w:pPr>
        <w:tabs>
          <w:tab w:val="num" w:pos="4167"/>
        </w:tabs>
        <w:ind w:left="4167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8" w15:restartNumberingAfterBreak="0">
    <w:nsid w:val="705D6E53"/>
    <w:multiLevelType w:val="hybridMultilevel"/>
    <w:tmpl w:val="97A0796A"/>
    <w:lvl w:ilvl="0" w:tplc="330CC956">
      <w:start w:val="1"/>
      <w:numFmt w:val="decimal"/>
      <w:lvlText w:val="%1)"/>
      <w:lvlJc w:val="left"/>
      <w:pPr>
        <w:ind w:left="1050" w:firstLine="0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23A71D4"/>
    <w:multiLevelType w:val="hybridMultilevel"/>
    <w:tmpl w:val="3C0C0D86"/>
    <w:lvl w:ilvl="0" w:tplc="53F679C0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05DDC">
      <w:start w:val="1"/>
      <w:numFmt w:val="bullet"/>
      <w:lvlText w:val="o"/>
      <w:lvlJc w:val="left"/>
      <w:pPr>
        <w:ind w:left="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260DA8">
      <w:start w:val="1"/>
      <w:numFmt w:val="bullet"/>
      <w:lvlText w:val="▪"/>
      <w:lvlJc w:val="left"/>
      <w:pPr>
        <w:ind w:left="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B2F1FC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72E568">
      <w:start w:val="1"/>
      <w:numFmt w:val="bullet"/>
      <w:lvlRestart w:val="0"/>
      <w:lvlText w:val="-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780FD88">
      <w:start w:val="1"/>
      <w:numFmt w:val="bullet"/>
      <w:lvlText w:val="▪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94CC18">
      <w:start w:val="1"/>
      <w:numFmt w:val="bullet"/>
      <w:lvlText w:val="•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ECF0E2">
      <w:start w:val="1"/>
      <w:numFmt w:val="bullet"/>
      <w:lvlText w:val="o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3E3716">
      <w:start w:val="1"/>
      <w:numFmt w:val="bullet"/>
      <w:lvlText w:val="▪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0" w15:restartNumberingAfterBreak="0">
    <w:nsid w:val="748C6945"/>
    <w:multiLevelType w:val="hybridMultilevel"/>
    <w:tmpl w:val="65000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6015507"/>
    <w:multiLevelType w:val="hybridMultilevel"/>
    <w:tmpl w:val="6F2ED47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1">
      <w:start w:val="1"/>
      <w:numFmt w:val="decimal"/>
      <w:lvlText w:val="%5)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2" w15:restartNumberingAfterBreak="0">
    <w:nsid w:val="78EB1063"/>
    <w:multiLevelType w:val="hybridMultilevel"/>
    <w:tmpl w:val="BC4AD586"/>
    <w:lvl w:ilvl="0" w:tplc="31F288C2">
      <w:start w:val="3"/>
      <w:numFmt w:val="decimal"/>
      <w:lvlText w:val="%1."/>
      <w:lvlJc w:val="left"/>
      <w:pPr>
        <w:ind w:left="727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8CA75A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C7ACA88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5E3068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74D97E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AEB09A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7E77F2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EADF72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425C28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79241BB7"/>
    <w:multiLevelType w:val="hybridMultilevel"/>
    <w:tmpl w:val="CB9A7F8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4" w15:restartNumberingAfterBreak="0">
    <w:nsid w:val="7B802940"/>
    <w:multiLevelType w:val="hybridMultilevel"/>
    <w:tmpl w:val="4DCAC546"/>
    <w:lvl w:ilvl="0" w:tplc="265A8E84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E29C1082" w:tentative="1">
      <w:start w:val="1"/>
      <w:numFmt w:val="lowerLetter"/>
      <w:lvlText w:val="%2."/>
      <w:lvlJc w:val="left"/>
      <w:pPr>
        <w:ind w:left="1440" w:hanging="360"/>
      </w:pPr>
    </w:lvl>
    <w:lvl w:ilvl="2" w:tplc="A3F22326" w:tentative="1">
      <w:start w:val="1"/>
      <w:numFmt w:val="lowerRoman"/>
      <w:lvlText w:val="%3."/>
      <w:lvlJc w:val="right"/>
      <w:pPr>
        <w:ind w:left="2160" w:hanging="180"/>
      </w:pPr>
    </w:lvl>
    <w:lvl w:ilvl="3" w:tplc="D18A46DA" w:tentative="1">
      <w:start w:val="1"/>
      <w:numFmt w:val="decimal"/>
      <w:lvlText w:val="%4."/>
      <w:lvlJc w:val="left"/>
      <w:pPr>
        <w:ind w:left="2880" w:hanging="360"/>
      </w:pPr>
    </w:lvl>
    <w:lvl w:ilvl="4" w:tplc="9F2E1D96" w:tentative="1">
      <w:start w:val="1"/>
      <w:numFmt w:val="lowerLetter"/>
      <w:lvlText w:val="%5."/>
      <w:lvlJc w:val="left"/>
      <w:pPr>
        <w:ind w:left="3600" w:hanging="360"/>
      </w:pPr>
    </w:lvl>
    <w:lvl w:ilvl="5" w:tplc="7CCC41A0" w:tentative="1">
      <w:start w:val="1"/>
      <w:numFmt w:val="lowerRoman"/>
      <w:lvlText w:val="%6."/>
      <w:lvlJc w:val="right"/>
      <w:pPr>
        <w:ind w:left="4320" w:hanging="180"/>
      </w:pPr>
    </w:lvl>
    <w:lvl w:ilvl="6" w:tplc="117C3C44" w:tentative="1">
      <w:start w:val="1"/>
      <w:numFmt w:val="decimal"/>
      <w:lvlText w:val="%7."/>
      <w:lvlJc w:val="left"/>
      <w:pPr>
        <w:ind w:left="5040" w:hanging="360"/>
      </w:pPr>
    </w:lvl>
    <w:lvl w:ilvl="7" w:tplc="5DB8D0CA" w:tentative="1">
      <w:start w:val="1"/>
      <w:numFmt w:val="lowerLetter"/>
      <w:lvlText w:val="%8."/>
      <w:lvlJc w:val="left"/>
      <w:pPr>
        <w:ind w:left="5760" w:hanging="360"/>
      </w:pPr>
    </w:lvl>
    <w:lvl w:ilvl="8" w:tplc="82EAC5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B9D0894"/>
    <w:multiLevelType w:val="multilevel"/>
    <w:tmpl w:val="5C9065E8"/>
    <w:name w:val="WW8Num2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color w:val="000000"/>
        <w:kern w:val="24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ascii="Bookman Old Style" w:eastAsia="Times New Roman" w:hAnsi="Bookman Old Style" w:cs="Tahoma"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6" w15:restartNumberingAfterBreak="0">
    <w:nsid w:val="7C4D7AD1"/>
    <w:multiLevelType w:val="hybridMultilevel"/>
    <w:tmpl w:val="EFFE7134"/>
    <w:lvl w:ilvl="0" w:tplc="1A5CADEE">
      <w:start w:val="1"/>
      <w:numFmt w:val="decimal"/>
      <w:lvlText w:val="%1."/>
      <w:lvlJc w:val="left"/>
      <w:pPr>
        <w:ind w:left="763" w:hanging="360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C692D9B"/>
    <w:multiLevelType w:val="hybridMultilevel"/>
    <w:tmpl w:val="ACA6EED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D0861DF"/>
    <w:multiLevelType w:val="hybridMultilevel"/>
    <w:tmpl w:val="AFAE443C"/>
    <w:lvl w:ilvl="0" w:tplc="2F2036EE">
      <w:start w:val="1"/>
      <w:numFmt w:val="decimal"/>
      <w:lvlText w:val="%1."/>
      <w:lvlJc w:val="left"/>
      <w:pPr>
        <w:tabs>
          <w:tab w:val="num" w:pos="1440"/>
        </w:tabs>
        <w:ind w:left="1421" w:hanging="341"/>
      </w:pPr>
      <w:rPr>
        <w:rFonts w:ascii="Bookman Old Style" w:hAnsi="Bookman Old Style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9" w15:restartNumberingAfterBreak="0">
    <w:nsid w:val="7EFF5133"/>
    <w:multiLevelType w:val="hybridMultilevel"/>
    <w:tmpl w:val="CC662010"/>
    <w:lvl w:ilvl="0" w:tplc="F140B6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E684F6">
      <w:start w:val="1"/>
      <w:numFmt w:val="lowerLetter"/>
      <w:lvlText w:val="%2"/>
      <w:lvlJc w:val="left"/>
      <w:pPr>
        <w:ind w:left="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92DEF2">
      <w:start w:val="12"/>
      <w:numFmt w:val="decimal"/>
      <w:lvlRestart w:val="0"/>
      <w:lvlText w:val="%3."/>
      <w:lvlJc w:val="left"/>
      <w:pPr>
        <w:ind w:left="698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3249268">
      <w:start w:val="1"/>
      <w:numFmt w:val="decimal"/>
      <w:lvlText w:val="%4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9E1BEA">
      <w:start w:val="1"/>
      <w:numFmt w:val="lowerLetter"/>
      <w:lvlText w:val="%5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B8AF12">
      <w:start w:val="1"/>
      <w:numFmt w:val="lowerRoman"/>
      <w:lvlText w:val="%6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D4D164">
      <w:start w:val="1"/>
      <w:numFmt w:val="decimal"/>
      <w:lvlText w:val="%7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56BF6E">
      <w:start w:val="1"/>
      <w:numFmt w:val="lowerLetter"/>
      <w:lvlText w:val="%8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D2DB2A">
      <w:start w:val="1"/>
      <w:numFmt w:val="lowerRoman"/>
      <w:lvlText w:val="%9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0" w15:restartNumberingAfterBreak="0">
    <w:nsid w:val="7FA702CD"/>
    <w:multiLevelType w:val="hybridMultilevel"/>
    <w:tmpl w:val="BA0C0908"/>
    <w:lvl w:ilvl="0" w:tplc="F2207BE6">
      <w:start w:val="1"/>
      <w:numFmt w:val="decimal"/>
      <w:lvlText w:val="%1."/>
      <w:lvlJc w:val="left"/>
      <w:pPr>
        <w:ind w:left="746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648050">
      <w:start w:val="1"/>
      <w:numFmt w:val="lowerLetter"/>
      <w:lvlText w:val="%2"/>
      <w:lvlJc w:val="left"/>
      <w:pPr>
        <w:ind w:left="1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DA8A1A">
      <w:start w:val="1"/>
      <w:numFmt w:val="lowerRoman"/>
      <w:lvlText w:val="%3"/>
      <w:lvlJc w:val="left"/>
      <w:pPr>
        <w:ind w:left="2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465432">
      <w:start w:val="1"/>
      <w:numFmt w:val="decimal"/>
      <w:lvlText w:val="%4"/>
      <w:lvlJc w:val="left"/>
      <w:pPr>
        <w:ind w:left="28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F41B66">
      <w:start w:val="1"/>
      <w:numFmt w:val="lowerLetter"/>
      <w:lvlText w:val="%5"/>
      <w:lvlJc w:val="left"/>
      <w:pPr>
        <w:ind w:left="36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FEB8B4">
      <w:start w:val="1"/>
      <w:numFmt w:val="lowerRoman"/>
      <w:lvlText w:val="%6"/>
      <w:lvlJc w:val="left"/>
      <w:pPr>
        <w:ind w:left="43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7E82F4">
      <w:start w:val="1"/>
      <w:numFmt w:val="decimal"/>
      <w:lvlText w:val="%7"/>
      <w:lvlJc w:val="left"/>
      <w:pPr>
        <w:ind w:left="5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F88B06">
      <w:start w:val="1"/>
      <w:numFmt w:val="lowerLetter"/>
      <w:lvlText w:val="%8"/>
      <w:lvlJc w:val="left"/>
      <w:pPr>
        <w:ind w:left="57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841162">
      <w:start w:val="1"/>
      <w:numFmt w:val="lowerRoman"/>
      <w:lvlText w:val="%9"/>
      <w:lvlJc w:val="left"/>
      <w:pPr>
        <w:ind w:left="6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5"/>
  </w:num>
  <w:num w:numId="2">
    <w:abstractNumId w:val="110"/>
  </w:num>
  <w:num w:numId="3">
    <w:abstractNumId w:val="51"/>
  </w:num>
  <w:num w:numId="4">
    <w:abstractNumId w:val="130"/>
  </w:num>
  <w:num w:numId="5">
    <w:abstractNumId w:val="21"/>
  </w:num>
  <w:num w:numId="6">
    <w:abstractNumId w:val="31"/>
  </w:num>
  <w:num w:numId="7">
    <w:abstractNumId w:val="53"/>
  </w:num>
  <w:num w:numId="8">
    <w:abstractNumId w:val="113"/>
  </w:num>
  <w:num w:numId="9">
    <w:abstractNumId w:val="57"/>
  </w:num>
  <w:num w:numId="10">
    <w:abstractNumId w:val="100"/>
  </w:num>
  <w:num w:numId="11">
    <w:abstractNumId w:val="75"/>
  </w:num>
  <w:num w:numId="12">
    <w:abstractNumId w:val="45"/>
  </w:num>
  <w:num w:numId="13">
    <w:abstractNumId w:val="32"/>
  </w:num>
  <w:num w:numId="14">
    <w:abstractNumId w:val="55"/>
  </w:num>
  <w:num w:numId="15">
    <w:abstractNumId w:val="70"/>
  </w:num>
  <w:num w:numId="16">
    <w:abstractNumId w:val="43"/>
  </w:num>
  <w:num w:numId="17">
    <w:abstractNumId w:val="58"/>
  </w:num>
  <w:num w:numId="18">
    <w:abstractNumId w:val="2"/>
  </w:num>
  <w:num w:numId="19">
    <w:abstractNumId w:val="9"/>
  </w:num>
  <w:num w:numId="2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1"/>
  </w:num>
  <w:num w:numId="22">
    <w:abstractNumId w:val="27"/>
  </w:num>
  <w:num w:numId="23">
    <w:abstractNumId w:val="29"/>
  </w:num>
  <w:num w:numId="24">
    <w:abstractNumId w:val="44"/>
  </w:num>
  <w:num w:numId="25">
    <w:abstractNumId w:val="26"/>
  </w:num>
  <w:num w:numId="26">
    <w:abstractNumId w:val="40"/>
  </w:num>
  <w:num w:numId="27">
    <w:abstractNumId w:val="52"/>
  </w:num>
  <w:num w:numId="28">
    <w:abstractNumId w:val="15"/>
  </w:num>
  <w:num w:numId="29">
    <w:abstractNumId w:val="90"/>
  </w:num>
  <w:num w:numId="30">
    <w:abstractNumId w:val="38"/>
  </w:num>
  <w:num w:numId="31">
    <w:abstractNumId w:val="36"/>
  </w:num>
  <w:num w:numId="32">
    <w:abstractNumId w:val="60"/>
  </w:num>
  <w:num w:numId="33">
    <w:abstractNumId w:val="47"/>
  </w:num>
  <w:num w:numId="34">
    <w:abstractNumId w:val="76"/>
  </w:num>
  <w:num w:numId="35">
    <w:abstractNumId w:val="125"/>
  </w:num>
  <w:num w:numId="36">
    <w:abstractNumId w:val="78"/>
  </w:num>
  <w:num w:numId="37">
    <w:abstractNumId w:val="34"/>
  </w:num>
  <w:num w:numId="38">
    <w:abstractNumId w:val="126"/>
  </w:num>
  <w:num w:numId="39">
    <w:abstractNumId w:val="79"/>
  </w:num>
  <w:num w:numId="40">
    <w:abstractNumId w:val="24"/>
  </w:num>
  <w:num w:numId="41">
    <w:abstractNumId w:val="93"/>
  </w:num>
  <w:num w:numId="42">
    <w:abstractNumId w:val="61"/>
  </w:num>
  <w:num w:numId="43">
    <w:abstractNumId w:val="73"/>
  </w:num>
  <w:num w:numId="44">
    <w:abstractNumId w:val="66"/>
  </w:num>
  <w:num w:numId="45">
    <w:abstractNumId w:val="28"/>
  </w:num>
  <w:num w:numId="46">
    <w:abstractNumId w:val="127"/>
  </w:num>
  <w:num w:numId="47">
    <w:abstractNumId w:val="46"/>
  </w:num>
  <w:num w:numId="48">
    <w:abstractNumId w:val="112"/>
  </w:num>
  <w:num w:numId="49">
    <w:abstractNumId w:val="12"/>
  </w:num>
  <w:num w:numId="50">
    <w:abstractNumId w:val="41"/>
  </w:num>
  <w:num w:numId="51">
    <w:abstractNumId w:val="82"/>
  </w:num>
  <w:num w:numId="52">
    <w:abstractNumId w:val="11"/>
  </w:num>
  <w:num w:numId="53">
    <w:abstractNumId w:val="101"/>
  </w:num>
  <w:num w:numId="54">
    <w:abstractNumId w:val="121"/>
  </w:num>
  <w:num w:numId="55">
    <w:abstractNumId w:val="115"/>
  </w:num>
  <w:num w:numId="56">
    <w:abstractNumId w:val="35"/>
  </w:num>
  <w:num w:numId="57">
    <w:abstractNumId w:val="124"/>
  </w:num>
  <w:num w:numId="58">
    <w:abstractNumId w:val="123"/>
  </w:num>
  <w:num w:numId="59">
    <w:abstractNumId w:val="6"/>
  </w:num>
  <w:num w:numId="60">
    <w:abstractNumId w:val="104"/>
  </w:num>
  <w:num w:numId="61">
    <w:abstractNumId w:val="117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>
      <w:startOverride w:val="1"/>
    </w:lvlOverride>
    <w:lvlOverride w:ilvl="8">
      <w:startOverride w:val="1"/>
    </w:lvlOverride>
  </w:num>
  <w:num w:numId="62">
    <w:abstractNumId w:val="74"/>
  </w:num>
  <w:num w:numId="63">
    <w:abstractNumId w:val="97"/>
  </w:num>
  <w:num w:numId="64">
    <w:abstractNumId w:val="17"/>
  </w:num>
  <w:num w:numId="65">
    <w:abstractNumId w:val="83"/>
  </w:num>
  <w:num w:numId="66">
    <w:abstractNumId w:val="62"/>
  </w:num>
  <w:num w:numId="67">
    <w:abstractNumId w:val="128"/>
  </w:num>
  <w:num w:numId="68">
    <w:abstractNumId w:val="71"/>
  </w:num>
  <w:num w:numId="69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7"/>
  </w:num>
  <w:num w:numId="71">
    <w:abstractNumId w:val="91"/>
  </w:num>
  <w:num w:numId="72">
    <w:abstractNumId w:val="49"/>
  </w:num>
  <w:num w:numId="73">
    <w:abstractNumId w:val="22"/>
  </w:num>
  <w:num w:numId="74">
    <w:abstractNumId w:val="16"/>
  </w:num>
  <w:num w:numId="75">
    <w:abstractNumId w:val="63"/>
  </w:num>
  <w:num w:numId="76">
    <w:abstractNumId w:val="129"/>
  </w:num>
  <w:num w:numId="77">
    <w:abstractNumId w:val="59"/>
  </w:num>
  <w:num w:numId="78">
    <w:abstractNumId w:val="68"/>
  </w:num>
  <w:num w:numId="79">
    <w:abstractNumId w:val="122"/>
  </w:num>
  <w:num w:numId="80">
    <w:abstractNumId w:val="114"/>
  </w:num>
  <w:num w:numId="81">
    <w:abstractNumId w:val="119"/>
  </w:num>
  <w:num w:numId="82">
    <w:abstractNumId w:val="107"/>
  </w:num>
  <w:num w:numId="83">
    <w:abstractNumId w:val="84"/>
  </w:num>
  <w:num w:numId="84">
    <w:abstractNumId w:val="98"/>
  </w:num>
  <w:num w:numId="85">
    <w:abstractNumId w:val="103"/>
  </w:num>
  <w:num w:numId="86">
    <w:abstractNumId w:val="85"/>
  </w:num>
  <w:num w:numId="87">
    <w:abstractNumId w:val="50"/>
  </w:num>
  <w:num w:numId="88">
    <w:abstractNumId w:val="64"/>
  </w:num>
  <w:num w:numId="89">
    <w:abstractNumId w:val="106"/>
  </w:num>
  <w:num w:numId="90">
    <w:abstractNumId w:val="25"/>
  </w:num>
  <w:num w:numId="91">
    <w:abstractNumId w:val="88"/>
  </w:num>
  <w:num w:numId="92">
    <w:abstractNumId w:val="72"/>
  </w:num>
  <w:num w:numId="93">
    <w:abstractNumId w:val="94"/>
  </w:num>
  <w:num w:numId="94">
    <w:abstractNumId w:val="54"/>
  </w:num>
  <w:num w:numId="95">
    <w:abstractNumId w:val="87"/>
  </w:num>
  <w:num w:numId="96">
    <w:abstractNumId w:val="37"/>
  </w:num>
  <w:num w:numId="97">
    <w:abstractNumId w:val="108"/>
  </w:num>
  <w:num w:numId="98">
    <w:abstractNumId w:val="23"/>
  </w:num>
  <w:num w:numId="99">
    <w:abstractNumId w:val="69"/>
  </w:num>
  <w:num w:numId="100">
    <w:abstractNumId w:val="13"/>
  </w:num>
  <w:num w:numId="101">
    <w:abstractNumId w:val="14"/>
  </w:num>
  <w:num w:numId="102">
    <w:abstractNumId w:val="118"/>
  </w:num>
  <w:num w:numId="103">
    <w:abstractNumId w:val="33"/>
  </w:num>
  <w:num w:numId="104">
    <w:abstractNumId w:val="86"/>
  </w:num>
  <w:num w:numId="105">
    <w:abstractNumId w:val="80"/>
  </w:num>
  <w:num w:numId="106">
    <w:abstractNumId w:val="109"/>
  </w:num>
  <w:num w:numId="107">
    <w:abstractNumId w:val="120"/>
  </w:num>
  <w:num w:numId="108">
    <w:abstractNumId w:val="30"/>
  </w:num>
  <w:num w:numId="109">
    <w:abstractNumId w:val="67"/>
  </w:num>
  <w:num w:numId="110">
    <w:abstractNumId w:val="10"/>
  </w:num>
  <w:num w:numId="111">
    <w:abstractNumId w:val="20"/>
  </w:num>
  <w:num w:numId="112">
    <w:abstractNumId w:val="19"/>
  </w:num>
  <w:num w:numId="113">
    <w:abstractNumId w:val="96"/>
  </w:num>
  <w:num w:numId="114">
    <w:abstractNumId w:val="102"/>
  </w:num>
  <w:num w:numId="115">
    <w:abstractNumId w:val="111"/>
  </w:num>
  <w:num w:numId="116">
    <w:abstractNumId w:val="18"/>
  </w:num>
  <w:num w:numId="117">
    <w:abstractNumId w:val="92"/>
  </w:num>
  <w:num w:numId="118">
    <w:abstractNumId w:val="99"/>
  </w:num>
  <w:num w:numId="119">
    <w:abstractNumId w:val="4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397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C"/>
    <w:rsid w:val="00000317"/>
    <w:rsid w:val="00000967"/>
    <w:rsid w:val="00000E16"/>
    <w:rsid w:val="00001439"/>
    <w:rsid w:val="000015D6"/>
    <w:rsid w:val="00003185"/>
    <w:rsid w:val="00003C53"/>
    <w:rsid w:val="000052DD"/>
    <w:rsid w:val="0000776E"/>
    <w:rsid w:val="000104B4"/>
    <w:rsid w:val="00010BFB"/>
    <w:rsid w:val="00011721"/>
    <w:rsid w:val="000119CA"/>
    <w:rsid w:val="00011E90"/>
    <w:rsid w:val="00011EEC"/>
    <w:rsid w:val="000123A9"/>
    <w:rsid w:val="0001262E"/>
    <w:rsid w:val="000126AC"/>
    <w:rsid w:val="00013428"/>
    <w:rsid w:val="000135FB"/>
    <w:rsid w:val="00013BF5"/>
    <w:rsid w:val="00014A50"/>
    <w:rsid w:val="000156FB"/>
    <w:rsid w:val="00015DDA"/>
    <w:rsid w:val="0001636E"/>
    <w:rsid w:val="0001683F"/>
    <w:rsid w:val="00017E8E"/>
    <w:rsid w:val="00020BAD"/>
    <w:rsid w:val="00021E7C"/>
    <w:rsid w:val="00022575"/>
    <w:rsid w:val="00022657"/>
    <w:rsid w:val="000233EB"/>
    <w:rsid w:val="000235FF"/>
    <w:rsid w:val="00024199"/>
    <w:rsid w:val="00024614"/>
    <w:rsid w:val="00030189"/>
    <w:rsid w:val="000305FB"/>
    <w:rsid w:val="00030AB6"/>
    <w:rsid w:val="00031614"/>
    <w:rsid w:val="000317A1"/>
    <w:rsid w:val="00031A9E"/>
    <w:rsid w:val="00031C3D"/>
    <w:rsid w:val="0003256C"/>
    <w:rsid w:val="00032B9A"/>
    <w:rsid w:val="00032ED5"/>
    <w:rsid w:val="000333F8"/>
    <w:rsid w:val="00033C77"/>
    <w:rsid w:val="00033DCF"/>
    <w:rsid w:val="000344CA"/>
    <w:rsid w:val="00035B6A"/>
    <w:rsid w:val="0003776F"/>
    <w:rsid w:val="0004082E"/>
    <w:rsid w:val="00042D0F"/>
    <w:rsid w:val="00045599"/>
    <w:rsid w:val="00045695"/>
    <w:rsid w:val="00045C8E"/>
    <w:rsid w:val="00045D35"/>
    <w:rsid w:val="000501DD"/>
    <w:rsid w:val="000513C7"/>
    <w:rsid w:val="0005287C"/>
    <w:rsid w:val="00055E38"/>
    <w:rsid w:val="00056547"/>
    <w:rsid w:val="000567D6"/>
    <w:rsid w:val="0005741A"/>
    <w:rsid w:val="00057477"/>
    <w:rsid w:val="00057E8B"/>
    <w:rsid w:val="00060099"/>
    <w:rsid w:val="0006202E"/>
    <w:rsid w:val="0006359B"/>
    <w:rsid w:val="0006371A"/>
    <w:rsid w:val="00063BC5"/>
    <w:rsid w:val="000652AE"/>
    <w:rsid w:val="00065469"/>
    <w:rsid w:val="000660FC"/>
    <w:rsid w:val="00070640"/>
    <w:rsid w:val="00070BA6"/>
    <w:rsid w:val="00071A37"/>
    <w:rsid w:val="00073F49"/>
    <w:rsid w:val="000747EE"/>
    <w:rsid w:val="0007552F"/>
    <w:rsid w:val="00075D4F"/>
    <w:rsid w:val="00076A57"/>
    <w:rsid w:val="000800B7"/>
    <w:rsid w:val="00082F4D"/>
    <w:rsid w:val="000835C1"/>
    <w:rsid w:val="00083A98"/>
    <w:rsid w:val="0008403B"/>
    <w:rsid w:val="00084955"/>
    <w:rsid w:val="00084B6C"/>
    <w:rsid w:val="000868ED"/>
    <w:rsid w:val="00086E2A"/>
    <w:rsid w:val="0008754D"/>
    <w:rsid w:val="000879B0"/>
    <w:rsid w:val="00087BA0"/>
    <w:rsid w:val="0009006A"/>
    <w:rsid w:val="00090468"/>
    <w:rsid w:val="00091077"/>
    <w:rsid w:val="00091D2E"/>
    <w:rsid w:val="0009222B"/>
    <w:rsid w:val="00093158"/>
    <w:rsid w:val="0009420A"/>
    <w:rsid w:val="00095AD2"/>
    <w:rsid w:val="00095D1A"/>
    <w:rsid w:val="00096369"/>
    <w:rsid w:val="000A006C"/>
    <w:rsid w:val="000A0279"/>
    <w:rsid w:val="000A0843"/>
    <w:rsid w:val="000A10D8"/>
    <w:rsid w:val="000A1339"/>
    <w:rsid w:val="000A1DAB"/>
    <w:rsid w:val="000A279E"/>
    <w:rsid w:val="000A2BBA"/>
    <w:rsid w:val="000A37CF"/>
    <w:rsid w:val="000A3B12"/>
    <w:rsid w:val="000A4577"/>
    <w:rsid w:val="000A4DAC"/>
    <w:rsid w:val="000A4E77"/>
    <w:rsid w:val="000A5269"/>
    <w:rsid w:val="000A5D20"/>
    <w:rsid w:val="000A5EB0"/>
    <w:rsid w:val="000A6AC0"/>
    <w:rsid w:val="000A6AC7"/>
    <w:rsid w:val="000A720C"/>
    <w:rsid w:val="000A7D55"/>
    <w:rsid w:val="000B127E"/>
    <w:rsid w:val="000B3CCD"/>
    <w:rsid w:val="000B4540"/>
    <w:rsid w:val="000B540B"/>
    <w:rsid w:val="000B6C62"/>
    <w:rsid w:val="000B6E88"/>
    <w:rsid w:val="000B70D5"/>
    <w:rsid w:val="000B7E38"/>
    <w:rsid w:val="000C088B"/>
    <w:rsid w:val="000C0AE4"/>
    <w:rsid w:val="000C22B9"/>
    <w:rsid w:val="000C29A1"/>
    <w:rsid w:val="000C2A20"/>
    <w:rsid w:val="000C3348"/>
    <w:rsid w:val="000C39B2"/>
    <w:rsid w:val="000C3AF8"/>
    <w:rsid w:val="000C486E"/>
    <w:rsid w:val="000C4BB6"/>
    <w:rsid w:val="000C5654"/>
    <w:rsid w:val="000C5CB8"/>
    <w:rsid w:val="000C5D45"/>
    <w:rsid w:val="000C5F51"/>
    <w:rsid w:val="000C68EF"/>
    <w:rsid w:val="000C730B"/>
    <w:rsid w:val="000D02D2"/>
    <w:rsid w:val="000D0D2E"/>
    <w:rsid w:val="000D0E0D"/>
    <w:rsid w:val="000D0EFB"/>
    <w:rsid w:val="000D1202"/>
    <w:rsid w:val="000D1E80"/>
    <w:rsid w:val="000D22FA"/>
    <w:rsid w:val="000D2D99"/>
    <w:rsid w:val="000D3F41"/>
    <w:rsid w:val="000D4040"/>
    <w:rsid w:val="000D4CE3"/>
    <w:rsid w:val="000D557F"/>
    <w:rsid w:val="000D6F6C"/>
    <w:rsid w:val="000D7812"/>
    <w:rsid w:val="000E0651"/>
    <w:rsid w:val="000E1395"/>
    <w:rsid w:val="000E1A35"/>
    <w:rsid w:val="000E2693"/>
    <w:rsid w:val="000E31B0"/>
    <w:rsid w:val="000E3694"/>
    <w:rsid w:val="000E42F1"/>
    <w:rsid w:val="000E4529"/>
    <w:rsid w:val="000E73F2"/>
    <w:rsid w:val="000F0F63"/>
    <w:rsid w:val="000F124B"/>
    <w:rsid w:val="000F17AF"/>
    <w:rsid w:val="000F221E"/>
    <w:rsid w:val="000F2DF2"/>
    <w:rsid w:val="000F3DEE"/>
    <w:rsid w:val="000F3FF6"/>
    <w:rsid w:val="000F4D9F"/>
    <w:rsid w:val="000F55DB"/>
    <w:rsid w:val="000F5639"/>
    <w:rsid w:val="000F6811"/>
    <w:rsid w:val="0010014A"/>
    <w:rsid w:val="00102EBB"/>
    <w:rsid w:val="00105E3F"/>
    <w:rsid w:val="00105EA4"/>
    <w:rsid w:val="00110189"/>
    <w:rsid w:val="00110357"/>
    <w:rsid w:val="00111B94"/>
    <w:rsid w:val="00112E25"/>
    <w:rsid w:val="00112EBF"/>
    <w:rsid w:val="00114A7F"/>
    <w:rsid w:val="00114BE3"/>
    <w:rsid w:val="00114C96"/>
    <w:rsid w:val="00115268"/>
    <w:rsid w:val="00116166"/>
    <w:rsid w:val="00116873"/>
    <w:rsid w:val="00116A77"/>
    <w:rsid w:val="00116EFD"/>
    <w:rsid w:val="00117AE8"/>
    <w:rsid w:val="001205DD"/>
    <w:rsid w:val="00120856"/>
    <w:rsid w:val="001217B9"/>
    <w:rsid w:val="00122417"/>
    <w:rsid w:val="0012290A"/>
    <w:rsid w:val="001249D2"/>
    <w:rsid w:val="001250FE"/>
    <w:rsid w:val="001254AA"/>
    <w:rsid w:val="001258D8"/>
    <w:rsid w:val="00126A7D"/>
    <w:rsid w:val="00127B15"/>
    <w:rsid w:val="00127F2E"/>
    <w:rsid w:val="0013040A"/>
    <w:rsid w:val="001315AB"/>
    <w:rsid w:val="00131BC2"/>
    <w:rsid w:val="00132041"/>
    <w:rsid w:val="00133356"/>
    <w:rsid w:val="001335E1"/>
    <w:rsid w:val="001339D9"/>
    <w:rsid w:val="00134E32"/>
    <w:rsid w:val="001353F4"/>
    <w:rsid w:val="00135577"/>
    <w:rsid w:val="00135816"/>
    <w:rsid w:val="00135C77"/>
    <w:rsid w:val="0013682A"/>
    <w:rsid w:val="0013716C"/>
    <w:rsid w:val="001402CB"/>
    <w:rsid w:val="00140A5F"/>
    <w:rsid w:val="0014110F"/>
    <w:rsid w:val="001419DD"/>
    <w:rsid w:val="001419F0"/>
    <w:rsid w:val="00141A95"/>
    <w:rsid w:val="00141DA5"/>
    <w:rsid w:val="00141DBE"/>
    <w:rsid w:val="001425DA"/>
    <w:rsid w:val="00142C04"/>
    <w:rsid w:val="00142DC4"/>
    <w:rsid w:val="00143629"/>
    <w:rsid w:val="001439B2"/>
    <w:rsid w:val="001456B6"/>
    <w:rsid w:val="00145C1A"/>
    <w:rsid w:val="00145F40"/>
    <w:rsid w:val="00146394"/>
    <w:rsid w:val="001470D6"/>
    <w:rsid w:val="00147266"/>
    <w:rsid w:val="00147515"/>
    <w:rsid w:val="00147B6E"/>
    <w:rsid w:val="00147BEA"/>
    <w:rsid w:val="001510B3"/>
    <w:rsid w:val="001512C2"/>
    <w:rsid w:val="001518C8"/>
    <w:rsid w:val="00151D7B"/>
    <w:rsid w:val="001529C4"/>
    <w:rsid w:val="00154144"/>
    <w:rsid w:val="00154155"/>
    <w:rsid w:val="00155064"/>
    <w:rsid w:val="00155181"/>
    <w:rsid w:val="001553F0"/>
    <w:rsid w:val="00155540"/>
    <w:rsid w:val="001559AD"/>
    <w:rsid w:val="0015647F"/>
    <w:rsid w:val="0015768F"/>
    <w:rsid w:val="00157E48"/>
    <w:rsid w:val="00162A0E"/>
    <w:rsid w:val="00162F9B"/>
    <w:rsid w:val="00163565"/>
    <w:rsid w:val="00163C3C"/>
    <w:rsid w:val="001650E8"/>
    <w:rsid w:val="001651BF"/>
    <w:rsid w:val="001658BF"/>
    <w:rsid w:val="001663C4"/>
    <w:rsid w:val="001663DD"/>
    <w:rsid w:val="001667C9"/>
    <w:rsid w:val="00166B48"/>
    <w:rsid w:val="00166EF4"/>
    <w:rsid w:val="00166F48"/>
    <w:rsid w:val="00170B02"/>
    <w:rsid w:val="00171C2C"/>
    <w:rsid w:val="00172004"/>
    <w:rsid w:val="0017228F"/>
    <w:rsid w:val="00172FD8"/>
    <w:rsid w:val="00174004"/>
    <w:rsid w:val="0017571B"/>
    <w:rsid w:val="00176239"/>
    <w:rsid w:val="00176816"/>
    <w:rsid w:val="00176ADC"/>
    <w:rsid w:val="00176F59"/>
    <w:rsid w:val="001776D0"/>
    <w:rsid w:val="001800A3"/>
    <w:rsid w:val="00180279"/>
    <w:rsid w:val="001809ED"/>
    <w:rsid w:val="001811C1"/>
    <w:rsid w:val="00181AEE"/>
    <w:rsid w:val="001822E0"/>
    <w:rsid w:val="001824E4"/>
    <w:rsid w:val="001828D3"/>
    <w:rsid w:val="00182D59"/>
    <w:rsid w:val="00183349"/>
    <w:rsid w:val="00183714"/>
    <w:rsid w:val="00183B15"/>
    <w:rsid w:val="00183F4A"/>
    <w:rsid w:val="00184526"/>
    <w:rsid w:val="0018480F"/>
    <w:rsid w:val="00186AA2"/>
    <w:rsid w:val="00187544"/>
    <w:rsid w:val="0018799E"/>
    <w:rsid w:val="00187C4B"/>
    <w:rsid w:val="00190F7E"/>
    <w:rsid w:val="001911ED"/>
    <w:rsid w:val="00191AB9"/>
    <w:rsid w:val="00192CE6"/>
    <w:rsid w:val="00193655"/>
    <w:rsid w:val="001939F7"/>
    <w:rsid w:val="001947C3"/>
    <w:rsid w:val="001959C8"/>
    <w:rsid w:val="001963C3"/>
    <w:rsid w:val="00196737"/>
    <w:rsid w:val="00197764"/>
    <w:rsid w:val="00197DBC"/>
    <w:rsid w:val="001A0A75"/>
    <w:rsid w:val="001A1C5A"/>
    <w:rsid w:val="001A2594"/>
    <w:rsid w:val="001A2AD0"/>
    <w:rsid w:val="001A2BE3"/>
    <w:rsid w:val="001A2C87"/>
    <w:rsid w:val="001A3248"/>
    <w:rsid w:val="001A3685"/>
    <w:rsid w:val="001A3A63"/>
    <w:rsid w:val="001A44F4"/>
    <w:rsid w:val="001A4519"/>
    <w:rsid w:val="001A4594"/>
    <w:rsid w:val="001A473E"/>
    <w:rsid w:val="001A4969"/>
    <w:rsid w:val="001A4D11"/>
    <w:rsid w:val="001A5E38"/>
    <w:rsid w:val="001A6A35"/>
    <w:rsid w:val="001A772A"/>
    <w:rsid w:val="001A77B9"/>
    <w:rsid w:val="001B247E"/>
    <w:rsid w:val="001B24E5"/>
    <w:rsid w:val="001B2A3B"/>
    <w:rsid w:val="001B2A9E"/>
    <w:rsid w:val="001B2ABA"/>
    <w:rsid w:val="001B2F9F"/>
    <w:rsid w:val="001B32AC"/>
    <w:rsid w:val="001B42B5"/>
    <w:rsid w:val="001B494B"/>
    <w:rsid w:val="001B50A4"/>
    <w:rsid w:val="001B5EDE"/>
    <w:rsid w:val="001B609C"/>
    <w:rsid w:val="001B6448"/>
    <w:rsid w:val="001B6513"/>
    <w:rsid w:val="001B66EC"/>
    <w:rsid w:val="001B6D79"/>
    <w:rsid w:val="001C05F3"/>
    <w:rsid w:val="001C0632"/>
    <w:rsid w:val="001C17AA"/>
    <w:rsid w:val="001C2F75"/>
    <w:rsid w:val="001C3234"/>
    <w:rsid w:val="001C3E3F"/>
    <w:rsid w:val="001C4028"/>
    <w:rsid w:val="001C4C1D"/>
    <w:rsid w:val="001C4E67"/>
    <w:rsid w:val="001C6841"/>
    <w:rsid w:val="001C6ED8"/>
    <w:rsid w:val="001C73D3"/>
    <w:rsid w:val="001C7755"/>
    <w:rsid w:val="001C796F"/>
    <w:rsid w:val="001D1223"/>
    <w:rsid w:val="001D1743"/>
    <w:rsid w:val="001D234C"/>
    <w:rsid w:val="001D7520"/>
    <w:rsid w:val="001E03A7"/>
    <w:rsid w:val="001E1CE1"/>
    <w:rsid w:val="001E1E97"/>
    <w:rsid w:val="001E365F"/>
    <w:rsid w:val="001E459C"/>
    <w:rsid w:val="001E5642"/>
    <w:rsid w:val="001E56D5"/>
    <w:rsid w:val="001E6113"/>
    <w:rsid w:val="001E650B"/>
    <w:rsid w:val="001E689F"/>
    <w:rsid w:val="001E6D1D"/>
    <w:rsid w:val="001E7423"/>
    <w:rsid w:val="001E7BC1"/>
    <w:rsid w:val="001E7FCC"/>
    <w:rsid w:val="001F0F9B"/>
    <w:rsid w:val="001F274B"/>
    <w:rsid w:val="001F2C4A"/>
    <w:rsid w:val="001F31AA"/>
    <w:rsid w:val="001F357B"/>
    <w:rsid w:val="001F3DA3"/>
    <w:rsid w:val="001F4C2B"/>
    <w:rsid w:val="001F577A"/>
    <w:rsid w:val="001F599D"/>
    <w:rsid w:val="001F5C19"/>
    <w:rsid w:val="001F5E05"/>
    <w:rsid w:val="001F6612"/>
    <w:rsid w:val="00200989"/>
    <w:rsid w:val="00200FCD"/>
    <w:rsid w:val="00201643"/>
    <w:rsid w:val="00202292"/>
    <w:rsid w:val="002027FC"/>
    <w:rsid w:val="0020284C"/>
    <w:rsid w:val="002036FB"/>
    <w:rsid w:val="00203DC8"/>
    <w:rsid w:val="00204270"/>
    <w:rsid w:val="00205362"/>
    <w:rsid w:val="0020544C"/>
    <w:rsid w:val="0020544E"/>
    <w:rsid w:val="0020548E"/>
    <w:rsid w:val="002056AA"/>
    <w:rsid w:val="002064E1"/>
    <w:rsid w:val="002066EC"/>
    <w:rsid w:val="002067B1"/>
    <w:rsid w:val="00206DED"/>
    <w:rsid w:val="0020706D"/>
    <w:rsid w:val="00207590"/>
    <w:rsid w:val="0020778C"/>
    <w:rsid w:val="002078B9"/>
    <w:rsid w:val="00207E16"/>
    <w:rsid w:val="00210C6F"/>
    <w:rsid w:val="00211452"/>
    <w:rsid w:val="00213BBB"/>
    <w:rsid w:val="002144FF"/>
    <w:rsid w:val="00214559"/>
    <w:rsid w:val="00215856"/>
    <w:rsid w:val="00215CBA"/>
    <w:rsid w:val="00216046"/>
    <w:rsid w:val="002163B8"/>
    <w:rsid w:val="002164FE"/>
    <w:rsid w:val="002168C9"/>
    <w:rsid w:val="00217265"/>
    <w:rsid w:val="00217A12"/>
    <w:rsid w:val="0022016B"/>
    <w:rsid w:val="00220F59"/>
    <w:rsid w:val="00221A23"/>
    <w:rsid w:val="00222207"/>
    <w:rsid w:val="00222456"/>
    <w:rsid w:val="00222BE9"/>
    <w:rsid w:val="002234ED"/>
    <w:rsid w:val="00224624"/>
    <w:rsid w:val="00230D67"/>
    <w:rsid w:val="00230EA3"/>
    <w:rsid w:val="00232F3D"/>
    <w:rsid w:val="00232FA0"/>
    <w:rsid w:val="002330AC"/>
    <w:rsid w:val="0023367B"/>
    <w:rsid w:val="00233F0F"/>
    <w:rsid w:val="00234729"/>
    <w:rsid w:val="0023479F"/>
    <w:rsid w:val="00234A0E"/>
    <w:rsid w:val="00234A23"/>
    <w:rsid w:val="00234C8E"/>
    <w:rsid w:val="002353E1"/>
    <w:rsid w:val="0023593D"/>
    <w:rsid w:val="00235D23"/>
    <w:rsid w:val="00236B01"/>
    <w:rsid w:val="002371CD"/>
    <w:rsid w:val="00237308"/>
    <w:rsid w:val="00240673"/>
    <w:rsid w:val="00241636"/>
    <w:rsid w:val="00241C5A"/>
    <w:rsid w:val="002420CB"/>
    <w:rsid w:val="0024284E"/>
    <w:rsid w:val="00242B92"/>
    <w:rsid w:val="00242E1A"/>
    <w:rsid w:val="002441F7"/>
    <w:rsid w:val="00244A02"/>
    <w:rsid w:val="00244DCB"/>
    <w:rsid w:val="0024503D"/>
    <w:rsid w:val="002458B1"/>
    <w:rsid w:val="00245A9A"/>
    <w:rsid w:val="0024627B"/>
    <w:rsid w:val="002466C9"/>
    <w:rsid w:val="002467BD"/>
    <w:rsid w:val="00246CF7"/>
    <w:rsid w:val="00247B4F"/>
    <w:rsid w:val="00250D02"/>
    <w:rsid w:val="00252426"/>
    <w:rsid w:val="002524E1"/>
    <w:rsid w:val="00252B6E"/>
    <w:rsid w:val="00254DBB"/>
    <w:rsid w:val="00255570"/>
    <w:rsid w:val="0025705D"/>
    <w:rsid w:val="0025798F"/>
    <w:rsid w:val="0026045F"/>
    <w:rsid w:val="00261844"/>
    <w:rsid w:val="00262780"/>
    <w:rsid w:val="00263D2B"/>
    <w:rsid w:val="00264207"/>
    <w:rsid w:val="00264D6D"/>
    <w:rsid w:val="002658D4"/>
    <w:rsid w:val="00266C1B"/>
    <w:rsid w:val="00267E1C"/>
    <w:rsid w:val="00267F4A"/>
    <w:rsid w:val="002707D6"/>
    <w:rsid w:val="002707E0"/>
    <w:rsid w:val="0027096E"/>
    <w:rsid w:val="00270BEA"/>
    <w:rsid w:val="00271927"/>
    <w:rsid w:val="00271CD7"/>
    <w:rsid w:val="00272464"/>
    <w:rsid w:val="00273435"/>
    <w:rsid w:val="00273906"/>
    <w:rsid w:val="0027410D"/>
    <w:rsid w:val="00274C6B"/>
    <w:rsid w:val="00275117"/>
    <w:rsid w:val="002752A2"/>
    <w:rsid w:val="0027597D"/>
    <w:rsid w:val="00276CCB"/>
    <w:rsid w:val="002801F4"/>
    <w:rsid w:val="002804EF"/>
    <w:rsid w:val="00280685"/>
    <w:rsid w:val="002809DD"/>
    <w:rsid w:val="002828A2"/>
    <w:rsid w:val="002833EC"/>
    <w:rsid w:val="00284F60"/>
    <w:rsid w:val="0028564F"/>
    <w:rsid w:val="00285D7C"/>
    <w:rsid w:val="00286EA6"/>
    <w:rsid w:val="0028722B"/>
    <w:rsid w:val="00287A82"/>
    <w:rsid w:val="00287C59"/>
    <w:rsid w:val="0029006B"/>
    <w:rsid w:val="0029016F"/>
    <w:rsid w:val="00290371"/>
    <w:rsid w:val="0029039D"/>
    <w:rsid w:val="0029045D"/>
    <w:rsid w:val="00292DE9"/>
    <w:rsid w:val="0029362C"/>
    <w:rsid w:val="002939F6"/>
    <w:rsid w:val="00294CB2"/>
    <w:rsid w:val="00294E1D"/>
    <w:rsid w:val="002955CF"/>
    <w:rsid w:val="0029596E"/>
    <w:rsid w:val="0029648E"/>
    <w:rsid w:val="002975BF"/>
    <w:rsid w:val="002976E9"/>
    <w:rsid w:val="00297B24"/>
    <w:rsid w:val="00297F53"/>
    <w:rsid w:val="002A0EC3"/>
    <w:rsid w:val="002A1665"/>
    <w:rsid w:val="002A2358"/>
    <w:rsid w:val="002A3F6B"/>
    <w:rsid w:val="002A4873"/>
    <w:rsid w:val="002A4CFE"/>
    <w:rsid w:val="002A4D18"/>
    <w:rsid w:val="002A54DE"/>
    <w:rsid w:val="002A5EE0"/>
    <w:rsid w:val="002A652A"/>
    <w:rsid w:val="002A7516"/>
    <w:rsid w:val="002A7AD7"/>
    <w:rsid w:val="002A7F06"/>
    <w:rsid w:val="002B13A2"/>
    <w:rsid w:val="002B30FA"/>
    <w:rsid w:val="002B3ADD"/>
    <w:rsid w:val="002B4364"/>
    <w:rsid w:val="002B569B"/>
    <w:rsid w:val="002B6BB5"/>
    <w:rsid w:val="002B7447"/>
    <w:rsid w:val="002B7620"/>
    <w:rsid w:val="002C0245"/>
    <w:rsid w:val="002C135C"/>
    <w:rsid w:val="002C38D9"/>
    <w:rsid w:val="002C4DDF"/>
    <w:rsid w:val="002C525B"/>
    <w:rsid w:val="002C5B24"/>
    <w:rsid w:val="002C5DC7"/>
    <w:rsid w:val="002C76A4"/>
    <w:rsid w:val="002C76AB"/>
    <w:rsid w:val="002C7DEB"/>
    <w:rsid w:val="002D02E5"/>
    <w:rsid w:val="002D0345"/>
    <w:rsid w:val="002D1955"/>
    <w:rsid w:val="002D3722"/>
    <w:rsid w:val="002D394E"/>
    <w:rsid w:val="002D3DC7"/>
    <w:rsid w:val="002D3ED6"/>
    <w:rsid w:val="002D460E"/>
    <w:rsid w:val="002D4CAF"/>
    <w:rsid w:val="002D548B"/>
    <w:rsid w:val="002D60EB"/>
    <w:rsid w:val="002D6D2F"/>
    <w:rsid w:val="002D708B"/>
    <w:rsid w:val="002D725A"/>
    <w:rsid w:val="002E0EAE"/>
    <w:rsid w:val="002E2A13"/>
    <w:rsid w:val="002E2C38"/>
    <w:rsid w:val="002E4AE3"/>
    <w:rsid w:val="002E4F72"/>
    <w:rsid w:val="002E5C18"/>
    <w:rsid w:val="002E606F"/>
    <w:rsid w:val="002E64EB"/>
    <w:rsid w:val="002E6D66"/>
    <w:rsid w:val="002E7126"/>
    <w:rsid w:val="002E7714"/>
    <w:rsid w:val="002F1788"/>
    <w:rsid w:val="002F1B80"/>
    <w:rsid w:val="002F1ED5"/>
    <w:rsid w:val="002F248E"/>
    <w:rsid w:val="002F2768"/>
    <w:rsid w:val="002F289A"/>
    <w:rsid w:val="002F3AD7"/>
    <w:rsid w:val="002F3E05"/>
    <w:rsid w:val="002F4130"/>
    <w:rsid w:val="002F4641"/>
    <w:rsid w:val="002F4829"/>
    <w:rsid w:val="002F58F2"/>
    <w:rsid w:val="002F596B"/>
    <w:rsid w:val="002F7368"/>
    <w:rsid w:val="002F75E2"/>
    <w:rsid w:val="002F7DAF"/>
    <w:rsid w:val="003003C2"/>
    <w:rsid w:val="00300DB8"/>
    <w:rsid w:val="00300DE2"/>
    <w:rsid w:val="00300E5B"/>
    <w:rsid w:val="003012B9"/>
    <w:rsid w:val="00301DA2"/>
    <w:rsid w:val="003024D6"/>
    <w:rsid w:val="00303426"/>
    <w:rsid w:val="00303DC9"/>
    <w:rsid w:val="0030554A"/>
    <w:rsid w:val="0030566A"/>
    <w:rsid w:val="00306922"/>
    <w:rsid w:val="00306E12"/>
    <w:rsid w:val="003076C4"/>
    <w:rsid w:val="00307EBC"/>
    <w:rsid w:val="00310031"/>
    <w:rsid w:val="003127AD"/>
    <w:rsid w:val="003157EE"/>
    <w:rsid w:val="003162BD"/>
    <w:rsid w:val="003170BC"/>
    <w:rsid w:val="003203D0"/>
    <w:rsid w:val="003217AB"/>
    <w:rsid w:val="00322271"/>
    <w:rsid w:val="00322CBD"/>
    <w:rsid w:val="0032355F"/>
    <w:rsid w:val="00323CCC"/>
    <w:rsid w:val="003244B9"/>
    <w:rsid w:val="00325156"/>
    <w:rsid w:val="003256A4"/>
    <w:rsid w:val="0032599F"/>
    <w:rsid w:val="00326B01"/>
    <w:rsid w:val="00327237"/>
    <w:rsid w:val="0032734A"/>
    <w:rsid w:val="00327DAD"/>
    <w:rsid w:val="0033042D"/>
    <w:rsid w:val="003309A7"/>
    <w:rsid w:val="003309CA"/>
    <w:rsid w:val="00331D1F"/>
    <w:rsid w:val="0033235D"/>
    <w:rsid w:val="00332A2A"/>
    <w:rsid w:val="00332E40"/>
    <w:rsid w:val="003330FE"/>
    <w:rsid w:val="00333421"/>
    <w:rsid w:val="003348BE"/>
    <w:rsid w:val="00336E69"/>
    <w:rsid w:val="00336E70"/>
    <w:rsid w:val="0033780E"/>
    <w:rsid w:val="0033798E"/>
    <w:rsid w:val="00337B3E"/>
    <w:rsid w:val="00337D21"/>
    <w:rsid w:val="00340070"/>
    <w:rsid w:val="00340966"/>
    <w:rsid w:val="00341EE7"/>
    <w:rsid w:val="00342121"/>
    <w:rsid w:val="003422A3"/>
    <w:rsid w:val="00342836"/>
    <w:rsid w:val="0034388E"/>
    <w:rsid w:val="00343F90"/>
    <w:rsid w:val="00344401"/>
    <w:rsid w:val="003448AF"/>
    <w:rsid w:val="00344C1A"/>
    <w:rsid w:val="003468D0"/>
    <w:rsid w:val="00346A25"/>
    <w:rsid w:val="00346E30"/>
    <w:rsid w:val="0034752C"/>
    <w:rsid w:val="00347E86"/>
    <w:rsid w:val="0035110A"/>
    <w:rsid w:val="0035154A"/>
    <w:rsid w:val="00352E90"/>
    <w:rsid w:val="00353004"/>
    <w:rsid w:val="0035362C"/>
    <w:rsid w:val="0035376C"/>
    <w:rsid w:val="00353A5E"/>
    <w:rsid w:val="0035444B"/>
    <w:rsid w:val="00354B1E"/>
    <w:rsid w:val="00355BA4"/>
    <w:rsid w:val="00357C47"/>
    <w:rsid w:val="00357EB9"/>
    <w:rsid w:val="00360872"/>
    <w:rsid w:val="0036087F"/>
    <w:rsid w:val="00360F6A"/>
    <w:rsid w:val="00361800"/>
    <w:rsid w:val="003635B9"/>
    <w:rsid w:val="00363840"/>
    <w:rsid w:val="003652B8"/>
    <w:rsid w:val="00365CBD"/>
    <w:rsid w:val="0036709E"/>
    <w:rsid w:val="003671B1"/>
    <w:rsid w:val="00371280"/>
    <w:rsid w:val="00371B72"/>
    <w:rsid w:val="00371CF8"/>
    <w:rsid w:val="003728E8"/>
    <w:rsid w:val="00372981"/>
    <w:rsid w:val="00372F59"/>
    <w:rsid w:val="0037438D"/>
    <w:rsid w:val="00375A5E"/>
    <w:rsid w:val="00376386"/>
    <w:rsid w:val="00376D01"/>
    <w:rsid w:val="00376DDA"/>
    <w:rsid w:val="00377049"/>
    <w:rsid w:val="00377F00"/>
    <w:rsid w:val="003807C7"/>
    <w:rsid w:val="00380E63"/>
    <w:rsid w:val="00380EC5"/>
    <w:rsid w:val="003812CE"/>
    <w:rsid w:val="0038150D"/>
    <w:rsid w:val="00384928"/>
    <w:rsid w:val="00384B1F"/>
    <w:rsid w:val="00385819"/>
    <w:rsid w:val="003865A0"/>
    <w:rsid w:val="00386F80"/>
    <w:rsid w:val="0038722C"/>
    <w:rsid w:val="00387328"/>
    <w:rsid w:val="00390C77"/>
    <w:rsid w:val="00391D24"/>
    <w:rsid w:val="0039222C"/>
    <w:rsid w:val="00392A1E"/>
    <w:rsid w:val="00392D14"/>
    <w:rsid w:val="00392FAA"/>
    <w:rsid w:val="003930FD"/>
    <w:rsid w:val="00393D5E"/>
    <w:rsid w:val="003944E0"/>
    <w:rsid w:val="003958FF"/>
    <w:rsid w:val="00395F0D"/>
    <w:rsid w:val="00397883"/>
    <w:rsid w:val="003A0206"/>
    <w:rsid w:val="003A19D7"/>
    <w:rsid w:val="003A1B9D"/>
    <w:rsid w:val="003A1DE8"/>
    <w:rsid w:val="003A2233"/>
    <w:rsid w:val="003A2D30"/>
    <w:rsid w:val="003A35F0"/>
    <w:rsid w:val="003A4107"/>
    <w:rsid w:val="003A64C5"/>
    <w:rsid w:val="003A65D4"/>
    <w:rsid w:val="003A6BBD"/>
    <w:rsid w:val="003A6C5E"/>
    <w:rsid w:val="003A7688"/>
    <w:rsid w:val="003B0555"/>
    <w:rsid w:val="003B056B"/>
    <w:rsid w:val="003B1455"/>
    <w:rsid w:val="003B21AF"/>
    <w:rsid w:val="003B21DB"/>
    <w:rsid w:val="003B2E31"/>
    <w:rsid w:val="003B35C6"/>
    <w:rsid w:val="003B3FB4"/>
    <w:rsid w:val="003B4044"/>
    <w:rsid w:val="003B648A"/>
    <w:rsid w:val="003B7083"/>
    <w:rsid w:val="003B719E"/>
    <w:rsid w:val="003C001D"/>
    <w:rsid w:val="003C05B9"/>
    <w:rsid w:val="003C064F"/>
    <w:rsid w:val="003C077A"/>
    <w:rsid w:val="003C09AE"/>
    <w:rsid w:val="003C1F19"/>
    <w:rsid w:val="003C202C"/>
    <w:rsid w:val="003C3839"/>
    <w:rsid w:val="003C5072"/>
    <w:rsid w:val="003C6A3F"/>
    <w:rsid w:val="003C6DC9"/>
    <w:rsid w:val="003C74B1"/>
    <w:rsid w:val="003C7DD7"/>
    <w:rsid w:val="003D00F4"/>
    <w:rsid w:val="003D24F3"/>
    <w:rsid w:val="003D2C6E"/>
    <w:rsid w:val="003D35C0"/>
    <w:rsid w:val="003D36F9"/>
    <w:rsid w:val="003D42FB"/>
    <w:rsid w:val="003D601F"/>
    <w:rsid w:val="003D6457"/>
    <w:rsid w:val="003D7358"/>
    <w:rsid w:val="003D7A20"/>
    <w:rsid w:val="003E0F6D"/>
    <w:rsid w:val="003E115F"/>
    <w:rsid w:val="003E1C93"/>
    <w:rsid w:val="003E6578"/>
    <w:rsid w:val="003F0BB6"/>
    <w:rsid w:val="003F0FAB"/>
    <w:rsid w:val="003F270B"/>
    <w:rsid w:val="003F3642"/>
    <w:rsid w:val="003F41A5"/>
    <w:rsid w:val="003F49F5"/>
    <w:rsid w:val="003F6882"/>
    <w:rsid w:val="003F6902"/>
    <w:rsid w:val="0040031F"/>
    <w:rsid w:val="00401F7C"/>
    <w:rsid w:val="004023BC"/>
    <w:rsid w:val="00402983"/>
    <w:rsid w:val="00402D79"/>
    <w:rsid w:val="0040308E"/>
    <w:rsid w:val="00404F4F"/>
    <w:rsid w:val="0040580B"/>
    <w:rsid w:val="00406A4C"/>
    <w:rsid w:val="0041107A"/>
    <w:rsid w:val="004120BB"/>
    <w:rsid w:val="00412442"/>
    <w:rsid w:val="00412885"/>
    <w:rsid w:val="004133C8"/>
    <w:rsid w:val="00413B97"/>
    <w:rsid w:val="00413B9D"/>
    <w:rsid w:val="00413BD0"/>
    <w:rsid w:val="00414555"/>
    <w:rsid w:val="0041652A"/>
    <w:rsid w:val="0041675B"/>
    <w:rsid w:val="00416D5F"/>
    <w:rsid w:val="00417540"/>
    <w:rsid w:val="00417809"/>
    <w:rsid w:val="00420F1E"/>
    <w:rsid w:val="004211E9"/>
    <w:rsid w:val="00421560"/>
    <w:rsid w:val="0042194A"/>
    <w:rsid w:val="00421CE8"/>
    <w:rsid w:val="00421D50"/>
    <w:rsid w:val="0042204C"/>
    <w:rsid w:val="00422884"/>
    <w:rsid w:val="004229CC"/>
    <w:rsid w:val="00423146"/>
    <w:rsid w:val="00423A21"/>
    <w:rsid w:val="00424740"/>
    <w:rsid w:val="00424E07"/>
    <w:rsid w:val="00425BCB"/>
    <w:rsid w:val="0042695E"/>
    <w:rsid w:val="004272F8"/>
    <w:rsid w:val="00427ED1"/>
    <w:rsid w:val="00431092"/>
    <w:rsid w:val="00431D94"/>
    <w:rsid w:val="00432D68"/>
    <w:rsid w:val="0043336C"/>
    <w:rsid w:val="004339D4"/>
    <w:rsid w:val="00434072"/>
    <w:rsid w:val="00434921"/>
    <w:rsid w:val="00434F7F"/>
    <w:rsid w:val="004352D0"/>
    <w:rsid w:val="00435A7A"/>
    <w:rsid w:val="00435AED"/>
    <w:rsid w:val="0043612D"/>
    <w:rsid w:val="0043621E"/>
    <w:rsid w:val="004365DE"/>
    <w:rsid w:val="00436D4B"/>
    <w:rsid w:val="00437744"/>
    <w:rsid w:val="0043789F"/>
    <w:rsid w:val="0044172F"/>
    <w:rsid w:val="00443DDE"/>
    <w:rsid w:val="00445071"/>
    <w:rsid w:val="0044528A"/>
    <w:rsid w:val="004464BF"/>
    <w:rsid w:val="00446D47"/>
    <w:rsid w:val="00450D49"/>
    <w:rsid w:val="004515FF"/>
    <w:rsid w:val="004529FF"/>
    <w:rsid w:val="00454BF9"/>
    <w:rsid w:val="00455DA8"/>
    <w:rsid w:val="0045625C"/>
    <w:rsid w:val="00456701"/>
    <w:rsid w:val="004568F6"/>
    <w:rsid w:val="004569BA"/>
    <w:rsid w:val="00457705"/>
    <w:rsid w:val="004602EB"/>
    <w:rsid w:val="00461110"/>
    <w:rsid w:val="00462575"/>
    <w:rsid w:val="004643B5"/>
    <w:rsid w:val="00464735"/>
    <w:rsid w:val="004661A7"/>
    <w:rsid w:val="0046697C"/>
    <w:rsid w:val="00466B06"/>
    <w:rsid w:val="00466E69"/>
    <w:rsid w:val="004670BD"/>
    <w:rsid w:val="00467E79"/>
    <w:rsid w:val="00470CF6"/>
    <w:rsid w:val="00471691"/>
    <w:rsid w:val="0047194B"/>
    <w:rsid w:val="0047243D"/>
    <w:rsid w:val="00473146"/>
    <w:rsid w:val="004738CF"/>
    <w:rsid w:val="004747E4"/>
    <w:rsid w:val="0047571B"/>
    <w:rsid w:val="00476F48"/>
    <w:rsid w:val="00477000"/>
    <w:rsid w:val="0047736D"/>
    <w:rsid w:val="00480EE1"/>
    <w:rsid w:val="00481192"/>
    <w:rsid w:val="00481974"/>
    <w:rsid w:val="004821E9"/>
    <w:rsid w:val="00482811"/>
    <w:rsid w:val="004829B2"/>
    <w:rsid w:val="00482D65"/>
    <w:rsid w:val="00483756"/>
    <w:rsid w:val="00483791"/>
    <w:rsid w:val="00483AD4"/>
    <w:rsid w:val="0048412D"/>
    <w:rsid w:val="00484CC3"/>
    <w:rsid w:val="00484EC5"/>
    <w:rsid w:val="004856EF"/>
    <w:rsid w:val="00486659"/>
    <w:rsid w:val="00487DA0"/>
    <w:rsid w:val="00487DB5"/>
    <w:rsid w:val="00490C95"/>
    <w:rsid w:val="00490D9B"/>
    <w:rsid w:val="00491067"/>
    <w:rsid w:val="004922EC"/>
    <w:rsid w:val="00492595"/>
    <w:rsid w:val="004930A6"/>
    <w:rsid w:val="004932C4"/>
    <w:rsid w:val="004934F4"/>
    <w:rsid w:val="00495506"/>
    <w:rsid w:val="00495D1A"/>
    <w:rsid w:val="00496502"/>
    <w:rsid w:val="00496DFF"/>
    <w:rsid w:val="00496FBF"/>
    <w:rsid w:val="0049756F"/>
    <w:rsid w:val="0049786E"/>
    <w:rsid w:val="004A0022"/>
    <w:rsid w:val="004A0B3C"/>
    <w:rsid w:val="004A3D50"/>
    <w:rsid w:val="004A3DAB"/>
    <w:rsid w:val="004A4CE1"/>
    <w:rsid w:val="004A6968"/>
    <w:rsid w:val="004A6B76"/>
    <w:rsid w:val="004A6F97"/>
    <w:rsid w:val="004A7C1F"/>
    <w:rsid w:val="004A7CE9"/>
    <w:rsid w:val="004A7FF9"/>
    <w:rsid w:val="004B0E79"/>
    <w:rsid w:val="004B1021"/>
    <w:rsid w:val="004B14E2"/>
    <w:rsid w:val="004B2342"/>
    <w:rsid w:val="004B3C22"/>
    <w:rsid w:val="004B3E03"/>
    <w:rsid w:val="004B460E"/>
    <w:rsid w:val="004B50B7"/>
    <w:rsid w:val="004B5A15"/>
    <w:rsid w:val="004B6462"/>
    <w:rsid w:val="004B6EE0"/>
    <w:rsid w:val="004B6F15"/>
    <w:rsid w:val="004C1B50"/>
    <w:rsid w:val="004C2696"/>
    <w:rsid w:val="004C28D5"/>
    <w:rsid w:val="004C28E3"/>
    <w:rsid w:val="004C29D1"/>
    <w:rsid w:val="004C2EA7"/>
    <w:rsid w:val="004C3708"/>
    <w:rsid w:val="004C5209"/>
    <w:rsid w:val="004C6A3E"/>
    <w:rsid w:val="004C6E89"/>
    <w:rsid w:val="004C73A5"/>
    <w:rsid w:val="004C7D10"/>
    <w:rsid w:val="004D0186"/>
    <w:rsid w:val="004D2DFF"/>
    <w:rsid w:val="004D3220"/>
    <w:rsid w:val="004D4979"/>
    <w:rsid w:val="004D49D4"/>
    <w:rsid w:val="004D4D04"/>
    <w:rsid w:val="004D5871"/>
    <w:rsid w:val="004D59AE"/>
    <w:rsid w:val="004D748D"/>
    <w:rsid w:val="004D7889"/>
    <w:rsid w:val="004E0753"/>
    <w:rsid w:val="004E0B60"/>
    <w:rsid w:val="004E1852"/>
    <w:rsid w:val="004E1968"/>
    <w:rsid w:val="004E212B"/>
    <w:rsid w:val="004E2352"/>
    <w:rsid w:val="004E3FF9"/>
    <w:rsid w:val="004E427C"/>
    <w:rsid w:val="004E4DB0"/>
    <w:rsid w:val="004E615E"/>
    <w:rsid w:val="004E7030"/>
    <w:rsid w:val="004E7661"/>
    <w:rsid w:val="004F022A"/>
    <w:rsid w:val="004F0D29"/>
    <w:rsid w:val="004F1BF1"/>
    <w:rsid w:val="004F36A1"/>
    <w:rsid w:val="004F40D0"/>
    <w:rsid w:val="004F4576"/>
    <w:rsid w:val="004F5170"/>
    <w:rsid w:val="004F52AA"/>
    <w:rsid w:val="004F62DD"/>
    <w:rsid w:val="004F6344"/>
    <w:rsid w:val="004F671A"/>
    <w:rsid w:val="005009C0"/>
    <w:rsid w:val="00501CA0"/>
    <w:rsid w:val="005020D2"/>
    <w:rsid w:val="00503DF3"/>
    <w:rsid w:val="00504875"/>
    <w:rsid w:val="00504CA2"/>
    <w:rsid w:val="005051EB"/>
    <w:rsid w:val="0050715B"/>
    <w:rsid w:val="00510957"/>
    <w:rsid w:val="00511FF0"/>
    <w:rsid w:val="00512DA3"/>
    <w:rsid w:val="00513498"/>
    <w:rsid w:val="0051422A"/>
    <w:rsid w:val="00514A3B"/>
    <w:rsid w:val="00516155"/>
    <w:rsid w:val="0051632B"/>
    <w:rsid w:val="005177AC"/>
    <w:rsid w:val="0052093E"/>
    <w:rsid w:val="00520DBC"/>
    <w:rsid w:val="005211AC"/>
    <w:rsid w:val="00521C54"/>
    <w:rsid w:val="00522C9A"/>
    <w:rsid w:val="00523652"/>
    <w:rsid w:val="00523829"/>
    <w:rsid w:val="005243F2"/>
    <w:rsid w:val="005245DD"/>
    <w:rsid w:val="00524AA1"/>
    <w:rsid w:val="00524C63"/>
    <w:rsid w:val="0052730A"/>
    <w:rsid w:val="00527867"/>
    <w:rsid w:val="00531019"/>
    <w:rsid w:val="00531B6E"/>
    <w:rsid w:val="005334D0"/>
    <w:rsid w:val="005339E5"/>
    <w:rsid w:val="00534AA8"/>
    <w:rsid w:val="005351BB"/>
    <w:rsid w:val="005368EF"/>
    <w:rsid w:val="00537601"/>
    <w:rsid w:val="00542046"/>
    <w:rsid w:val="00542779"/>
    <w:rsid w:val="00543148"/>
    <w:rsid w:val="0054351F"/>
    <w:rsid w:val="0054381B"/>
    <w:rsid w:val="005439C4"/>
    <w:rsid w:val="00543E16"/>
    <w:rsid w:val="005471BF"/>
    <w:rsid w:val="00547446"/>
    <w:rsid w:val="0054772E"/>
    <w:rsid w:val="00547A32"/>
    <w:rsid w:val="00550466"/>
    <w:rsid w:val="00550592"/>
    <w:rsid w:val="00550745"/>
    <w:rsid w:val="005507A3"/>
    <w:rsid w:val="0055142B"/>
    <w:rsid w:val="00552B85"/>
    <w:rsid w:val="005539B4"/>
    <w:rsid w:val="005543E2"/>
    <w:rsid w:val="005544A5"/>
    <w:rsid w:val="0055461D"/>
    <w:rsid w:val="00555A2D"/>
    <w:rsid w:val="00556389"/>
    <w:rsid w:val="00556E64"/>
    <w:rsid w:val="005608CA"/>
    <w:rsid w:val="00561F51"/>
    <w:rsid w:val="00562D7C"/>
    <w:rsid w:val="00563808"/>
    <w:rsid w:val="00564C22"/>
    <w:rsid w:val="00564D1E"/>
    <w:rsid w:val="00566D83"/>
    <w:rsid w:val="00567820"/>
    <w:rsid w:val="00570207"/>
    <w:rsid w:val="00571074"/>
    <w:rsid w:val="005712BC"/>
    <w:rsid w:val="00572729"/>
    <w:rsid w:val="005729C5"/>
    <w:rsid w:val="0057374C"/>
    <w:rsid w:val="00574E5E"/>
    <w:rsid w:val="00574E8A"/>
    <w:rsid w:val="00574F33"/>
    <w:rsid w:val="005773F6"/>
    <w:rsid w:val="0058085A"/>
    <w:rsid w:val="00580BF7"/>
    <w:rsid w:val="00581166"/>
    <w:rsid w:val="00581364"/>
    <w:rsid w:val="00581B23"/>
    <w:rsid w:val="00581C97"/>
    <w:rsid w:val="005823F8"/>
    <w:rsid w:val="00582D24"/>
    <w:rsid w:val="00584AC9"/>
    <w:rsid w:val="00584D80"/>
    <w:rsid w:val="005858A0"/>
    <w:rsid w:val="005861AE"/>
    <w:rsid w:val="005868DA"/>
    <w:rsid w:val="00586E20"/>
    <w:rsid w:val="005872DB"/>
    <w:rsid w:val="00587749"/>
    <w:rsid w:val="00587EDE"/>
    <w:rsid w:val="0059071A"/>
    <w:rsid w:val="005929C9"/>
    <w:rsid w:val="00592C50"/>
    <w:rsid w:val="0059455C"/>
    <w:rsid w:val="005946CC"/>
    <w:rsid w:val="00596806"/>
    <w:rsid w:val="00597464"/>
    <w:rsid w:val="005A00BF"/>
    <w:rsid w:val="005A1159"/>
    <w:rsid w:val="005A1823"/>
    <w:rsid w:val="005A1C70"/>
    <w:rsid w:val="005A247B"/>
    <w:rsid w:val="005A269C"/>
    <w:rsid w:val="005A2DCF"/>
    <w:rsid w:val="005A2DD3"/>
    <w:rsid w:val="005A3D8D"/>
    <w:rsid w:val="005A4021"/>
    <w:rsid w:val="005A51B3"/>
    <w:rsid w:val="005A57DC"/>
    <w:rsid w:val="005A65DA"/>
    <w:rsid w:val="005A6ED0"/>
    <w:rsid w:val="005B0CE2"/>
    <w:rsid w:val="005B143F"/>
    <w:rsid w:val="005B161A"/>
    <w:rsid w:val="005B24FB"/>
    <w:rsid w:val="005B3765"/>
    <w:rsid w:val="005B3EAB"/>
    <w:rsid w:val="005B46DD"/>
    <w:rsid w:val="005B5906"/>
    <w:rsid w:val="005B5B80"/>
    <w:rsid w:val="005B609C"/>
    <w:rsid w:val="005B6932"/>
    <w:rsid w:val="005B6A00"/>
    <w:rsid w:val="005B6D76"/>
    <w:rsid w:val="005C1021"/>
    <w:rsid w:val="005C175C"/>
    <w:rsid w:val="005C1C96"/>
    <w:rsid w:val="005C29CF"/>
    <w:rsid w:val="005C2E60"/>
    <w:rsid w:val="005C4B3F"/>
    <w:rsid w:val="005C5925"/>
    <w:rsid w:val="005C762F"/>
    <w:rsid w:val="005C7FD2"/>
    <w:rsid w:val="005D04E8"/>
    <w:rsid w:val="005D06D3"/>
    <w:rsid w:val="005D0795"/>
    <w:rsid w:val="005D0B29"/>
    <w:rsid w:val="005D0ED1"/>
    <w:rsid w:val="005D14FE"/>
    <w:rsid w:val="005D1901"/>
    <w:rsid w:val="005D2148"/>
    <w:rsid w:val="005D4559"/>
    <w:rsid w:val="005D4DA3"/>
    <w:rsid w:val="005D524E"/>
    <w:rsid w:val="005D537F"/>
    <w:rsid w:val="005D5825"/>
    <w:rsid w:val="005D5A6E"/>
    <w:rsid w:val="005D674C"/>
    <w:rsid w:val="005D783B"/>
    <w:rsid w:val="005D7C39"/>
    <w:rsid w:val="005E02FC"/>
    <w:rsid w:val="005E086A"/>
    <w:rsid w:val="005E146B"/>
    <w:rsid w:val="005E19E8"/>
    <w:rsid w:val="005E1E57"/>
    <w:rsid w:val="005E2A89"/>
    <w:rsid w:val="005E3A7D"/>
    <w:rsid w:val="005E5DED"/>
    <w:rsid w:val="005E6056"/>
    <w:rsid w:val="005E6DF1"/>
    <w:rsid w:val="005E72C0"/>
    <w:rsid w:val="005F01AD"/>
    <w:rsid w:val="005F0F14"/>
    <w:rsid w:val="005F1D9B"/>
    <w:rsid w:val="005F274A"/>
    <w:rsid w:val="005F34E7"/>
    <w:rsid w:val="005F40BB"/>
    <w:rsid w:val="005F4358"/>
    <w:rsid w:val="005F4448"/>
    <w:rsid w:val="005F4ABF"/>
    <w:rsid w:val="005F5604"/>
    <w:rsid w:val="005F56F4"/>
    <w:rsid w:val="005F5D01"/>
    <w:rsid w:val="005F60D6"/>
    <w:rsid w:val="005F60F0"/>
    <w:rsid w:val="005F64D8"/>
    <w:rsid w:val="005F6898"/>
    <w:rsid w:val="00600175"/>
    <w:rsid w:val="00600A47"/>
    <w:rsid w:val="00601864"/>
    <w:rsid w:val="006021FB"/>
    <w:rsid w:val="006025A4"/>
    <w:rsid w:val="006025FF"/>
    <w:rsid w:val="00603D0B"/>
    <w:rsid w:val="00604A1E"/>
    <w:rsid w:val="00604C4C"/>
    <w:rsid w:val="006069E5"/>
    <w:rsid w:val="00606BCF"/>
    <w:rsid w:val="00606D58"/>
    <w:rsid w:val="006072E6"/>
    <w:rsid w:val="006105C1"/>
    <w:rsid w:val="00611785"/>
    <w:rsid w:val="00612660"/>
    <w:rsid w:val="0061268D"/>
    <w:rsid w:val="006129C2"/>
    <w:rsid w:val="006130A7"/>
    <w:rsid w:val="00613408"/>
    <w:rsid w:val="006137E7"/>
    <w:rsid w:val="0061389A"/>
    <w:rsid w:val="00614C42"/>
    <w:rsid w:val="006201CB"/>
    <w:rsid w:val="006201FA"/>
    <w:rsid w:val="006209DF"/>
    <w:rsid w:val="00621835"/>
    <w:rsid w:val="006224DC"/>
    <w:rsid w:val="006241AE"/>
    <w:rsid w:val="00624291"/>
    <w:rsid w:val="0062473C"/>
    <w:rsid w:val="006247AB"/>
    <w:rsid w:val="00626C0E"/>
    <w:rsid w:val="00626C6C"/>
    <w:rsid w:val="0062749F"/>
    <w:rsid w:val="00627A09"/>
    <w:rsid w:val="00632025"/>
    <w:rsid w:val="0063278B"/>
    <w:rsid w:val="006327A5"/>
    <w:rsid w:val="00633844"/>
    <w:rsid w:val="00633986"/>
    <w:rsid w:val="006340A8"/>
    <w:rsid w:val="006342DE"/>
    <w:rsid w:val="00634F5A"/>
    <w:rsid w:val="0063524E"/>
    <w:rsid w:val="006352DF"/>
    <w:rsid w:val="006358E9"/>
    <w:rsid w:val="00635AB6"/>
    <w:rsid w:val="0063667C"/>
    <w:rsid w:val="00636937"/>
    <w:rsid w:val="00637041"/>
    <w:rsid w:val="0063794C"/>
    <w:rsid w:val="00640D34"/>
    <w:rsid w:val="006418B0"/>
    <w:rsid w:val="0064331D"/>
    <w:rsid w:val="006434C7"/>
    <w:rsid w:val="00643B9B"/>
    <w:rsid w:val="00643E22"/>
    <w:rsid w:val="00643F94"/>
    <w:rsid w:val="006447B4"/>
    <w:rsid w:val="006459E9"/>
    <w:rsid w:val="00646A75"/>
    <w:rsid w:val="00646C08"/>
    <w:rsid w:val="00647BF2"/>
    <w:rsid w:val="0065009E"/>
    <w:rsid w:val="00651162"/>
    <w:rsid w:val="006514F4"/>
    <w:rsid w:val="00652205"/>
    <w:rsid w:val="00652279"/>
    <w:rsid w:val="0065396B"/>
    <w:rsid w:val="00653FCD"/>
    <w:rsid w:val="0065449B"/>
    <w:rsid w:val="006549A8"/>
    <w:rsid w:val="00654BAF"/>
    <w:rsid w:val="00655072"/>
    <w:rsid w:val="00656414"/>
    <w:rsid w:val="00656A15"/>
    <w:rsid w:val="00660AAE"/>
    <w:rsid w:val="00661252"/>
    <w:rsid w:val="00662A28"/>
    <w:rsid w:val="00662B65"/>
    <w:rsid w:val="00663382"/>
    <w:rsid w:val="00663941"/>
    <w:rsid w:val="00663E2C"/>
    <w:rsid w:val="006644BF"/>
    <w:rsid w:val="00664716"/>
    <w:rsid w:val="00664A14"/>
    <w:rsid w:val="00666253"/>
    <w:rsid w:val="0066650B"/>
    <w:rsid w:val="006671FD"/>
    <w:rsid w:val="00670A4B"/>
    <w:rsid w:val="00671BC4"/>
    <w:rsid w:val="0067231C"/>
    <w:rsid w:val="006728ED"/>
    <w:rsid w:val="00675212"/>
    <w:rsid w:val="00675E2E"/>
    <w:rsid w:val="00675E52"/>
    <w:rsid w:val="006760A8"/>
    <w:rsid w:val="0067680D"/>
    <w:rsid w:val="006772CE"/>
    <w:rsid w:val="00677A28"/>
    <w:rsid w:val="00677BFE"/>
    <w:rsid w:val="00677DC9"/>
    <w:rsid w:val="00680691"/>
    <w:rsid w:val="006807A8"/>
    <w:rsid w:val="00681DF4"/>
    <w:rsid w:val="0068213E"/>
    <w:rsid w:val="006822E8"/>
    <w:rsid w:val="006824E9"/>
    <w:rsid w:val="006835AF"/>
    <w:rsid w:val="00683A52"/>
    <w:rsid w:val="00684B97"/>
    <w:rsid w:val="00684C81"/>
    <w:rsid w:val="00685E9C"/>
    <w:rsid w:val="006902E8"/>
    <w:rsid w:val="00690725"/>
    <w:rsid w:val="006907B3"/>
    <w:rsid w:val="00690D82"/>
    <w:rsid w:val="00691BDE"/>
    <w:rsid w:val="006928A1"/>
    <w:rsid w:val="00692FF1"/>
    <w:rsid w:val="00694794"/>
    <w:rsid w:val="00694E15"/>
    <w:rsid w:val="006952F5"/>
    <w:rsid w:val="006961FE"/>
    <w:rsid w:val="0069623C"/>
    <w:rsid w:val="00696334"/>
    <w:rsid w:val="0069787A"/>
    <w:rsid w:val="00697A05"/>
    <w:rsid w:val="006A024E"/>
    <w:rsid w:val="006A09C4"/>
    <w:rsid w:val="006A264C"/>
    <w:rsid w:val="006A287C"/>
    <w:rsid w:val="006A29EA"/>
    <w:rsid w:val="006A4E35"/>
    <w:rsid w:val="006A51DB"/>
    <w:rsid w:val="006A5346"/>
    <w:rsid w:val="006A541A"/>
    <w:rsid w:val="006A6D0C"/>
    <w:rsid w:val="006A7719"/>
    <w:rsid w:val="006A7D0F"/>
    <w:rsid w:val="006B1407"/>
    <w:rsid w:val="006B186C"/>
    <w:rsid w:val="006B1D70"/>
    <w:rsid w:val="006B439E"/>
    <w:rsid w:val="006B48A2"/>
    <w:rsid w:val="006B496D"/>
    <w:rsid w:val="006B63F8"/>
    <w:rsid w:val="006B64B6"/>
    <w:rsid w:val="006B67F1"/>
    <w:rsid w:val="006B7113"/>
    <w:rsid w:val="006B7C71"/>
    <w:rsid w:val="006C0991"/>
    <w:rsid w:val="006C1C2B"/>
    <w:rsid w:val="006C3203"/>
    <w:rsid w:val="006C499F"/>
    <w:rsid w:val="006C714D"/>
    <w:rsid w:val="006C7D52"/>
    <w:rsid w:val="006D0AD6"/>
    <w:rsid w:val="006D1676"/>
    <w:rsid w:val="006D2B52"/>
    <w:rsid w:val="006D31AF"/>
    <w:rsid w:val="006D32E3"/>
    <w:rsid w:val="006D3564"/>
    <w:rsid w:val="006D5385"/>
    <w:rsid w:val="006D5A63"/>
    <w:rsid w:val="006D5CCE"/>
    <w:rsid w:val="006D6FEE"/>
    <w:rsid w:val="006D79B7"/>
    <w:rsid w:val="006E1B72"/>
    <w:rsid w:val="006E3380"/>
    <w:rsid w:val="006E4500"/>
    <w:rsid w:val="006E51C2"/>
    <w:rsid w:val="006E5343"/>
    <w:rsid w:val="006E57FC"/>
    <w:rsid w:val="006E634B"/>
    <w:rsid w:val="006E706E"/>
    <w:rsid w:val="006E7353"/>
    <w:rsid w:val="006E769A"/>
    <w:rsid w:val="006E7BE4"/>
    <w:rsid w:val="006E7C78"/>
    <w:rsid w:val="006E7E3A"/>
    <w:rsid w:val="006F0006"/>
    <w:rsid w:val="006F0238"/>
    <w:rsid w:val="006F0AE9"/>
    <w:rsid w:val="006F2AEB"/>
    <w:rsid w:val="006F3168"/>
    <w:rsid w:val="006F34EB"/>
    <w:rsid w:val="006F4A1E"/>
    <w:rsid w:val="006F7308"/>
    <w:rsid w:val="006F78C3"/>
    <w:rsid w:val="0070157C"/>
    <w:rsid w:val="007030DD"/>
    <w:rsid w:val="00703F74"/>
    <w:rsid w:val="00704626"/>
    <w:rsid w:val="00705A02"/>
    <w:rsid w:val="00705E42"/>
    <w:rsid w:val="007060BB"/>
    <w:rsid w:val="0070637B"/>
    <w:rsid w:val="007067C1"/>
    <w:rsid w:val="0070722A"/>
    <w:rsid w:val="00707E21"/>
    <w:rsid w:val="0071130B"/>
    <w:rsid w:val="0071166F"/>
    <w:rsid w:val="00711F63"/>
    <w:rsid w:val="00713F20"/>
    <w:rsid w:val="00713FDD"/>
    <w:rsid w:val="00714686"/>
    <w:rsid w:val="007156C2"/>
    <w:rsid w:val="007157FD"/>
    <w:rsid w:val="00715AA0"/>
    <w:rsid w:val="00716D21"/>
    <w:rsid w:val="007176A3"/>
    <w:rsid w:val="00717A8F"/>
    <w:rsid w:val="00720305"/>
    <w:rsid w:val="00720518"/>
    <w:rsid w:val="00720897"/>
    <w:rsid w:val="00721913"/>
    <w:rsid w:val="00722E4D"/>
    <w:rsid w:val="007238F8"/>
    <w:rsid w:val="0072477B"/>
    <w:rsid w:val="0072485A"/>
    <w:rsid w:val="00724D51"/>
    <w:rsid w:val="00730362"/>
    <w:rsid w:val="00730770"/>
    <w:rsid w:val="007307B7"/>
    <w:rsid w:val="00730B5F"/>
    <w:rsid w:val="00731823"/>
    <w:rsid w:val="0073237D"/>
    <w:rsid w:val="00733B87"/>
    <w:rsid w:val="00734C34"/>
    <w:rsid w:val="00735EFC"/>
    <w:rsid w:val="00735F3E"/>
    <w:rsid w:val="00736F75"/>
    <w:rsid w:val="00737146"/>
    <w:rsid w:val="00737380"/>
    <w:rsid w:val="007378C7"/>
    <w:rsid w:val="00740123"/>
    <w:rsid w:val="00742069"/>
    <w:rsid w:val="0074215B"/>
    <w:rsid w:val="00742247"/>
    <w:rsid w:val="0074235C"/>
    <w:rsid w:val="0074263C"/>
    <w:rsid w:val="007427BC"/>
    <w:rsid w:val="0074286A"/>
    <w:rsid w:val="00743061"/>
    <w:rsid w:val="00744282"/>
    <w:rsid w:val="00745556"/>
    <w:rsid w:val="00745884"/>
    <w:rsid w:val="00746D0A"/>
    <w:rsid w:val="00747947"/>
    <w:rsid w:val="00750A42"/>
    <w:rsid w:val="00750B40"/>
    <w:rsid w:val="00750E32"/>
    <w:rsid w:val="00750F94"/>
    <w:rsid w:val="00751174"/>
    <w:rsid w:val="00751896"/>
    <w:rsid w:val="00751B82"/>
    <w:rsid w:val="007532E3"/>
    <w:rsid w:val="0075505A"/>
    <w:rsid w:val="00755133"/>
    <w:rsid w:val="00755BF8"/>
    <w:rsid w:val="00755C66"/>
    <w:rsid w:val="007561F3"/>
    <w:rsid w:val="0076086E"/>
    <w:rsid w:val="00761FFE"/>
    <w:rsid w:val="00762030"/>
    <w:rsid w:val="00762163"/>
    <w:rsid w:val="007629F4"/>
    <w:rsid w:val="00763779"/>
    <w:rsid w:val="00763E00"/>
    <w:rsid w:val="0076413B"/>
    <w:rsid w:val="00765401"/>
    <w:rsid w:val="0076552F"/>
    <w:rsid w:val="00765B3D"/>
    <w:rsid w:val="007663C0"/>
    <w:rsid w:val="007665A1"/>
    <w:rsid w:val="00766B46"/>
    <w:rsid w:val="00766D4E"/>
    <w:rsid w:val="0076765E"/>
    <w:rsid w:val="00767A6A"/>
    <w:rsid w:val="007709DE"/>
    <w:rsid w:val="00773562"/>
    <w:rsid w:val="00773579"/>
    <w:rsid w:val="00773E16"/>
    <w:rsid w:val="007741F5"/>
    <w:rsid w:val="007750F3"/>
    <w:rsid w:val="00775A03"/>
    <w:rsid w:val="00777DCB"/>
    <w:rsid w:val="00777E60"/>
    <w:rsid w:val="00780FA2"/>
    <w:rsid w:val="00781DF8"/>
    <w:rsid w:val="00785648"/>
    <w:rsid w:val="0078622B"/>
    <w:rsid w:val="0078663B"/>
    <w:rsid w:val="00786D8A"/>
    <w:rsid w:val="00786FCB"/>
    <w:rsid w:val="0078700C"/>
    <w:rsid w:val="007878E6"/>
    <w:rsid w:val="00787992"/>
    <w:rsid w:val="00791D91"/>
    <w:rsid w:val="007928E6"/>
    <w:rsid w:val="00792A1E"/>
    <w:rsid w:val="00792D85"/>
    <w:rsid w:val="00794A1D"/>
    <w:rsid w:val="00796A1A"/>
    <w:rsid w:val="007A100A"/>
    <w:rsid w:val="007A18C4"/>
    <w:rsid w:val="007A1D52"/>
    <w:rsid w:val="007A3127"/>
    <w:rsid w:val="007A33BB"/>
    <w:rsid w:val="007A3897"/>
    <w:rsid w:val="007A39D3"/>
    <w:rsid w:val="007A39DB"/>
    <w:rsid w:val="007A5FE9"/>
    <w:rsid w:val="007A6AF4"/>
    <w:rsid w:val="007A77F1"/>
    <w:rsid w:val="007A7ACE"/>
    <w:rsid w:val="007B0739"/>
    <w:rsid w:val="007B1064"/>
    <w:rsid w:val="007B169C"/>
    <w:rsid w:val="007B211E"/>
    <w:rsid w:val="007B22A8"/>
    <w:rsid w:val="007B27FD"/>
    <w:rsid w:val="007B569C"/>
    <w:rsid w:val="007B5DEF"/>
    <w:rsid w:val="007B6022"/>
    <w:rsid w:val="007B6100"/>
    <w:rsid w:val="007B7398"/>
    <w:rsid w:val="007B7535"/>
    <w:rsid w:val="007B7BE4"/>
    <w:rsid w:val="007C009D"/>
    <w:rsid w:val="007C04B4"/>
    <w:rsid w:val="007C0910"/>
    <w:rsid w:val="007C1AEB"/>
    <w:rsid w:val="007C212E"/>
    <w:rsid w:val="007C265A"/>
    <w:rsid w:val="007C3534"/>
    <w:rsid w:val="007C386D"/>
    <w:rsid w:val="007C4509"/>
    <w:rsid w:val="007C477B"/>
    <w:rsid w:val="007C4975"/>
    <w:rsid w:val="007C4C1B"/>
    <w:rsid w:val="007C5B3F"/>
    <w:rsid w:val="007C702D"/>
    <w:rsid w:val="007D0940"/>
    <w:rsid w:val="007D0AB2"/>
    <w:rsid w:val="007D3530"/>
    <w:rsid w:val="007D365B"/>
    <w:rsid w:val="007D3B50"/>
    <w:rsid w:val="007D3C7B"/>
    <w:rsid w:val="007D4252"/>
    <w:rsid w:val="007D4517"/>
    <w:rsid w:val="007D55EB"/>
    <w:rsid w:val="007D5B59"/>
    <w:rsid w:val="007D645B"/>
    <w:rsid w:val="007D71DE"/>
    <w:rsid w:val="007D7875"/>
    <w:rsid w:val="007D7D16"/>
    <w:rsid w:val="007E01E8"/>
    <w:rsid w:val="007E047C"/>
    <w:rsid w:val="007E13D1"/>
    <w:rsid w:val="007E2C1C"/>
    <w:rsid w:val="007E31E6"/>
    <w:rsid w:val="007E333A"/>
    <w:rsid w:val="007E3E29"/>
    <w:rsid w:val="007E4CC1"/>
    <w:rsid w:val="007E4FDE"/>
    <w:rsid w:val="007E5691"/>
    <w:rsid w:val="007E588C"/>
    <w:rsid w:val="007E5CBC"/>
    <w:rsid w:val="007E6B5A"/>
    <w:rsid w:val="007E6D4B"/>
    <w:rsid w:val="007E70A6"/>
    <w:rsid w:val="007E7BF0"/>
    <w:rsid w:val="007F12B4"/>
    <w:rsid w:val="007F191C"/>
    <w:rsid w:val="007F1B2D"/>
    <w:rsid w:val="007F5A31"/>
    <w:rsid w:val="007F6327"/>
    <w:rsid w:val="007F7B13"/>
    <w:rsid w:val="008005AF"/>
    <w:rsid w:val="00801333"/>
    <w:rsid w:val="008024DD"/>
    <w:rsid w:val="00803325"/>
    <w:rsid w:val="00803670"/>
    <w:rsid w:val="00804084"/>
    <w:rsid w:val="0080524D"/>
    <w:rsid w:val="00805565"/>
    <w:rsid w:val="0080598E"/>
    <w:rsid w:val="00810E0B"/>
    <w:rsid w:val="0081132C"/>
    <w:rsid w:val="008115C5"/>
    <w:rsid w:val="008138B6"/>
    <w:rsid w:val="00815125"/>
    <w:rsid w:val="00816B4F"/>
    <w:rsid w:val="00816DC9"/>
    <w:rsid w:val="00820594"/>
    <w:rsid w:val="00820644"/>
    <w:rsid w:val="00821255"/>
    <w:rsid w:val="00822C26"/>
    <w:rsid w:val="0082429A"/>
    <w:rsid w:val="0082471F"/>
    <w:rsid w:val="00825EDE"/>
    <w:rsid w:val="00826095"/>
    <w:rsid w:val="008263C1"/>
    <w:rsid w:val="00826DFB"/>
    <w:rsid w:val="00827B4B"/>
    <w:rsid w:val="008313B4"/>
    <w:rsid w:val="008315FF"/>
    <w:rsid w:val="00831761"/>
    <w:rsid w:val="0083215E"/>
    <w:rsid w:val="0083440A"/>
    <w:rsid w:val="0083446D"/>
    <w:rsid w:val="00835A86"/>
    <w:rsid w:val="008378B8"/>
    <w:rsid w:val="00837A20"/>
    <w:rsid w:val="0084022C"/>
    <w:rsid w:val="00840B18"/>
    <w:rsid w:val="008413DD"/>
    <w:rsid w:val="00841C73"/>
    <w:rsid w:val="00842181"/>
    <w:rsid w:val="00842DF9"/>
    <w:rsid w:val="00843638"/>
    <w:rsid w:val="00843E6D"/>
    <w:rsid w:val="008441D2"/>
    <w:rsid w:val="00844F36"/>
    <w:rsid w:val="008450D8"/>
    <w:rsid w:val="00846251"/>
    <w:rsid w:val="008462F6"/>
    <w:rsid w:val="00846C72"/>
    <w:rsid w:val="008476B7"/>
    <w:rsid w:val="00847CD9"/>
    <w:rsid w:val="00850D81"/>
    <w:rsid w:val="00851026"/>
    <w:rsid w:val="00851062"/>
    <w:rsid w:val="00851E78"/>
    <w:rsid w:val="00852095"/>
    <w:rsid w:val="0085342A"/>
    <w:rsid w:val="00853598"/>
    <w:rsid w:val="00853810"/>
    <w:rsid w:val="00853BE6"/>
    <w:rsid w:val="008540A8"/>
    <w:rsid w:val="008541DD"/>
    <w:rsid w:val="00854274"/>
    <w:rsid w:val="00855E65"/>
    <w:rsid w:val="00857EA9"/>
    <w:rsid w:val="00860F23"/>
    <w:rsid w:val="008611A2"/>
    <w:rsid w:val="00862389"/>
    <w:rsid w:val="00862A63"/>
    <w:rsid w:val="008631E0"/>
    <w:rsid w:val="00863B7F"/>
    <w:rsid w:val="008641B9"/>
    <w:rsid w:val="00864381"/>
    <w:rsid w:val="00864867"/>
    <w:rsid w:val="00864872"/>
    <w:rsid w:val="00865BA6"/>
    <w:rsid w:val="00866A9F"/>
    <w:rsid w:val="00870938"/>
    <w:rsid w:val="00870DFD"/>
    <w:rsid w:val="008715D1"/>
    <w:rsid w:val="008725A5"/>
    <w:rsid w:val="00872F45"/>
    <w:rsid w:val="00873603"/>
    <w:rsid w:val="00876EF1"/>
    <w:rsid w:val="00880D08"/>
    <w:rsid w:val="00881917"/>
    <w:rsid w:val="00881F34"/>
    <w:rsid w:val="00882BE0"/>
    <w:rsid w:val="0088314E"/>
    <w:rsid w:val="00883853"/>
    <w:rsid w:val="008847BE"/>
    <w:rsid w:val="00885768"/>
    <w:rsid w:val="0088585D"/>
    <w:rsid w:val="00885ED7"/>
    <w:rsid w:val="0088656E"/>
    <w:rsid w:val="00887491"/>
    <w:rsid w:val="00890172"/>
    <w:rsid w:val="00890BA1"/>
    <w:rsid w:val="0089129E"/>
    <w:rsid w:val="0089144B"/>
    <w:rsid w:val="008918DE"/>
    <w:rsid w:val="00891F6F"/>
    <w:rsid w:val="00892597"/>
    <w:rsid w:val="00893989"/>
    <w:rsid w:val="008940BE"/>
    <w:rsid w:val="0089416A"/>
    <w:rsid w:val="008945DC"/>
    <w:rsid w:val="0089473C"/>
    <w:rsid w:val="008951AF"/>
    <w:rsid w:val="00896BED"/>
    <w:rsid w:val="008974E8"/>
    <w:rsid w:val="008978EB"/>
    <w:rsid w:val="00897A83"/>
    <w:rsid w:val="008A078A"/>
    <w:rsid w:val="008A0BBF"/>
    <w:rsid w:val="008A0D02"/>
    <w:rsid w:val="008A0F02"/>
    <w:rsid w:val="008A188B"/>
    <w:rsid w:val="008A1A56"/>
    <w:rsid w:val="008A24ED"/>
    <w:rsid w:val="008A2A1D"/>
    <w:rsid w:val="008A2E4F"/>
    <w:rsid w:val="008A34CA"/>
    <w:rsid w:val="008A3713"/>
    <w:rsid w:val="008A41EC"/>
    <w:rsid w:val="008A67C9"/>
    <w:rsid w:val="008B05E9"/>
    <w:rsid w:val="008B1455"/>
    <w:rsid w:val="008B290B"/>
    <w:rsid w:val="008B291B"/>
    <w:rsid w:val="008B4494"/>
    <w:rsid w:val="008B4738"/>
    <w:rsid w:val="008B5DF7"/>
    <w:rsid w:val="008B6A96"/>
    <w:rsid w:val="008B7463"/>
    <w:rsid w:val="008B7BFE"/>
    <w:rsid w:val="008B7C75"/>
    <w:rsid w:val="008C00B6"/>
    <w:rsid w:val="008C0121"/>
    <w:rsid w:val="008C0554"/>
    <w:rsid w:val="008C0A6C"/>
    <w:rsid w:val="008C0B69"/>
    <w:rsid w:val="008C16B2"/>
    <w:rsid w:val="008C22A3"/>
    <w:rsid w:val="008C3214"/>
    <w:rsid w:val="008C40F6"/>
    <w:rsid w:val="008C4279"/>
    <w:rsid w:val="008C496D"/>
    <w:rsid w:val="008C4A6E"/>
    <w:rsid w:val="008C530C"/>
    <w:rsid w:val="008C6A64"/>
    <w:rsid w:val="008C7090"/>
    <w:rsid w:val="008D0582"/>
    <w:rsid w:val="008D073E"/>
    <w:rsid w:val="008D1C0A"/>
    <w:rsid w:val="008D2525"/>
    <w:rsid w:val="008D2949"/>
    <w:rsid w:val="008D2BE5"/>
    <w:rsid w:val="008D300B"/>
    <w:rsid w:val="008D306D"/>
    <w:rsid w:val="008D30CD"/>
    <w:rsid w:val="008D35D8"/>
    <w:rsid w:val="008D3C17"/>
    <w:rsid w:val="008D4887"/>
    <w:rsid w:val="008D4A21"/>
    <w:rsid w:val="008D4ACB"/>
    <w:rsid w:val="008D512F"/>
    <w:rsid w:val="008D5AB4"/>
    <w:rsid w:val="008D62A0"/>
    <w:rsid w:val="008D7166"/>
    <w:rsid w:val="008D743C"/>
    <w:rsid w:val="008E05BF"/>
    <w:rsid w:val="008E08FC"/>
    <w:rsid w:val="008E10B3"/>
    <w:rsid w:val="008E1214"/>
    <w:rsid w:val="008E2E67"/>
    <w:rsid w:val="008E374C"/>
    <w:rsid w:val="008E3A90"/>
    <w:rsid w:val="008E5211"/>
    <w:rsid w:val="008E6088"/>
    <w:rsid w:val="008E61E2"/>
    <w:rsid w:val="008E650C"/>
    <w:rsid w:val="008E72A7"/>
    <w:rsid w:val="008F00F8"/>
    <w:rsid w:val="008F05F8"/>
    <w:rsid w:val="008F108B"/>
    <w:rsid w:val="008F10A0"/>
    <w:rsid w:val="008F2467"/>
    <w:rsid w:val="008F30A4"/>
    <w:rsid w:val="008F453C"/>
    <w:rsid w:val="008F5150"/>
    <w:rsid w:val="008F54CA"/>
    <w:rsid w:val="008F61FD"/>
    <w:rsid w:val="008F62EC"/>
    <w:rsid w:val="008F7077"/>
    <w:rsid w:val="008F7097"/>
    <w:rsid w:val="008F78B4"/>
    <w:rsid w:val="008F7DDC"/>
    <w:rsid w:val="008F7E2F"/>
    <w:rsid w:val="009020F7"/>
    <w:rsid w:val="0090214E"/>
    <w:rsid w:val="009021CE"/>
    <w:rsid w:val="00902C4E"/>
    <w:rsid w:val="00903111"/>
    <w:rsid w:val="009045B0"/>
    <w:rsid w:val="009045FC"/>
    <w:rsid w:val="00905DFD"/>
    <w:rsid w:val="009069E9"/>
    <w:rsid w:val="0090794A"/>
    <w:rsid w:val="009079D6"/>
    <w:rsid w:val="00910083"/>
    <w:rsid w:val="00910956"/>
    <w:rsid w:val="00912440"/>
    <w:rsid w:val="00913310"/>
    <w:rsid w:val="009139B7"/>
    <w:rsid w:val="009142BE"/>
    <w:rsid w:val="00914E83"/>
    <w:rsid w:val="00915D53"/>
    <w:rsid w:val="00916B23"/>
    <w:rsid w:val="0091704D"/>
    <w:rsid w:val="00917B7A"/>
    <w:rsid w:val="00920349"/>
    <w:rsid w:val="009212F4"/>
    <w:rsid w:val="00921F1E"/>
    <w:rsid w:val="00922999"/>
    <w:rsid w:val="009255B1"/>
    <w:rsid w:val="009257FE"/>
    <w:rsid w:val="00925A8D"/>
    <w:rsid w:val="00926E6B"/>
    <w:rsid w:val="00927772"/>
    <w:rsid w:val="00927963"/>
    <w:rsid w:val="00930C3C"/>
    <w:rsid w:val="00931ADC"/>
    <w:rsid w:val="00932F9C"/>
    <w:rsid w:val="00933653"/>
    <w:rsid w:val="009338F7"/>
    <w:rsid w:val="009344F5"/>
    <w:rsid w:val="00934950"/>
    <w:rsid w:val="00934B34"/>
    <w:rsid w:val="00934EB7"/>
    <w:rsid w:val="009350D6"/>
    <w:rsid w:val="00935C58"/>
    <w:rsid w:val="009363D7"/>
    <w:rsid w:val="00936A04"/>
    <w:rsid w:val="00937E37"/>
    <w:rsid w:val="0094056E"/>
    <w:rsid w:val="0094114C"/>
    <w:rsid w:val="00941726"/>
    <w:rsid w:val="00941ADE"/>
    <w:rsid w:val="00942DC6"/>
    <w:rsid w:val="0094469B"/>
    <w:rsid w:val="009452B6"/>
    <w:rsid w:val="00945F42"/>
    <w:rsid w:val="00947577"/>
    <w:rsid w:val="0094774B"/>
    <w:rsid w:val="009520D0"/>
    <w:rsid w:val="009521AC"/>
    <w:rsid w:val="00952516"/>
    <w:rsid w:val="0095355D"/>
    <w:rsid w:val="00953EBC"/>
    <w:rsid w:val="00953F3D"/>
    <w:rsid w:val="00954BFB"/>
    <w:rsid w:val="00954F8B"/>
    <w:rsid w:val="00955578"/>
    <w:rsid w:val="00955862"/>
    <w:rsid w:val="0095681E"/>
    <w:rsid w:val="00956D09"/>
    <w:rsid w:val="00956FCB"/>
    <w:rsid w:val="00957168"/>
    <w:rsid w:val="0096081E"/>
    <w:rsid w:val="009626D4"/>
    <w:rsid w:val="009635E6"/>
    <w:rsid w:val="00965364"/>
    <w:rsid w:val="009664BE"/>
    <w:rsid w:val="0096653F"/>
    <w:rsid w:val="00966F58"/>
    <w:rsid w:val="0096728A"/>
    <w:rsid w:val="009677F1"/>
    <w:rsid w:val="00967B5A"/>
    <w:rsid w:val="00967ED0"/>
    <w:rsid w:val="00967EEF"/>
    <w:rsid w:val="009704C4"/>
    <w:rsid w:val="009717B5"/>
    <w:rsid w:val="00972010"/>
    <w:rsid w:val="009736D4"/>
    <w:rsid w:val="0097420A"/>
    <w:rsid w:val="00976934"/>
    <w:rsid w:val="009771A7"/>
    <w:rsid w:val="009778A5"/>
    <w:rsid w:val="00977A5A"/>
    <w:rsid w:val="00977DAF"/>
    <w:rsid w:val="00981910"/>
    <w:rsid w:val="00981DC2"/>
    <w:rsid w:val="00981E49"/>
    <w:rsid w:val="00982277"/>
    <w:rsid w:val="00982764"/>
    <w:rsid w:val="009827D2"/>
    <w:rsid w:val="009829D2"/>
    <w:rsid w:val="009839FC"/>
    <w:rsid w:val="00984331"/>
    <w:rsid w:val="00984536"/>
    <w:rsid w:val="00984D41"/>
    <w:rsid w:val="00984D6B"/>
    <w:rsid w:val="009860D2"/>
    <w:rsid w:val="009864D6"/>
    <w:rsid w:val="00986EC3"/>
    <w:rsid w:val="009921AA"/>
    <w:rsid w:val="009922ED"/>
    <w:rsid w:val="0099240C"/>
    <w:rsid w:val="009940B9"/>
    <w:rsid w:val="009940F7"/>
    <w:rsid w:val="00994281"/>
    <w:rsid w:val="00996575"/>
    <w:rsid w:val="009A17FB"/>
    <w:rsid w:val="009A3C55"/>
    <w:rsid w:val="009A4E87"/>
    <w:rsid w:val="009A5300"/>
    <w:rsid w:val="009A5585"/>
    <w:rsid w:val="009A6001"/>
    <w:rsid w:val="009A74FE"/>
    <w:rsid w:val="009A7A83"/>
    <w:rsid w:val="009B07E7"/>
    <w:rsid w:val="009B0C15"/>
    <w:rsid w:val="009B0CB8"/>
    <w:rsid w:val="009B2857"/>
    <w:rsid w:val="009B319B"/>
    <w:rsid w:val="009B466E"/>
    <w:rsid w:val="009B49FC"/>
    <w:rsid w:val="009B4F03"/>
    <w:rsid w:val="009B5CC7"/>
    <w:rsid w:val="009B6BBC"/>
    <w:rsid w:val="009B6C4D"/>
    <w:rsid w:val="009C069D"/>
    <w:rsid w:val="009C0C85"/>
    <w:rsid w:val="009C1168"/>
    <w:rsid w:val="009C1725"/>
    <w:rsid w:val="009C197D"/>
    <w:rsid w:val="009C1C0C"/>
    <w:rsid w:val="009C1D67"/>
    <w:rsid w:val="009C220B"/>
    <w:rsid w:val="009C2700"/>
    <w:rsid w:val="009C3A8A"/>
    <w:rsid w:val="009C66BA"/>
    <w:rsid w:val="009C6A4C"/>
    <w:rsid w:val="009C6E19"/>
    <w:rsid w:val="009C7483"/>
    <w:rsid w:val="009C7C15"/>
    <w:rsid w:val="009D0F1E"/>
    <w:rsid w:val="009D129D"/>
    <w:rsid w:val="009D1545"/>
    <w:rsid w:val="009D1558"/>
    <w:rsid w:val="009D23E9"/>
    <w:rsid w:val="009D3A2D"/>
    <w:rsid w:val="009D4C17"/>
    <w:rsid w:val="009D59C5"/>
    <w:rsid w:val="009D6357"/>
    <w:rsid w:val="009E1C45"/>
    <w:rsid w:val="009E2722"/>
    <w:rsid w:val="009E353F"/>
    <w:rsid w:val="009E3DA1"/>
    <w:rsid w:val="009E5B01"/>
    <w:rsid w:val="009E5DEA"/>
    <w:rsid w:val="009E5E05"/>
    <w:rsid w:val="009E5FEE"/>
    <w:rsid w:val="009E65AE"/>
    <w:rsid w:val="009E6A2D"/>
    <w:rsid w:val="009E7F6F"/>
    <w:rsid w:val="009F044B"/>
    <w:rsid w:val="009F0681"/>
    <w:rsid w:val="009F09F3"/>
    <w:rsid w:val="009F0A92"/>
    <w:rsid w:val="009F1162"/>
    <w:rsid w:val="009F21A0"/>
    <w:rsid w:val="009F25BF"/>
    <w:rsid w:val="009F26E9"/>
    <w:rsid w:val="009F34AB"/>
    <w:rsid w:val="009F4413"/>
    <w:rsid w:val="009F4896"/>
    <w:rsid w:val="009F52A8"/>
    <w:rsid w:val="009F5C91"/>
    <w:rsid w:val="009F67F3"/>
    <w:rsid w:val="009F6D0E"/>
    <w:rsid w:val="009F6FAE"/>
    <w:rsid w:val="009F7E9E"/>
    <w:rsid w:val="00A00F41"/>
    <w:rsid w:val="00A03A76"/>
    <w:rsid w:val="00A03EFB"/>
    <w:rsid w:val="00A0440B"/>
    <w:rsid w:val="00A046A2"/>
    <w:rsid w:val="00A05155"/>
    <w:rsid w:val="00A058D1"/>
    <w:rsid w:val="00A058F2"/>
    <w:rsid w:val="00A0591D"/>
    <w:rsid w:val="00A05B29"/>
    <w:rsid w:val="00A05DCB"/>
    <w:rsid w:val="00A06872"/>
    <w:rsid w:val="00A07BAA"/>
    <w:rsid w:val="00A11227"/>
    <w:rsid w:val="00A1340C"/>
    <w:rsid w:val="00A1364A"/>
    <w:rsid w:val="00A1474A"/>
    <w:rsid w:val="00A14A38"/>
    <w:rsid w:val="00A15D02"/>
    <w:rsid w:val="00A16B87"/>
    <w:rsid w:val="00A171D3"/>
    <w:rsid w:val="00A20194"/>
    <w:rsid w:val="00A20411"/>
    <w:rsid w:val="00A21729"/>
    <w:rsid w:val="00A21C81"/>
    <w:rsid w:val="00A22BEB"/>
    <w:rsid w:val="00A22F5B"/>
    <w:rsid w:val="00A238E0"/>
    <w:rsid w:val="00A240C8"/>
    <w:rsid w:val="00A24A08"/>
    <w:rsid w:val="00A250AB"/>
    <w:rsid w:val="00A25C9F"/>
    <w:rsid w:val="00A2675D"/>
    <w:rsid w:val="00A26820"/>
    <w:rsid w:val="00A27C2C"/>
    <w:rsid w:val="00A27EA1"/>
    <w:rsid w:val="00A305FA"/>
    <w:rsid w:val="00A310BA"/>
    <w:rsid w:val="00A3125D"/>
    <w:rsid w:val="00A32936"/>
    <w:rsid w:val="00A32AA1"/>
    <w:rsid w:val="00A33272"/>
    <w:rsid w:val="00A334CB"/>
    <w:rsid w:val="00A336E6"/>
    <w:rsid w:val="00A33D31"/>
    <w:rsid w:val="00A34007"/>
    <w:rsid w:val="00A371C3"/>
    <w:rsid w:val="00A3753E"/>
    <w:rsid w:val="00A40AEC"/>
    <w:rsid w:val="00A42628"/>
    <w:rsid w:val="00A432A7"/>
    <w:rsid w:val="00A441C4"/>
    <w:rsid w:val="00A44A2A"/>
    <w:rsid w:val="00A469DE"/>
    <w:rsid w:val="00A46A8D"/>
    <w:rsid w:val="00A46B18"/>
    <w:rsid w:val="00A46D2D"/>
    <w:rsid w:val="00A4705F"/>
    <w:rsid w:val="00A50023"/>
    <w:rsid w:val="00A50D27"/>
    <w:rsid w:val="00A52E58"/>
    <w:rsid w:val="00A535F9"/>
    <w:rsid w:val="00A53A8E"/>
    <w:rsid w:val="00A53ADD"/>
    <w:rsid w:val="00A54008"/>
    <w:rsid w:val="00A54960"/>
    <w:rsid w:val="00A54CFA"/>
    <w:rsid w:val="00A54DC6"/>
    <w:rsid w:val="00A55A51"/>
    <w:rsid w:val="00A56143"/>
    <w:rsid w:val="00A566A4"/>
    <w:rsid w:val="00A5725A"/>
    <w:rsid w:val="00A5765D"/>
    <w:rsid w:val="00A57C37"/>
    <w:rsid w:val="00A6052E"/>
    <w:rsid w:val="00A605F4"/>
    <w:rsid w:val="00A61653"/>
    <w:rsid w:val="00A61A19"/>
    <w:rsid w:val="00A62C60"/>
    <w:rsid w:val="00A62EC6"/>
    <w:rsid w:val="00A639EE"/>
    <w:rsid w:val="00A643A1"/>
    <w:rsid w:val="00A64FC8"/>
    <w:rsid w:val="00A65694"/>
    <w:rsid w:val="00A65EE1"/>
    <w:rsid w:val="00A6701F"/>
    <w:rsid w:val="00A67F19"/>
    <w:rsid w:val="00A70674"/>
    <w:rsid w:val="00A711E5"/>
    <w:rsid w:val="00A721C9"/>
    <w:rsid w:val="00A72A38"/>
    <w:rsid w:val="00A72EE2"/>
    <w:rsid w:val="00A73E85"/>
    <w:rsid w:val="00A7467A"/>
    <w:rsid w:val="00A758B2"/>
    <w:rsid w:val="00A76152"/>
    <w:rsid w:val="00A76274"/>
    <w:rsid w:val="00A76868"/>
    <w:rsid w:val="00A776B5"/>
    <w:rsid w:val="00A77DAA"/>
    <w:rsid w:val="00A80447"/>
    <w:rsid w:val="00A80AF3"/>
    <w:rsid w:val="00A81F9C"/>
    <w:rsid w:val="00A81FCF"/>
    <w:rsid w:val="00A8285C"/>
    <w:rsid w:val="00A83389"/>
    <w:rsid w:val="00A83F85"/>
    <w:rsid w:val="00A84007"/>
    <w:rsid w:val="00A8455D"/>
    <w:rsid w:val="00A84ACD"/>
    <w:rsid w:val="00A84CDB"/>
    <w:rsid w:val="00A85376"/>
    <w:rsid w:val="00A87367"/>
    <w:rsid w:val="00A900FA"/>
    <w:rsid w:val="00A90697"/>
    <w:rsid w:val="00A90BC1"/>
    <w:rsid w:val="00A9264A"/>
    <w:rsid w:val="00A94A36"/>
    <w:rsid w:val="00A9562E"/>
    <w:rsid w:val="00A95E95"/>
    <w:rsid w:val="00A9620F"/>
    <w:rsid w:val="00A96D05"/>
    <w:rsid w:val="00A97125"/>
    <w:rsid w:val="00AA002D"/>
    <w:rsid w:val="00AA0232"/>
    <w:rsid w:val="00AA0C73"/>
    <w:rsid w:val="00AA0CD3"/>
    <w:rsid w:val="00AA12E8"/>
    <w:rsid w:val="00AA16FF"/>
    <w:rsid w:val="00AA18FE"/>
    <w:rsid w:val="00AA1CFF"/>
    <w:rsid w:val="00AA20C4"/>
    <w:rsid w:val="00AA2374"/>
    <w:rsid w:val="00AA3482"/>
    <w:rsid w:val="00AA400E"/>
    <w:rsid w:val="00AA4190"/>
    <w:rsid w:val="00AA4A20"/>
    <w:rsid w:val="00AA4ADB"/>
    <w:rsid w:val="00AA4AE6"/>
    <w:rsid w:val="00AA554D"/>
    <w:rsid w:val="00AA5983"/>
    <w:rsid w:val="00AA61DA"/>
    <w:rsid w:val="00AA6322"/>
    <w:rsid w:val="00AA79CB"/>
    <w:rsid w:val="00AA7B52"/>
    <w:rsid w:val="00AB1316"/>
    <w:rsid w:val="00AB26BB"/>
    <w:rsid w:val="00AB271B"/>
    <w:rsid w:val="00AB50B4"/>
    <w:rsid w:val="00AB5A2B"/>
    <w:rsid w:val="00AB647B"/>
    <w:rsid w:val="00AB6ED9"/>
    <w:rsid w:val="00AB760C"/>
    <w:rsid w:val="00AB76F9"/>
    <w:rsid w:val="00AB7F8D"/>
    <w:rsid w:val="00AC0215"/>
    <w:rsid w:val="00AC07BD"/>
    <w:rsid w:val="00AC15E2"/>
    <w:rsid w:val="00AC2B8A"/>
    <w:rsid w:val="00AC376D"/>
    <w:rsid w:val="00AC4388"/>
    <w:rsid w:val="00AC5581"/>
    <w:rsid w:val="00AC5B6E"/>
    <w:rsid w:val="00AC62B1"/>
    <w:rsid w:val="00AC6328"/>
    <w:rsid w:val="00AC6BC5"/>
    <w:rsid w:val="00AC7CBC"/>
    <w:rsid w:val="00AD0130"/>
    <w:rsid w:val="00AD184B"/>
    <w:rsid w:val="00AD1D46"/>
    <w:rsid w:val="00AD1E66"/>
    <w:rsid w:val="00AD2203"/>
    <w:rsid w:val="00AD260C"/>
    <w:rsid w:val="00AD2F80"/>
    <w:rsid w:val="00AD3552"/>
    <w:rsid w:val="00AD39A4"/>
    <w:rsid w:val="00AD3BE0"/>
    <w:rsid w:val="00AD3D3C"/>
    <w:rsid w:val="00AD42C5"/>
    <w:rsid w:val="00AD4852"/>
    <w:rsid w:val="00AD4BD4"/>
    <w:rsid w:val="00AD742D"/>
    <w:rsid w:val="00AD766B"/>
    <w:rsid w:val="00AD7C37"/>
    <w:rsid w:val="00AE0218"/>
    <w:rsid w:val="00AE11EC"/>
    <w:rsid w:val="00AE166C"/>
    <w:rsid w:val="00AE1ABA"/>
    <w:rsid w:val="00AE5223"/>
    <w:rsid w:val="00AE6CBC"/>
    <w:rsid w:val="00AE7054"/>
    <w:rsid w:val="00AF0184"/>
    <w:rsid w:val="00AF1DE8"/>
    <w:rsid w:val="00AF1EF5"/>
    <w:rsid w:val="00AF2846"/>
    <w:rsid w:val="00AF2905"/>
    <w:rsid w:val="00AF3479"/>
    <w:rsid w:val="00AF5462"/>
    <w:rsid w:val="00AF57F6"/>
    <w:rsid w:val="00AF65C6"/>
    <w:rsid w:val="00AF6AD3"/>
    <w:rsid w:val="00AF7717"/>
    <w:rsid w:val="00B0028A"/>
    <w:rsid w:val="00B03271"/>
    <w:rsid w:val="00B03F03"/>
    <w:rsid w:val="00B06496"/>
    <w:rsid w:val="00B06F04"/>
    <w:rsid w:val="00B071FF"/>
    <w:rsid w:val="00B07E9F"/>
    <w:rsid w:val="00B1006E"/>
    <w:rsid w:val="00B1075E"/>
    <w:rsid w:val="00B12AF5"/>
    <w:rsid w:val="00B12B03"/>
    <w:rsid w:val="00B134AD"/>
    <w:rsid w:val="00B1374B"/>
    <w:rsid w:val="00B13871"/>
    <w:rsid w:val="00B149DF"/>
    <w:rsid w:val="00B15950"/>
    <w:rsid w:val="00B15AAF"/>
    <w:rsid w:val="00B15DB5"/>
    <w:rsid w:val="00B16ED7"/>
    <w:rsid w:val="00B1788F"/>
    <w:rsid w:val="00B201D6"/>
    <w:rsid w:val="00B205D1"/>
    <w:rsid w:val="00B21336"/>
    <w:rsid w:val="00B21643"/>
    <w:rsid w:val="00B21B59"/>
    <w:rsid w:val="00B23031"/>
    <w:rsid w:val="00B255AE"/>
    <w:rsid w:val="00B25DCC"/>
    <w:rsid w:val="00B279E6"/>
    <w:rsid w:val="00B305F0"/>
    <w:rsid w:val="00B30CDF"/>
    <w:rsid w:val="00B31EAE"/>
    <w:rsid w:val="00B31FF9"/>
    <w:rsid w:val="00B329D4"/>
    <w:rsid w:val="00B335FB"/>
    <w:rsid w:val="00B33CFF"/>
    <w:rsid w:val="00B35816"/>
    <w:rsid w:val="00B35DAB"/>
    <w:rsid w:val="00B36E25"/>
    <w:rsid w:val="00B371A3"/>
    <w:rsid w:val="00B3741A"/>
    <w:rsid w:val="00B37E80"/>
    <w:rsid w:val="00B40C4D"/>
    <w:rsid w:val="00B4148B"/>
    <w:rsid w:val="00B4256D"/>
    <w:rsid w:val="00B4345A"/>
    <w:rsid w:val="00B438B9"/>
    <w:rsid w:val="00B46496"/>
    <w:rsid w:val="00B46F4F"/>
    <w:rsid w:val="00B46FB6"/>
    <w:rsid w:val="00B4776E"/>
    <w:rsid w:val="00B47A42"/>
    <w:rsid w:val="00B50250"/>
    <w:rsid w:val="00B502C9"/>
    <w:rsid w:val="00B51DE3"/>
    <w:rsid w:val="00B538E4"/>
    <w:rsid w:val="00B544FD"/>
    <w:rsid w:val="00B56BF0"/>
    <w:rsid w:val="00B56C4C"/>
    <w:rsid w:val="00B57ABD"/>
    <w:rsid w:val="00B61D80"/>
    <w:rsid w:val="00B62BD8"/>
    <w:rsid w:val="00B6399C"/>
    <w:rsid w:val="00B64173"/>
    <w:rsid w:val="00B65794"/>
    <w:rsid w:val="00B65A61"/>
    <w:rsid w:val="00B6609A"/>
    <w:rsid w:val="00B6658E"/>
    <w:rsid w:val="00B66B2D"/>
    <w:rsid w:val="00B675AB"/>
    <w:rsid w:val="00B70787"/>
    <w:rsid w:val="00B709B0"/>
    <w:rsid w:val="00B70D9B"/>
    <w:rsid w:val="00B71537"/>
    <w:rsid w:val="00B74854"/>
    <w:rsid w:val="00B762C7"/>
    <w:rsid w:val="00B77350"/>
    <w:rsid w:val="00B7799E"/>
    <w:rsid w:val="00B77DD1"/>
    <w:rsid w:val="00B80285"/>
    <w:rsid w:val="00B8072C"/>
    <w:rsid w:val="00B80C94"/>
    <w:rsid w:val="00B80F4E"/>
    <w:rsid w:val="00B80F6C"/>
    <w:rsid w:val="00B8106E"/>
    <w:rsid w:val="00B810DA"/>
    <w:rsid w:val="00B816D6"/>
    <w:rsid w:val="00B8185E"/>
    <w:rsid w:val="00B83A11"/>
    <w:rsid w:val="00B83CAD"/>
    <w:rsid w:val="00B8416F"/>
    <w:rsid w:val="00B84E8F"/>
    <w:rsid w:val="00B856B7"/>
    <w:rsid w:val="00B86C1C"/>
    <w:rsid w:val="00B87A4C"/>
    <w:rsid w:val="00B87C73"/>
    <w:rsid w:val="00B87DBC"/>
    <w:rsid w:val="00B90004"/>
    <w:rsid w:val="00B908C8"/>
    <w:rsid w:val="00B90EFE"/>
    <w:rsid w:val="00B92331"/>
    <w:rsid w:val="00B949D7"/>
    <w:rsid w:val="00B95AC0"/>
    <w:rsid w:val="00B95DA8"/>
    <w:rsid w:val="00B9626A"/>
    <w:rsid w:val="00B9650F"/>
    <w:rsid w:val="00B971DF"/>
    <w:rsid w:val="00B978B5"/>
    <w:rsid w:val="00B9797A"/>
    <w:rsid w:val="00BA0DEC"/>
    <w:rsid w:val="00BA2052"/>
    <w:rsid w:val="00BA28BF"/>
    <w:rsid w:val="00BA34CD"/>
    <w:rsid w:val="00BA358B"/>
    <w:rsid w:val="00BA3D52"/>
    <w:rsid w:val="00BA4381"/>
    <w:rsid w:val="00BA52DA"/>
    <w:rsid w:val="00BA58B8"/>
    <w:rsid w:val="00BA727C"/>
    <w:rsid w:val="00BA7459"/>
    <w:rsid w:val="00BA7554"/>
    <w:rsid w:val="00BA7C9C"/>
    <w:rsid w:val="00BB0021"/>
    <w:rsid w:val="00BB0A70"/>
    <w:rsid w:val="00BB1D2D"/>
    <w:rsid w:val="00BB2274"/>
    <w:rsid w:val="00BB3A59"/>
    <w:rsid w:val="00BB40D1"/>
    <w:rsid w:val="00BB4A8B"/>
    <w:rsid w:val="00BB52EB"/>
    <w:rsid w:val="00BB61FA"/>
    <w:rsid w:val="00BC1023"/>
    <w:rsid w:val="00BC146E"/>
    <w:rsid w:val="00BC172D"/>
    <w:rsid w:val="00BC335D"/>
    <w:rsid w:val="00BC3873"/>
    <w:rsid w:val="00BC4CF6"/>
    <w:rsid w:val="00BC4E56"/>
    <w:rsid w:val="00BC4F3C"/>
    <w:rsid w:val="00BC51BD"/>
    <w:rsid w:val="00BC524F"/>
    <w:rsid w:val="00BC57B0"/>
    <w:rsid w:val="00BC6355"/>
    <w:rsid w:val="00BC7336"/>
    <w:rsid w:val="00BD1A9E"/>
    <w:rsid w:val="00BD1BB4"/>
    <w:rsid w:val="00BD1EFB"/>
    <w:rsid w:val="00BD37B3"/>
    <w:rsid w:val="00BD3847"/>
    <w:rsid w:val="00BD4C33"/>
    <w:rsid w:val="00BD51E3"/>
    <w:rsid w:val="00BD578D"/>
    <w:rsid w:val="00BD61A0"/>
    <w:rsid w:val="00BE03CE"/>
    <w:rsid w:val="00BE0CB7"/>
    <w:rsid w:val="00BE32B9"/>
    <w:rsid w:val="00BE392F"/>
    <w:rsid w:val="00BE489F"/>
    <w:rsid w:val="00BE539F"/>
    <w:rsid w:val="00BE552B"/>
    <w:rsid w:val="00BE6D59"/>
    <w:rsid w:val="00BE6E6D"/>
    <w:rsid w:val="00BF0B83"/>
    <w:rsid w:val="00BF27CE"/>
    <w:rsid w:val="00BF40BB"/>
    <w:rsid w:val="00BF58F4"/>
    <w:rsid w:val="00BF5D42"/>
    <w:rsid w:val="00BF73F6"/>
    <w:rsid w:val="00BF786B"/>
    <w:rsid w:val="00BF7F80"/>
    <w:rsid w:val="00C01A8C"/>
    <w:rsid w:val="00C02C79"/>
    <w:rsid w:val="00C02CC1"/>
    <w:rsid w:val="00C04773"/>
    <w:rsid w:val="00C05A3C"/>
    <w:rsid w:val="00C1054F"/>
    <w:rsid w:val="00C10907"/>
    <w:rsid w:val="00C117C5"/>
    <w:rsid w:val="00C13A19"/>
    <w:rsid w:val="00C1401E"/>
    <w:rsid w:val="00C1441E"/>
    <w:rsid w:val="00C1473F"/>
    <w:rsid w:val="00C151AA"/>
    <w:rsid w:val="00C158DB"/>
    <w:rsid w:val="00C1651C"/>
    <w:rsid w:val="00C16653"/>
    <w:rsid w:val="00C20431"/>
    <w:rsid w:val="00C20A02"/>
    <w:rsid w:val="00C21547"/>
    <w:rsid w:val="00C22504"/>
    <w:rsid w:val="00C229FE"/>
    <w:rsid w:val="00C23117"/>
    <w:rsid w:val="00C23656"/>
    <w:rsid w:val="00C23BCE"/>
    <w:rsid w:val="00C2403F"/>
    <w:rsid w:val="00C259E8"/>
    <w:rsid w:val="00C307B5"/>
    <w:rsid w:val="00C31A49"/>
    <w:rsid w:val="00C3268E"/>
    <w:rsid w:val="00C32855"/>
    <w:rsid w:val="00C334E0"/>
    <w:rsid w:val="00C33BDA"/>
    <w:rsid w:val="00C34508"/>
    <w:rsid w:val="00C34592"/>
    <w:rsid w:val="00C35C55"/>
    <w:rsid w:val="00C36041"/>
    <w:rsid w:val="00C37AAF"/>
    <w:rsid w:val="00C40066"/>
    <w:rsid w:val="00C402EC"/>
    <w:rsid w:val="00C41688"/>
    <w:rsid w:val="00C42008"/>
    <w:rsid w:val="00C42064"/>
    <w:rsid w:val="00C43755"/>
    <w:rsid w:val="00C44887"/>
    <w:rsid w:val="00C448ED"/>
    <w:rsid w:val="00C44EF7"/>
    <w:rsid w:val="00C45D2D"/>
    <w:rsid w:val="00C45DFB"/>
    <w:rsid w:val="00C464D1"/>
    <w:rsid w:val="00C4782E"/>
    <w:rsid w:val="00C47CBA"/>
    <w:rsid w:val="00C507CB"/>
    <w:rsid w:val="00C5080A"/>
    <w:rsid w:val="00C51124"/>
    <w:rsid w:val="00C52A89"/>
    <w:rsid w:val="00C55719"/>
    <w:rsid w:val="00C56076"/>
    <w:rsid w:val="00C57A2F"/>
    <w:rsid w:val="00C57FD3"/>
    <w:rsid w:val="00C61213"/>
    <w:rsid w:val="00C6224A"/>
    <w:rsid w:val="00C64B72"/>
    <w:rsid w:val="00C658CD"/>
    <w:rsid w:val="00C6619E"/>
    <w:rsid w:val="00C666C5"/>
    <w:rsid w:val="00C66BF9"/>
    <w:rsid w:val="00C71B25"/>
    <w:rsid w:val="00C72301"/>
    <w:rsid w:val="00C727AB"/>
    <w:rsid w:val="00C737F5"/>
    <w:rsid w:val="00C73BAA"/>
    <w:rsid w:val="00C751F9"/>
    <w:rsid w:val="00C75614"/>
    <w:rsid w:val="00C756B6"/>
    <w:rsid w:val="00C75A38"/>
    <w:rsid w:val="00C76925"/>
    <w:rsid w:val="00C77205"/>
    <w:rsid w:val="00C77AF2"/>
    <w:rsid w:val="00C77B36"/>
    <w:rsid w:val="00C77F09"/>
    <w:rsid w:val="00C8064B"/>
    <w:rsid w:val="00C81E54"/>
    <w:rsid w:val="00C82605"/>
    <w:rsid w:val="00C83159"/>
    <w:rsid w:val="00C844DD"/>
    <w:rsid w:val="00C86EE1"/>
    <w:rsid w:val="00C90897"/>
    <w:rsid w:val="00C90916"/>
    <w:rsid w:val="00C920BB"/>
    <w:rsid w:val="00C9335C"/>
    <w:rsid w:val="00C934E0"/>
    <w:rsid w:val="00C93F54"/>
    <w:rsid w:val="00C942CA"/>
    <w:rsid w:val="00C947BD"/>
    <w:rsid w:val="00C94805"/>
    <w:rsid w:val="00C957EA"/>
    <w:rsid w:val="00C9617E"/>
    <w:rsid w:val="00C96564"/>
    <w:rsid w:val="00C96D15"/>
    <w:rsid w:val="00C97678"/>
    <w:rsid w:val="00C97803"/>
    <w:rsid w:val="00C97BFF"/>
    <w:rsid w:val="00CA03D9"/>
    <w:rsid w:val="00CA08A4"/>
    <w:rsid w:val="00CA1240"/>
    <w:rsid w:val="00CA1713"/>
    <w:rsid w:val="00CA25F6"/>
    <w:rsid w:val="00CA2A94"/>
    <w:rsid w:val="00CA3191"/>
    <w:rsid w:val="00CA35C0"/>
    <w:rsid w:val="00CA4016"/>
    <w:rsid w:val="00CA4273"/>
    <w:rsid w:val="00CA6198"/>
    <w:rsid w:val="00CA6580"/>
    <w:rsid w:val="00CA70A6"/>
    <w:rsid w:val="00CA7127"/>
    <w:rsid w:val="00CA72A3"/>
    <w:rsid w:val="00CA7405"/>
    <w:rsid w:val="00CA74A9"/>
    <w:rsid w:val="00CB0438"/>
    <w:rsid w:val="00CB0827"/>
    <w:rsid w:val="00CB1144"/>
    <w:rsid w:val="00CB15D5"/>
    <w:rsid w:val="00CB21D0"/>
    <w:rsid w:val="00CB2C59"/>
    <w:rsid w:val="00CB2D14"/>
    <w:rsid w:val="00CB430B"/>
    <w:rsid w:val="00CB53B7"/>
    <w:rsid w:val="00CB5673"/>
    <w:rsid w:val="00CB5895"/>
    <w:rsid w:val="00CB59E0"/>
    <w:rsid w:val="00CB5A98"/>
    <w:rsid w:val="00CB6372"/>
    <w:rsid w:val="00CB6CD0"/>
    <w:rsid w:val="00CB6E20"/>
    <w:rsid w:val="00CB7AEC"/>
    <w:rsid w:val="00CC0DF9"/>
    <w:rsid w:val="00CC10CA"/>
    <w:rsid w:val="00CC1898"/>
    <w:rsid w:val="00CC1BE0"/>
    <w:rsid w:val="00CC1C0D"/>
    <w:rsid w:val="00CC1C5F"/>
    <w:rsid w:val="00CC3E2E"/>
    <w:rsid w:val="00CC445E"/>
    <w:rsid w:val="00CC45CB"/>
    <w:rsid w:val="00CC4851"/>
    <w:rsid w:val="00CC4D49"/>
    <w:rsid w:val="00CC5398"/>
    <w:rsid w:val="00CC5670"/>
    <w:rsid w:val="00CC574F"/>
    <w:rsid w:val="00CC5A53"/>
    <w:rsid w:val="00CC6293"/>
    <w:rsid w:val="00CC7D4E"/>
    <w:rsid w:val="00CD00DF"/>
    <w:rsid w:val="00CD0BF1"/>
    <w:rsid w:val="00CD3380"/>
    <w:rsid w:val="00CD4852"/>
    <w:rsid w:val="00CD4D74"/>
    <w:rsid w:val="00CD512C"/>
    <w:rsid w:val="00CD6D68"/>
    <w:rsid w:val="00CD7528"/>
    <w:rsid w:val="00CE10D0"/>
    <w:rsid w:val="00CE131A"/>
    <w:rsid w:val="00CE2115"/>
    <w:rsid w:val="00CE37EA"/>
    <w:rsid w:val="00CE3A42"/>
    <w:rsid w:val="00CE6BD2"/>
    <w:rsid w:val="00CE7D44"/>
    <w:rsid w:val="00CF0007"/>
    <w:rsid w:val="00CF0573"/>
    <w:rsid w:val="00CF192F"/>
    <w:rsid w:val="00CF211A"/>
    <w:rsid w:val="00CF215F"/>
    <w:rsid w:val="00CF437F"/>
    <w:rsid w:val="00CF5113"/>
    <w:rsid w:val="00CF59CD"/>
    <w:rsid w:val="00CF6E91"/>
    <w:rsid w:val="00CF7490"/>
    <w:rsid w:val="00CF7F5A"/>
    <w:rsid w:val="00D00252"/>
    <w:rsid w:val="00D00BBB"/>
    <w:rsid w:val="00D012B4"/>
    <w:rsid w:val="00D01D75"/>
    <w:rsid w:val="00D028C6"/>
    <w:rsid w:val="00D03F8A"/>
    <w:rsid w:val="00D044CA"/>
    <w:rsid w:val="00D04986"/>
    <w:rsid w:val="00D0499C"/>
    <w:rsid w:val="00D04A2B"/>
    <w:rsid w:val="00D06217"/>
    <w:rsid w:val="00D06BC8"/>
    <w:rsid w:val="00D06C4A"/>
    <w:rsid w:val="00D07351"/>
    <w:rsid w:val="00D074CF"/>
    <w:rsid w:val="00D079C8"/>
    <w:rsid w:val="00D10E02"/>
    <w:rsid w:val="00D11FE7"/>
    <w:rsid w:val="00D1354D"/>
    <w:rsid w:val="00D1468F"/>
    <w:rsid w:val="00D155ED"/>
    <w:rsid w:val="00D16ED9"/>
    <w:rsid w:val="00D20484"/>
    <w:rsid w:val="00D204A0"/>
    <w:rsid w:val="00D218BF"/>
    <w:rsid w:val="00D230A0"/>
    <w:rsid w:val="00D2462E"/>
    <w:rsid w:val="00D24858"/>
    <w:rsid w:val="00D255AF"/>
    <w:rsid w:val="00D25C59"/>
    <w:rsid w:val="00D25F2A"/>
    <w:rsid w:val="00D263BB"/>
    <w:rsid w:val="00D2755F"/>
    <w:rsid w:val="00D311B7"/>
    <w:rsid w:val="00D32150"/>
    <w:rsid w:val="00D323FF"/>
    <w:rsid w:val="00D32D1B"/>
    <w:rsid w:val="00D32ECE"/>
    <w:rsid w:val="00D33616"/>
    <w:rsid w:val="00D34868"/>
    <w:rsid w:val="00D34990"/>
    <w:rsid w:val="00D34D02"/>
    <w:rsid w:val="00D351E6"/>
    <w:rsid w:val="00D3522E"/>
    <w:rsid w:val="00D36C39"/>
    <w:rsid w:val="00D37786"/>
    <w:rsid w:val="00D37953"/>
    <w:rsid w:val="00D37F93"/>
    <w:rsid w:val="00D40332"/>
    <w:rsid w:val="00D408AC"/>
    <w:rsid w:val="00D40A7C"/>
    <w:rsid w:val="00D40ADC"/>
    <w:rsid w:val="00D41FAD"/>
    <w:rsid w:val="00D4383D"/>
    <w:rsid w:val="00D443AE"/>
    <w:rsid w:val="00D44601"/>
    <w:rsid w:val="00D44821"/>
    <w:rsid w:val="00D47696"/>
    <w:rsid w:val="00D47EAA"/>
    <w:rsid w:val="00D50905"/>
    <w:rsid w:val="00D50931"/>
    <w:rsid w:val="00D50F12"/>
    <w:rsid w:val="00D52C93"/>
    <w:rsid w:val="00D53338"/>
    <w:rsid w:val="00D53635"/>
    <w:rsid w:val="00D54F1B"/>
    <w:rsid w:val="00D550E2"/>
    <w:rsid w:val="00D557AE"/>
    <w:rsid w:val="00D55AA0"/>
    <w:rsid w:val="00D56239"/>
    <w:rsid w:val="00D56884"/>
    <w:rsid w:val="00D56AB3"/>
    <w:rsid w:val="00D56B4F"/>
    <w:rsid w:val="00D56EAE"/>
    <w:rsid w:val="00D57D26"/>
    <w:rsid w:val="00D601E6"/>
    <w:rsid w:val="00D62BE2"/>
    <w:rsid w:val="00D636A6"/>
    <w:rsid w:val="00D63E7F"/>
    <w:rsid w:val="00D64189"/>
    <w:rsid w:val="00D642EF"/>
    <w:rsid w:val="00D65A64"/>
    <w:rsid w:val="00D665B5"/>
    <w:rsid w:val="00D67B4A"/>
    <w:rsid w:val="00D67CEE"/>
    <w:rsid w:val="00D7007A"/>
    <w:rsid w:val="00D70D77"/>
    <w:rsid w:val="00D710D2"/>
    <w:rsid w:val="00D718C5"/>
    <w:rsid w:val="00D71957"/>
    <w:rsid w:val="00D722D4"/>
    <w:rsid w:val="00D73927"/>
    <w:rsid w:val="00D742D1"/>
    <w:rsid w:val="00D75B94"/>
    <w:rsid w:val="00D76C24"/>
    <w:rsid w:val="00D76FB0"/>
    <w:rsid w:val="00D7735B"/>
    <w:rsid w:val="00D774ED"/>
    <w:rsid w:val="00D8002C"/>
    <w:rsid w:val="00D80AA3"/>
    <w:rsid w:val="00D81636"/>
    <w:rsid w:val="00D81824"/>
    <w:rsid w:val="00D8227D"/>
    <w:rsid w:val="00D8338F"/>
    <w:rsid w:val="00D835C5"/>
    <w:rsid w:val="00D84825"/>
    <w:rsid w:val="00D84AF0"/>
    <w:rsid w:val="00D853BF"/>
    <w:rsid w:val="00D85878"/>
    <w:rsid w:val="00D8730D"/>
    <w:rsid w:val="00D8781A"/>
    <w:rsid w:val="00D87AED"/>
    <w:rsid w:val="00D90CF5"/>
    <w:rsid w:val="00D90EA2"/>
    <w:rsid w:val="00D91127"/>
    <w:rsid w:val="00D9150E"/>
    <w:rsid w:val="00D91798"/>
    <w:rsid w:val="00D92E06"/>
    <w:rsid w:val="00D9308E"/>
    <w:rsid w:val="00D93151"/>
    <w:rsid w:val="00D931DD"/>
    <w:rsid w:val="00D933B1"/>
    <w:rsid w:val="00D93E39"/>
    <w:rsid w:val="00D94F23"/>
    <w:rsid w:val="00D94FD9"/>
    <w:rsid w:val="00D95133"/>
    <w:rsid w:val="00D95ECC"/>
    <w:rsid w:val="00D95F85"/>
    <w:rsid w:val="00D970E9"/>
    <w:rsid w:val="00D97876"/>
    <w:rsid w:val="00DA02E0"/>
    <w:rsid w:val="00DA0390"/>
    <w:rsid w:val="00DA0AE6"/>
    <w:rsid w:val="00DA15D2"/>
    <w:rsid w:val="00DA20B4"/>
    <w:rsid w:val="00DA32E8"/>
    <w:rsid w:val="00DA3DD4"/>
    <w:rsid w:val="00DA564A"/>
    <w:rsid w:val="00DA5705"/>
    <w:rsid w:val="00DA6093"/>
    <w:rsid w:val="00DA645E"/>
    <w:rsid w:val="00DA6A10"/>
    <w:rsid w:val="00DA6F7D"/>
    <w:rsid w:val="00DB101E"/>
    <w:rsid w:val="00DB2721"/>
    <w:rsid w:val="00DB3602"/>
    <w:rsid w:val="00DB4B59"/>
    <w:rsid w:val="00DB508C"/>
    <w:rsid w:val="00DB5AE4"/>
    <w:rsid w:val="00DB63EF"/>
    <w:rsid w:val="00DB6DA8"/>
    <w:rsid w:val="00DB70A1"/>
    <w:rsid w:val="00DB71F1"/>
    <w:rsid w:val="00DC06F8"/>
    <w:rsid w:val="00DC107A"/>
    <w:rsid w:val="00DC332D"/>
    <w:rsid w:val="00DC3733"/>
    <w:rsid w:val="00DC45FC"/>
    <w:rsid w:val="00DC4604"/>
    <w:rsid w:val="00DC461B"/>
    <w:rsid w:val="00DC50A8"/>
    <w:rsid w:val="00DC5212"/>
    <w:rsid w:val="00DC5AEA"/>
    <w:rsid w:val="00DC5B1A"/>
    <w:rsid w:val="00DC6AB0"/>
    <w:rsid w:val="00DC72A9"/>
    <w:rsid w:val="00DD149D"/>
    <w:rsid w:val="00DD1EBF"/>
    <w:rsid w:val="00DD366E"/>
    <w:rsid w:val="00DD3FAA"/>
    <w:rsid w:val="00DD43A2"/>
    <w:rsid w:val="00DD6090"/>
    <w:rsid w:val="00DD656F"/>
    <w:rsid w:val="00DD6B90"/>
    <w:rsid w:val="00DD71C0"/>
    <w:rsid w:val="00DD723B"/>
    <w:rsid w:val="00DD7AF5"/>
    <w:rsid w:val="00DE0AB9"/>
    <w:rsid w:val="00DE2CD8"/>
    <w:rsid w:val="00DE36C0"/>
    <w:rsid w:val="00DE3808"/>
    <w:rsid w:val="00DE6C1F"/>
    <w:rsid w:val="00DE73F6"/>
    <w:rsid w:val="00DE7CA4"/>
    <w:rsid w:val="00DF14A7"/>
    <w:rsid w:val="00DF2CEF"/>
    <w:rsid w:val="00DF2FE3"/>
    <w:rsid w:val="00DF2FEE"/>
    <w:rsid w:val="00DF39A1"/>
    <w:rsid w:val="00DF3CAF"/>
    <w:rsid w:val="00DF5187"/>
    <w:rsid w:val="00DF5534"/>
    <w:rsid w:val="00DF6639"/>
    <w:rsid w:val="00DF7055"/>
    <w:rsid w:val="00E007B3"/>
    <w:rsid w:val="00E017A2"/>
    <w:rsid w:val="00E02191"/>
    <w:rsid w:val="00E02D07"/>
    <w:rsid w:val="00E02E0D"/>
    <w:rsid w:val="00E0437A"/>
    <w:rsid w:val="00E0494B"/>
    <w:rsid w:val="00E04A1E"/>
    <w:rsid w:val="00E05016"/>
    <w:rsid w:val="00E06741"/>
    <w:rsid w:val="00E070B8"/>
    <w:rsid w:val="00E07FA1"/>
    <w:rsid w:val="00E1013F"/>
    <w:rsid w:val="00E101B2"/>
    <w:rsid w:val="00E10691"/>
    <w:rsid w:val="00E106FD"/>
    <w:rsid w:val="00E112A9"/>
    <w:rsid w:val="00E11A77"/>
    <w:rsid w:val="00E11A7C"/>
    <w:rsid w:val="00E11D29"/>
    <w:rsid w:val="00E14045"/>
    <w:rsid w:val="00E1454F"/>
    <w:rsid w:val="00E145F8"/>
    <w:rsid w:val="00E14774"/>
    <w:rsid w:val="00E16A7C"/>
    <w:rsid w:val="00E21AAD"/>
    <w:rsid w:val="00E21B9E"/>
    <w:rsid w:val="00E22010"/>
    <w:rsid w:val="00E22877"/>
    <w:rsid w:val="00E22BC9"/>
    <w:rsid w:val="00E230EE"/>
    <w:rsid w:val="00E23F4C"/>
    <w:rsid w:val="00E24A98"/>
    <w:rsid w:val="00E24D94"/>
    <w:rsid w:val="00E274B9"/>
    <w:rsid w:val="00E27B95"/>
    <w:rsid w:val="00E30818"/>
    <w:rsid w:val="00E3110C"/>
    <w:rsid w:val="00E3171F"/>
    <w:rsid w:val="00E3578D"/>
    <w:rsid w:val="00E35BA6"/>
    <w:rsid w:val="00E35BE1"/>
    <w:rsid w:val="00E36AC1"/>
    <w:rsid w:val="00E36E25"/>
    <w:rsid w:val="00E37147"/>
    <w:rsid w:val="00E37742"/>
    <w:rsid w:val="00E41D15"/>
    <w:rsid w:val="00E41E37"/>
    <w:rsid w:val="00E4297E"/>
    <w:rsid w:val="00E42D46"/>
    <w:rsid w:val="00E4465D"/>
    <w:rsid w:val="00E45090"/>
    <w:rsid w:val="00E45CAA"/>
    <w:rsid w:val="00E462E5"/>
    <w:rsid w:val="00E46D48"/>
    <w:rsid w:val="00E46DE2"/>
    <w:rsid w:val="00E50F08"/>
    <w:rsid w:val="00E51241"/>
    <w:rsid w:val="00E51755"/>
    <w:rsid w:val="00E530B2"/>
    <w:rsid w:val="00E53CDD"/>
    <w:rsid w:val="00E53F20"/>
    <w:rsid w:val="00E54190"/>
    <w:rsid w:val="00E541AB"/>
    <w:rsid w:val="00E54BD4"/>
    <w:rsid w:val="00E5523E"/>
    <w:rsid w:val="00E5575C"/>
    <w:rsid w:val="00E56D45"/>
    <w:rsid w:val="00E570A0"/>
    <w:rsid w:val="00E57709"/>
    <w:rsid w:val="00E57745"/>
    <w:rsid w:val="00E57770"/>
    <w:rsid w:val="00E57D90"/>
    <w:rsid w:val="00E6002F"/>
    <w:rsid w:val="00E60669"/>
    <w:rsid w:val="00E6095C"/>
    <w:rsid w:val="00E60AE5"/>
    <w:rsid w:val="00E61B85"/>
    <w:rsid w:val="00E61C6A"/>
    <w:rsid w:val="00E625D7"/>
    <w:rsid w:val="00E63663"/>
    <w:rsid w:val="00E64BA9"/>
    <w:rsid w:val="00E6663B"/>
    <w:rsid w:val="00E66974"/>
    <w:rsid w:val="00E66F67"/>
    <w:rsid w:val="00E7065E"/>
    <w:rsid w:val="00E70B36"/>
    <w:rsid w:val="00E712ED"/>
    <w:rsid w:val="00E71656"/>
    <w:rsid w:val="00E71939"/>
    <w:rsid w:val="00E72391"/>
    <w:rsid w:val="00E74BA8"/>
    <w:rsid w:val="00E7570E"/>
    <w:rsid w:val="00E76348"/>
    <w:rsid w:val="00E765E4"/>
    <w:rsid w:val="00E769BC"/>
    <w:rsid w:val="00E76EAF"/>
    <w:rsid w:val="00E816D2"/>
    <w:rsid w:val="00E818FE"/>
    <w:rsid w:val="00E832BE"/>
    <w:rsid w:val="00E849E0"/>
    <w:rsid w:val="00E85A25"/>
    <w:rsid w:val="00E8671D"/>
    <w:rsid w:val="00E86B65"/>
    <w:rsid w:val="00E87372"/>
    <w:rsid w:val="00E8769F"/>
    <w:rsid w:val="00E87BAB"/>
    <w:rsid w:val="00E9152C"/>
    <w:rsid w:val="00E93234"/>
    <w:rsid w:val="00E9447E"/>
    <w:rsid w:val="00E94D0B"/>
    <w:rsid w:val="00E95D50"/>
    <w:rsid w:val="00E96AFD"/>
    <w:rsid w:val="00E96F43"/>
    <w:rsid w:val="00E97851"/>
    <w:rsid w:val="00EA4027"/>
    <w:rsid w:val="00EA45B9"/>
    <w:rsid w:val="00EA4BE3"/>
    <w:rsid w:val="00EA4C2F"/>
    <w:rsid w:val="00EA53BE"/>
    <w:rsid w:val="00EA6260"/>
    <w:rsid w:val="00EA6E5F"/>
    <w:rsid w:val="00EA780F"/>
    <w:rsid w:val="00EA789D"/>
    <w:rsid w:val="00EA79A4"/>
    <w:rsid w:val="00EB0389"/>
    <w:rsid w:val="00EB0CDD"/>
    <w:rsid w:val="00EB1961"/>
    <w:rsid w:val="00EB1C31"/>
    <w:rsid w:val="00EB3589"/>
    <w:rsid w:val="00EB3CEB"/>
    <w:rsid w:val="00EB439D"/>
    <w:rsid w:val="00EB514E"/>
    <w:rsid w:val="00EB54D7"/>
    <w:rsid w:val="00EB6B3D"/>
    <w:rsid w:val="00EB70A3"/>
    <w:rsid w:val="00EB78B4"/>
    <w:rsid w:val="00EB7B5F"/>
    <w:rsid w:val="00EC0122"/>
    <w:rsid w:val="00EC0586"/>
    <w:rsid w:val="00EC0AAB"/>
    <w:rsid w:val="00EC11F7"/>
    <w:rsid w:val="00EC1D31"/>
    <w:rsid w:val="00EC245A"/>
    <w:rsid w:val="00EC53C9"/>
    <w:rsid w:val="00EC55D1"/>
    <w:rsid w:val="00EC5B79"/>
    <w:rsid w:val="00EC5D98"/>
    <w:rsid w:val="00EC61EC"/>
    <w:rsid w:val="00EC6E29"/>
    <w:rsid w:val="00EC6E6F"/>
    <w:rsid w:val="00EC70FE"/>
    <w:rsid w:val="00ED057B"/>
    <w:rsid w:val="00ED1049"/>
    <w:rsid w:val="00ED186D"/>
    <w:rsid w:val="00ED1989"/>
    <w:rsid w:val="00ED3109"/>
    <w:rsid w:val="00ED43E4"/>
    <w:rsid w:val="00ED4715"/>
    <w:rsid w:val="00ED5ABF"/>
    <w:rsid w:val="00ED5F03"/>
    <w:rsid w:val="00ED639E"/>
    <w:rsid w:val="00ED7739"/>
    <w:rsid w:val="00ED7AA9"/>
    <w:rsid w:val="00EE02A0"/>
    <w:rsid w:val="00EE1BED"/>
    <w:rsid w:val="00EE2341"/>
    <w:rsid w:val="00EE2EE5"/>
    <w:rsid w:val="00EE3E11"/>
    <w:rsid w:val="00EE544A"/>
    <w:rsid w:val="00EE5671"/>
    <w:rsid w:val="00EE5B41"/>
    <w:rsid w:val="00EE6FEE"/>
    <w:rsid w:val="00EE727C"/>
    <w:rsid w:val="00EF03A0"/>
    <w:rsid w:val="00EF0856"/>
    <w:rsid w:val="00EF10CF"/>
    <w:rsid w:val="00EF26B9"/>
    <w:rsid w:val="00EF36AE"/>
    <w:rsid w:val="00EF422B"/>
    <w:rsid w:val="00EF42D5"/>
    <w:rsid w:val="00EF6857"/>
    <w:rsid w:val="00EF6C81"/>
    <w:rsid w:val="00F003EC"/>
    <w:rsid w:val="00F004A2"/>
    <w:rsid w:val="00F00551"/>
    <w:rsid w:val="00F007B5"/>
    <w:rsid w:val="00F01102"/>
    <w:rsid w:val="00F01CE5"/>
    <w:rsid w:val="00F03234"/>
    <w:rsid w:val="00F04523"/>
    <w:rsid w:val="00F04DE8"/>
    <w:rsid w:val="00F053CE"/>
    <w:rsid w:val="00F05B16"/>
    <w:rsid w:val="00F0661A"/>
    <w:rsid w:val="00F06F3D"/>
    <w:rsid w:val="00F07A06"/>
    <w:rsid w:val="00F07AAC"/>
    <w:rsid w:val="00F10F67"/>
    <w:rsid w:val="00F11BC2"/>
    <w:rsid w:val="00F11EB3"/>
    <w:rsid w:val="00F12E20"/>
    <w:rsid w:val="00F133BB"/>
    <w:rsid w:val="00F13CD5"/>
    <w:rsid w:val="00F1646A"/>
    <w:rsid w:val="00F16CFE"/>
    <w:rsid w:val="00F17561"/>
    <w:rsid w:val="00F20618"/>
    <w:rsid w:val="00F209F7"/>
    <w:rsid w:val="00F20E48"/>
    <w:rsid w:val="00F22248"/>
    <w:rsid w:val="00F24C5E"/>
    <w:rsid w:val="00F24DF6"/>
    <w:rsid w:val="00F252A8"/>
    <w:rsid w:val="00F25951"/>
    <w:rsid w:val="00F25AC1"/>
    <w:rsid w:val="00F26200"/>
    <w:rsid w:val="00F263C6"/>
    <w:rsid w:val="00F27DD1"/>
    <w:rsid w:val="00F30CE3"/>
    <w:rsid w:val="00F323A1"/>
    <w:rsid w:val="00F32522"/>
    <w:rsid w:val="00F32F68"/>
    <w:rsid w:val="00F330CC"/>
    <w:rsid w:val="00F334CB"/>
    <w:rsid w:val="00F34155"/>
    <w:rsid w:val="00F342AB"/>
    <w:rsid w:val="00F35DA5"/>
    <w:rsid w:val="00F37490"/>
    <w:rsid w:val="00F41596"/>
    <w:rsid w:val="00F41ABC"/>
    <w:rsid w:val="00F4232E"/>
    <w:rsid w:val="00F423C9"/>
    <w:rsid w:val="00F44BD6"/>
    <w:rsid w:val="00F4567E"/>
    <w:rsid w:val="00F4580C"/>
    <w:rsid w:val="00F45BCD"/>
    <w:rsid w:val="00F468ED"/>
    <w:rsid w:val="00F47AAE"/>
    <w:rsid w:val="00F47E30"/>
    <w:rsid w:val="00F500E4"/>
    <w:rsid w:val="00F50546"/>
    <w:rsid w:val="00F5141D"/>
    <w:rsid w:val="00F51856"/>
    <w:rsid w:val="00F529BC"/>
    <w:rsid w:val="00F53ED5"/>
    <w:rsid w:val="00F56590"/>
    <w:rsid w:val="00F56AE2"/>
    <w:rsid w:val="00F56D8E"/>
    <w:rsid w:val="00F57488"/>
    <w:rsid w:val="00F601EF"/>
    <w:rsid w:val="00F6073A"/>
    <w:rsid w:val="00F60CDD"/>
    <w:rsid w:val="00F60FA7"/>
    <w:rsid w:val="00F61F59"/>
    <w:rsid w:val="00F6284B"/>
    <w:rsid w:val="00F63216"/>
    <w:rsid w:val="00F63625"/>
    <w:rsid w:val="00F63D4B"/>
    <w:rsid w:val="00F64215"/>
    <w:rsid w:val="00F643EF"/>
    <w:rsid w:val="00F643FA"/>
    <w:rsid w:val="00F64FC4"/>
    <w:rsid w:val="00F652A7"/>
    <w:rsid w:val="00F65A41"/>
    <w:rsid w:val="00F661E4"/>
    <w:rsid w:val="00F667BC"/>
    <w:rsid w:val="00F67072"/>
    <w:rsid w:val="00F673E4"/>
    <w:rsid w:val="00F67CFF"/>
    <w:rsid w:val="00F67F3E"/>
    <w:rsid w:val="00F705D3"/>
    <w:rsid w:val="00F70725"/>
    <w:rsid w:val="00F71841"/>
    <w:rsid w:val="00F71A93"/>
    <w:rsid w:val="00F726A9"/>
    <w:rsid w:val="00F730B6"/>
    <w:rsid w:val="00F733F2"/>
    <w:rsid w:val="00F74239"/>
    <w:rsid w:val="00F750A9"/>
    <w:rsid w:val="00F7785B"/>
    <w:rsid w:val="00F77ED8"/>
    <w:rsid w:val="00F8073D"/>
    <w:rsid w:val="00F80D95"/>
    <w:rsid w:val="00F81025"/>
    <w:rsid w:val="00F81E93"/>
    <w:rsid w:val="00F831D3"/>
    <w:rsid w:val="00F83DA3"/>
    <w:rsid w:val="00F84BE7"/>
    <w:rsid w:val="00F8566D"/>
    <w:rsid w:val="00F85FD2"/>
    <w:rsid w:val="00F864D0"/>
    <w:rsid w:val="00F869C4"/>
    <w:rsid w:val="00F86C68"/>
    <w:rsid w:val="00F87744"/>
    <w:rsid w:val="00F90F73"/>
    <w:rsid w:val="00F9148E"/>
    <w:rsid w:val="00F9189A"/>
    <w:rsid w:val="00F92299"/>
    <w:rsid w:val="00F92C38"/>
    <w:rsid w:val="00F93B22"/>
    <w:rsid w:val="00F93CDF"/>
    <w:rsid w:val="00F96682"/>
    <w:rsid w:val="00F9705B"/>
    <w:rsid w:val="00F9742D"/>
    <w:rsid w:val="00F975BE"/>
    <w:rsid w:val="00FA0E3F"/>
    <w:rsid w:val="00FA19BF"/>
    <w:rsid w:val="00FA2253"/>
    <w:rsid w:val="00FA3740"/>
    <w:rsid w:val="00FA3749"/>
    <w:rsid w:val="00FA53EF"/>
    <w:rsid w:val="00FA5418"/>
    <w:rsid w:val="00FA564A"/>
    <w:rsid w:val="00FA6515"/>
    <w:rsid w:val="00FA69D9"/>
    <w:rsid w:val="00FA6C57"/>
    <w:rsid w:val="00FB0248"/>
    <w:rsid w:val="00FB0DBC"/>
    <w:rsid w:val="00FB0F1B"/>
    <w:rsid w:val="00FB0FA2"/>
    <w:rsid w:val="00FB1A26"/>
    <w:rsid w:val="00FB277A"/>
    <w:rsid w:val="00FB3D85"/>
    <w:rsid w:val="00FB3F1C"/>
    <w:rsid w:val="00FB424F"/>
    <w:rsid w:val="00FB4552"/>
    <w:rsid w:val="00FB4969"/>
    <w:rsid w:val="00FB49B2"/>
    <w:rsid w:val="00FB4C60"/>
    <w:rsid w:val="00FB4ED4"/>
    <w:rsid w:val="00FB5170"/>
    <w:rsid w:val="00FB60CD"/>
    <w:rsid w:val="00FB6DA9"/>
    <w:rsid w:val="00FB7328"/>
    <w:rsid w:val="00FC04D4"/>
    <w:rsid w:val="00FC0F0C"/>
    <w:rsid w:val="00FC1267"/>
    <w:rsid w:val="00FC15C7"/>
    <w:rsid w:val="00FC331F"/>
    <w:rsid w:val="00FC5CBD"/>
    <w:rsid w:val="00FC653B"/>
    <w:rsid w:val="00FC6FE4"/>
    <w:rsid w:val="00FC7E12"/>
    <w:rsid w:val="00FC7FA0"/>
    <w:rsid w:val="00FD1DA9"/>
    <w:rsid w:val="00FD6844"/>
    <w:rsid w:val="00FD6F96"/>
    <w:rsid w:val="00FD7A4E"/>
    <w:rsid w:val="00FE12C0"/>
    <w:rsid w:val="00FE1330"/>
    <w:rsid w:val="00FE1A96"/>
    <w:rsid w:val="00FE2043"/>
    <w:rsid w:val="00FE3B20"/>
    <w:rsid w:val="00FE5B56"/>
    <w:rsid w:val="00FE6829"/>
    <w:rsid w:val="00FF0DBD"/>
    <w:rsid w:val="00FF1E7D"/>
    <w:rsid w:val="00FF1FEC"/>
    <w:rsid w:val="00FF29FD"/>
    <w:rsid w:val="00FF39D8"/>
    <w:rsid w:val="00FF3BDE"/>
    <w:rsid w:val="00FF4908"/>
    <w:rsid w:val="00FF4D7D"/>
    <w:rsid w:val="00FF4F04"/>
    <w:rsid w:val="00FF5431"/>
    <w:rsid w:val="00FF5946"/>
    <w:rsid w:val="00FF6446"/>
    <w:rsid w:val="00FF71AC"/>
    <w:rsid w:val="00FF7991"/>
    <w:rsid w:val="00FF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DE18C"/>
  <w15:chartTrackingRefBased/>
  <w15:docId w15:val="{9BC51650-765B-4E39-BE4F-1796C8519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625C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18C5"/>
    <w:pPr>
      <w:keepNext/>
      <w:keepLines/>
      <w:spacing w:before="240" w:after="0"/>
      <w:outlineLvl w:val="0"/>
    </w:pPr>
    <w:rPr>
      <w:rFonts w:ascii="Cambria" w:eastAsia="Times New Roman" w:hAnsi="Cambria"/>
      <w:color w:val="365F91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AA61DA"/>
    <w:pPr>
      <w:keepNext/>
      <w:spacing w:after="0" w:line="240" w:lineRule="auto"/>
      <w:outlineLvl w:val="1"/>
    </w:pPr>
    <w:rPr>
      <w:rFonts w:ascii="Times New Roman" w:eastAsia="Times New Roman" w:hAnsi="Times New Roman"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AA61DA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val="x-none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A61DA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D718C5"/>
    <w:rPr>
      <w:rFonts w:ascii="Cambria" w:eastAsia="Times New Roman" w:hAnsi="Cambria" w:cs="Times New Roman"/>
      <w:color w:val="365F91"/>
      <w:sz w:val="32"/>
      <w:szCs w:val="32"/>
    </w:rPr>
  </w:style>
  <w:style w:type="character" w:customStyle="1" w:styleId="Nagwek2Znak">
    <w:name w:val="Nagłówek 2 Znak"/>
    <w:link w:val="Nagwek2"/>
    <w:uiPriority w:val="99"/>
    <w:rsid w:val="00AA61D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link w:val="Nagwek3"/>
    <w:uiPriority w:val="99"/>
    <w:rsid w:val="00AA61D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uiPriority w:val="99"/>
    <w:rsid w:val="00AA61D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625C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45625C"/>
    <w:rPr>
      <w:sz w:val="20"/>
      <w:szCs w:val="20"/>
    </w:rPr>
  </w:style>
  <w:style w:type="character" w:styleId="Odwoaniedokomentarza">
    <w:name w:val="annotation reference"/>
    <w:uiPriority w:val="99"/>
    <w:unhideWhenUsed/>
    <w:rsid w:val="0045625C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625C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562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25C"/>
  </w:style>
  <w:style w:type="paragraph" w:styleId="Stopka">
    <w:name w:val="footer"/>
    <w:basedOn w:val="Normalny"/>
    <w:link w:val="StopkaZnak"/>
    <w:unhideWhenUsed/>
    <w:rsid w:val="00456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5625C"/>
  </w:style>
  <w:style w:type="character" w:styleId="Hipercze">
    <w:name w:val="Hyperlink"/>
    <w:unhideWhenUsed/>
    <w:rsid w:val="0045625C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625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625C"/>
    <w:rPr>
      <w:b/>
      <w:bCs/>
      <w:sz w:val="20"/>
      <w:szCs w:val="20"/>
    </w:rPr>
  </w:style>
  <w:style w:type="character" w:customStyle="1" w:styleId="FontStyle136">
    <w:name w:val="Font Style136"/>
    <w:uiPriority w:val="99"/>
    <w:rsid w:val="0045625C"/>
    <w:rPr>
      <w:rFonts w:ascii="Times New Roman" w:hAnsi="Times New Roman" w:cs="Times New Roman" w:hint="default"/>
    </w:rPr>
  </w:style>
  <w:style w:type="paragraph" w:customStyle="1" w:styleId="ColorfulShading-Accent11">
    <w:name w:val="Colorful Shading - Accent 11"/>
    <w:hidden/>
    <w:uiPriority w:val="99"/>
    <w:semiHidden/>
    <w:rsid w:val="00815125"/>
    <w:rPr>
      <w:sz w:val="22"/>
      <w:szCs w:val="22"/>
      <w:lang w:eastAsia="en-US"/>
    </w:rPr>
  </w:style>
  <w:style w:type="table" w:styleId="Tabela-Siatka">
    <w:name w:val="Table Grid"/>
    <w:basedOn w:val="Standardowy"/>
    <w:uiPriority w:val="99"/>
    <w:rsid w:val="004562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uiPriority w:val="99"/>
    <w:rsid w:val="00D311B7"/>
  </w:style>
  <w:style w:type="character" w:customStyle="1" w:styleId="h1">
    <w:name w:val="h1"/>
    <w:basedOn w:val="Domylnaczcionkaakapitu"/>
    <w:uiPriority w:val="99"/>
    <w:rsid w:val="00D311B7"/>
  </w:style>
  <w:style w:type="paragraph" w:styleId="Tekstpodstawowy2">
    <w:name w:val="Body Text 2"/>
    <w:basedOn w:val="Normalny"/>
    <w:link w:val="Tekstpodstawowy2Znak"/>
    <w:uiPriority w:val="99"/>
    <w:rsid w:val="00B66B2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val="x-none" w:eastAsia="pl-PL"/>
    </w:rPr>
  </w:style>
  <w:style w:type="character" w:customStyle="1" w:styleId="Tekstpodstawowy2Znak">
    <w:name w:val="Tekst podstawowy 2 Znak"/>
    <w:link w:val="Tekstpodstawowy2"/>
    <w:uiPriority w:val="99"/>
    <w:rsid w:val="00B66B2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358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35816"/>
  </w:style>
  <w:style w:type="paragraph" w:customStyle="1" w:styleId="MarginText">
    <w:name w:val="Margin Text"/>
    <w:basedOn w:val="Tekstpodstawowy"/>
    <w:uiPriority w:val="99"/>
    <w:rsid w:val="00AA61DA"/>
    <w:pPr>
      <w:overflowPunct w:val="0"/>
      <w:autoSpaceDE w:val="0"/>
      <w:autoSpaceDN w:val="0"/>
      <w:adjustRightInd w:val="0"/>
      <w:spacing w:after="240" w:line="240" w:lineRule="auto"/>
      <w:jc w:val="both"/>
      <w:textAlignment w:val="baseline"/>
    </w:pPr>
    <w:rPr>
      <w:rFonts w:ascii="Times New Roman" w:eastAsia="Times New Roman" w:hAnsi="Times New Roman"/>
      <w:lang w:val="en-GB"/>
    </w:rPr>
  </w:style>
  <w:style w:type="paragraph" w:styleId="Tekstpodstawowy">
    <w:name w:val="Body Text"/>
    <w:basedOn w:val="Normalny"/>
    <w:link w:val="TekstpodstawowyZnak"/>
    <w:uiPriority w:val="99"/>
    <w:unhideWhenUsed/>
    <w:rsid w:val="00AA61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61DA"/>
  </w:style>
  <w:style w:type="paragraph" w:styleId="Tekstpodstawowy3">
    <w:name w:val="Body Text 3"/>
    <w:basedOn w:val="Normalny"/>
    <w:link w:val="Tekstpodstawowy3Znak"/>
    <w:uiPriority w:val="99"/>
    <w:rsid w:val="00AA61D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pl-PL"/>
    </w:rPr>
  </w:style>
  <w:style w:type="character" w:customStyle="1" w:styleId="Tekstpodstawowy3Znak">
    <w:name w:val="Tekst podstawowy 3 Znak"/>
    <w:link w:val="Tekstpodstawowy3"/>
    <w:uiPriority w:val="99"/>
    <w:rsid w:val="00AA61D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kstpodstawowy21">
    <w:name w:val="Tekst podstawowy 21"/>
    <w:rsid w:val="008D5AB4"/>
    <w:pPr>
      <w:suppressAutoHyphens/>
      <w:jc w:val="both"/>
    </w:pPr>
    <w:rPr>
      <w:rFonts w:ascii="Times New Roman" w:eastAsia="ヒラギノ角ゴ Pro W3" w:hAnsi="Times New Roman"/>
      <w:color w:val="000000"/>
      <w:sz w:val="24"/>
    </w:rPr>
  </w:style>
  <w:style w:type="paragraph" w:customStyle="1" w:styleId="pkt">
    <w:name w:val="pkt"/>
    <w:basedOn w:val="Normalny"/>
    <w:rsid w:val="005D0795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styleId="Odwoanieprzypisudolnego">
    <w:name w:val="footnote reference"/>
    <w:aliases w:val="Footnote Reference Number"/>
    <w:uiPriority w:val="99"/>
    <w:rsid w:val="00D718C5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qFormat/>
    <w:rsid w:val="00D718C5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uiPriority w:val="99"/>
    <w:rsid w:val="00D718C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character" w:customStyle="1" w:styleId="FontStyle60">
    <w:name w:val="Font Style60"/>
    <w:uiPriority w:val="99"/>
    <w:rsid w:val="00F529B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1">
    <w:name w:val="Font Style61"/>
    <w:rsid w:val="00F529BC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Normalny"/>
    <w:uiPriority w:val="99"/>
    <w:rsid w:val="00F529BC"/>
    <w:pPr>
      <w:widowControl w:val="0"/>
      <w:autoSpaceDE w:val="0"/>
      <w:spacing w:after="0" w:line="240" w:lineRule="auto"/>
      <w:jc w:val="center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Style11">
    <w:name w:val="Style11"/>
    <w:basedOn w:val="Normalny"/>
    <w:uiPriority w:val="99"/>
    <w:rsid w:val="00F529BC"/>
    <w:pPr>
      <w:widowControl w:val="0"/>
      <w:autoSpaceDE w:val="0"/>
      <w:spacing w:after="0" w:line="262" w:lineRule="exact"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27B95"/>
    <w:pPr>
      <w:suppressAutoHyphens/>
      <w:spacing w:after="120" w:line="480" w:lineRule="auto"/>
      <w:ind w:left="283"/>
    </w:pPr>
    <w:rPr>
      <w:rFonts w:ascii="Times New Roman" w:eastAsia="Times New Roman" w:hAnsi="Times New Roman" w:cs="Mangal"/>
      <w:kern w:val="1"/>
      <w:sz w:val="20"/>
      <w:szCs w:val="18"/>
      <w:lang w:val="x-none" w:eastAsia="zh-CN" w:bidi="hi-IN"/>
    </w:rPr>
  </w:style>
  <w:style w:type="character" w:customStyle="1" w:styleId="Tekstpodstawowywcity2Znak">
    <w:name w:val="Tekst podstawowy wcięty 2 Znak"/>
    <w:link w:val="Tekstpodstawowywcity2"/>
    <w:uiPriority w:val="99"/>
    <w:rsid w:val="00E27B95"/>
    <w:rPr>
      <w:rFonts w:ascii="Times New Roman" w:eastAsia="Times New Roman" w:hAnsi="Times New Roman" w:cs="Mangal"/>
      <w:kern w:val="1"/>
      <w:sz w:val="20"/>
      <w:szCs w:val="18"/>
      <w:lang w:eastAsia="zh-CN" w:bidi="hi-IN"/>
    </w:rPr>
  </w:style>
  <w:style w:type="paragraph" w:customStyle="1" w:styleId="Default">
    <w:name w:val="Default"/>
    <w:rsid w:val="00C20431"/>
    <w:pPr>
      <w:autoSpaceDE w:val="0"/>
      <w:autoSpaceDN w:val="0"/>
      <w:adjustRightInd w:val="0"/>
      <w:ind w:left="709" w:hanging="284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FontStyle48">
    <w:name w:val="Font Style48"/>
    <w:uiPriority w:val="99"/>
    <w:rsid w:val="00B279E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8">
    <w:name w:val="Style18"/>
    <w:basedOn w:val="Normalny"/>
    <w:uiPriority w:val="99"/>
    <w:rsid w:val="00B279E6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41455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Heading11">
    <w:name w:val="Heading 11"/>
    <w:basedOn w:val="Normalny"/>
    <w:next w:val="Normalny"/>
    <w:uiPriority w:val="99"/>
    <w:rsid w:val="00C1401E"/>
    <w:pPr>
      <w:keepNext/>
      <w:keepLines/>
      <w:widowControl w:val="0"/>
      <w:tabs>
        <w:tab w:val="num" w:pos="432"/>
        <w:tab w:val="num" w:pos="720"/>
      </w:tabs>
      <w:suppressAutoHyphens/>
      <w:autoSpaceDE w:val="0"/>
      <w:autoSpaceDN w:val="0"/>
      <w:adjustRightInd w:val="0"/>
      <w:spacing w:before="480" w:after="0" w:line="240" w:lineRule="auto"/>
      <w:ind w:left="432" w:hanging="432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eastAsia="pl-PL"/>
    </w:rPr>
  </w:style>
  <w:style w:type="paragraph" w:customStyle="1" w:styleId="Heading21">
    <w:name w:val="Heading 21"/>
    <w:basedOn w:val="Normalny"/>
    <w:next w:val="Normalny"/>
    <w:uiPriority w:val="99"/>
    <w:rsid w:val="00C1401E"/>
    <w:pPr>
      <w:keepNext/>
      <w:widowControl w:val="0"/>
      <w:tabs>
        <w:tab w:val="num" w:pos="576"/>
        <w:tab w:val="num" w:pos="1440"/>
      </w:tabs>
      <w:suppressAutoHyphens/>
      <w:autoSpaceDE w:val="0"/>
      <w:autoSpaceDN w:val="0"/>
      <w:adjustRightInd w:val="0"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customStyle="1" w:styleId="Heading31">
    <w:name w:val="Heading 31"/>
    <w:aliases w:val="h3"/>
    <w:basedOn w:val="Normalny"/>
    <w:next w:val="Normalny"/>
    <w:uiPriority w:val="99"/>
    <w:rsid w:val="00C1401E"/>
    <w:pPr>
      <w:keepNext/>
      <w:widowControl w:val="0"/>
      <w:tabs>
        <w:tab w:val="num" w:pos="720"/>
        <w:tab w:val="num" w:pos="2160"/>
      </w:tabs>
      <w:suppressAutoHyphens/>
      <w:autoSpaceDE w:val="0"/>
      <w:autoSpaceDN w:val="0"/>
      <w:adjustRightInd w:val="0"/>
      <w:spacing w:after="0" w:line="240" w:lineRule="auto"/>
      <w:ind w:left="720" w:hanging="720"/>
      <w:jc w:val="center"/>
      <w:outlineLvl w:val="2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Heading41">
    <w:name w:val="Heading 41"/>
    <w:aliases w:val="h4"/>
    <w:basedOn w:val="Normalny"/>
    <w:next w:val="Normalny"/>
    <w:uiPriority w:val="99"/>
    <w:rsid w:val="00C1401E"/>
    <w:pPr>
      <w:keepNext/>
      <w:widowControl w:val="0"/>
      <w:tabs>
        <w:tab w:val="num" w:pos="864"/>
        <w:tab w:val="left" w:pos="2835"/>
        <w:tab w:val="left" w:pos="2880"/>
        <w:tab w:val="left" w:pos="7513"/>
      </w:tabs>
      <w:suppressAutoHyphens/>
      <w:autoSpaceDE w:val="0"/>
      <w:autoSpaceDN w:val="0"/>
      <w:adjustRightInd w:val="0"/>
      <w:spacing w:after="120" w:line="240" w:lineRule="auto"/>
      <w:ind w:left="864" w:hanging="864"/>
      <w:jc w:val="center"/>
      <w:outlineLvl w:val="3"/>
    </w:pPr>
    <w:rPr>
      <w:rFonts w:eastAsia="Times New Roman" w:cs="Calibri"/>
      <w:b/>
      <w:bCs/>
      <w:sz w:val="28"/>
      <w:szCs w:val="28"/>
      <w:lang w:eastAsia="pl-PL"/>
    </w:rPr>
  </w:style>
  <w:style w:type="paragraph" w:customStyle="1" w:styleId="Heading51">
    <w:name w:val="Heading 51"/>
    <w:aliases w:val="h5"/>
    <w:basedOn w:val="Normalny"/>
    <w:next w:val="Normalny"/>
    <w:uiPriority w:val="99"/>
    <w:rsid w:val="00C1401E"/>
    <w:pPr>
      <w:keepNext/>
      <w:widowControl w:val="0"/>
      <w:tabs>
        <w:tab w:val="num" w:pos="1008"/>
        <w:tab w:val="num" w:pos="3600"/>
      </w:tabs>
      <w:suppressAutoHyphens/>
      <w:autoSpaceDE w:val="0"/>
      <w:autoSpaceDN w:val="0"/>
      <w:adjustRightInd w:val="0"/>
      <w:spacing w:after="0" w:line="240" w:lineRule="auto"/>
      <w:ind w:left="1008" w:hanging="1008"/>
      <w:jc w:val="center"/>
      <w:outlineLvl w:val="4"/>
    </w:pPr>
    <w:rPr>
      <w:rFonts w:eastAsia="Times New Roman" w:cs="Calibri"/>
      <w:sz w:val="32"/>
      <w:szCs w:val="32"/>
      <w:lang w:eastAsia="pl-PL"/>
    </w:rPr>
  </w:style>
  <w:style w:type="paragraph" w:customStyle="1" w:styleId="Heading61">
    <w:name w:val="Heading 61"/>
    <w:aliases w:val="h6"/>
    <w:basedOn w:val="Normalny"/>
    <w:next w:val="Normalny"/>
    <w:uiPriority w:val="99"/>
    <w:rsid w:val="00C1401E"/>
    <w:pPr>
      <w:widowControl w:val="0"/>
      <w:tabs>
        <w:tab w:val="num" w:pos="1152"/>
        <w:tab w:val="num" w:pos="4320"/>
      </w:tabs>
      <w:suppressAutoHyphens/>
      <w:autoSpaceDE w:val="0"/>
      <w:autoSpaceDN w:val="0"/>
      <w:adjustRightInd w:val="0"/>
      <w:spacing w:before="240" w:after="60" w:line="240" w:lineRule="auto"/>
      <w:ind w:left="1152" w:hanging="1152"/>
      <w:outlineLvl w:val="5"/>
    </w:pPr>
    <w:rPr>
      <w:rFonts w:eastAsia="Times New Roman" w:cs="Calibri"/>
      <w:b/>
      <w:bCs/>
      <w:lang w:eastAsia="pl-PL"/>
    </w:rPr>
  </w:style>
  <w:style w:type="paragraph" w:customStyle="1" w:styleId="Heading71">
    <w:name w:val="Heading 71"/>
    <w:aliases w:val="h7"/>
    <w:basedOn w:val="Normalny"/>
    <w:next w:val="Normalny"/>
    <w:uiPriority w:val="99"/>
    <w:rsid w:val="00C1401E"/>
    <w:pPr>
      <w:widowControl w:val="0"/>
      <w:tabs>
        <w:tab w:val="num" w:pos="1296"/>
        <w:tab w:val="num" w:pos="5040"/>
      </w:tabs>
      <w:suppressAutoHyphens/>
      <w:autoSpaceDE w:val="0"/>
      <w:autoSpaceDN w:val="0"/>
      <w:adjustRightInd w:val="0"/>
      <w:spacing w:before="240" w:after="60" w:line="240" w:lineRule="auto"/>
      <w:ind w:left="1296" w:hanging="1296"/>
      <w:outlineLvl w:val="6"/>
    </w:pPr>
    <w:rPr>
      <w:rFonts w:eastAsia="Times New Roman" w:cs="Calibri"/>
      <w:sz w:val="24"/>
      <w:szCs w:val="24"/>
      <w:lang w:eastAsia="pl-PL"/>
    </w:rPr>
  </w:style>
  <w:style w:type="paragraph" w:customStyle="1" w:styleId="Heading81">
    <w:name w:val="Heading 81"/>
    <w:aliases w:val="h8"/>
    <w:basedOn w:val="Normalny"/>
    <w:next w:val="Normalny"/>
    <w:uiPriority w:val="99"/>
    <w:rsid w:val="00C1401E"/>
    <w:pPr>
      <w:keepNext/>
      <w:keepLines/>
      <w:widowControl w:val="0"/>
      <w:tabs>
        <w:tab w:val="num" w:pos="1440"/>
        <w:tab w:val="num" w:pos="5760"/>
      </w:tabs>
      <w:suppressAutoHyphens/>
      <w:autoSpaceDE w:val="0"/>
      <w:autoSpaceDN w:val="0"/>
      <w:adjustRightInd w:val="0"/>
      <w:spacing w:before="200" w:after="0" w:line="240" w:lineRule="auto"/>
      <w:ind w:left="1440" w:hanging="1440"/>
      <w:outlineLvl w:val="7"/>
    </w:pPr>
    <w:rPr>
      <w:rFonts w:ascii="Cambria" w:eastAsia="Times New Roman" w:hAnsi="Cambria" w:cs="Cambria"/>
      <w:color w:val="404040"/>
      <w:sz w:val="20"/>
      <w:szCs w:val="20"/>
      <w:lang w:eastAsia="pl-PL"/>
    </w:rPr>
  </w:style>
  <w:style w:type="character" w:customStyle="1" w:styleId="FontStyle85">
    <w:name w:val="Font Style85"/>
    <w:uiPriority w:val="99"/>
    <w:rsid w:val="00C1401E"/>
    <w:rPr>
      <w:rFonts w:ascii="Times New Roman" w:hAnsi="Times New Roman"/>
      <w:b/>
      <w:sz w:val="24"/>
      <w:lang w:val="pl-PL"/>
    </w:rPr>
  </w:style>
  <w:style w:type="paragraph" w:customStyle="1" w:styleId="Tekstpodstawowy31">
    <w:name w:val="Tekst podstawowy 31"/>
    <w:basedOn w:val="Normalny"/>
    <w:uiPriority w:val="99"/>
    <w:rsid w:val="00C1401E"/>
    <w:pPr>
      <w:widowControl w:val="0"/>
      <w:suppressAutoHyphens/>
      <w:autoSpaceDE w:val="0"/>
      <w:autoSpaceDN w:val="0"/>
      <w:adjustRightInd w:val="0"/>
      <w:spacing w:after="120" w:line="240" w:lineRule="auto"/>
    </w:pPr>
    <w:rPr>
      <w:rFonts w:eastAsia="Times New Roman" w:cs="Calibri"/>
      <w:sz w:val="16"/>
      <w:szCs w:val="16"/>
      <w:lang w:eastAsia="pl-PL"/>
    </w:rPr>
  </w:style>
  <w:style w:type="paragraph" w:styleId="Podtytu">
    <w:name w:val="Subtitle"/>
    <w:aliases w:val="sub"/>
    <w:basedOn w:val="Normalny"/>
    <w:next w:val="Tekstpodstawowy"/>
    <w:link w:val="PodtytuZnak"/>
    <w:uiPriority w:val="99"/>
    <w:qFormat/>
    <w:rsid w:val="00C1401E"/>
    <w:pPr>
      <w:keepNext/>
      <w:widowControl w:val="0"/>
      <w:suppressAutoHyphens/>
      <w:autoSpaceDE w:val="0"/>
      <w:autoSpaceDN w:val="0"/>
      <w:adjustRightInd w:val="0"/>
      <w:spacing w:before="240" w:after="120" w:line="240" w:lineRule="auto"/>
      <w:jc w:val="center"/>
    </w:pPr>
    <w:rPr>
      <w:rFonts w:ascii="Cambria" w:eastAsia="Times New Roman" w:hAnsi="Cambria"/>
      <w:sz w:val="24"/>
      <w:szCs w:val="24"/>
      <w:lang w:val="x-none" w:eastAsia="pl-PL"/>
    </w:rPr>
  </w:style>
  <w:style w:type="character" w:customStyle="1" w:styleId="PodtytuZnak">
    <w:name w:val="Podtytuł Znak"/>
    <w:aliases w:val="sub Znak"/>
    <w:link w:val="Podtytu"/>
    <w:uiPriority w:val="99"/>
    <w:rsid w:val="00C1401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qFormat/>
    <w:rsid w:val="00C1401E"/>
    <w:pPr>
      <w:widowControl w:val="0"/>
      <w:suppressAutoHyphens/>
      <w:autoSpaceDE w:val="0"/>
      <w:autoSpaceDN w:val="0"/>
      <w:adjustRightInd w:val="0"/>
    </w:pPr>
    <w:rPr>
      <w:rFonts w:eastAsia="Times New Roman" w:cs="Calibri"/>
      <w:lang w:eastAsia="pl-PL"/>
    </w:rPr>
  </w:style>
  <w:style w:type="character" w:customStyle="1" w:styleId="DeltaViewInsertion">
    <w:name w:val="DeltaView Insertion"/>
    <w:rsid w:val="00C1401E"/>
    <w:rPr>
      <w:color w:val="0000FF"/>
      <w:u w:val="double"/>
    </w:rPr>
  </w:style>
  <w:style w:type="paragraph" w:styleId="NormalnyWeb">
    <w:name w:val="Normal (Web)"/>
    <w:basedOn w:val="Normalny"/>
    <w:uiPriority w:val="99"/>
    <w:rsid w:val="00C1401E"/>
    <w:pPr>
      <w:suppressAutoHyphens/>
      <w:spacing w:before="280" w:after="280" w:line="240" w:lineRule="auto"/>
    </w:pPr>
    <w:rPr>
      <w:rFonts w:eastAsia="Times New Roman" w:cs="Calibri"/>
      <w:sz w:val="24"/>
      <w:szCs w:val="24"/>
      <w:lang w:eastAsia="ar-SA"/>
    </w:rPr>
  </w:style>
  <w:style w:type="paragraph" w:customStyle="1" w:styleId="DeltaViewTableBody">
    <w:name w:val="DeltaView Table Body"/>
    <w:basedOn w:val="Normalny"/>
    <w:uiPriority w:val="99"/>
    <w:rsid w:val="00C140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n-US" w:eastAsia="pl-PL"/>
    </w:rPr>
  </w:style>
  <w:style w:type="character" w:customStyle="1" w:styleId="FontStyle64">
    <w:name w:val="Font Style64"/>
    <w:uiPriority w:val="99"/>
    <w:rsid w:val="00C1401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6">
    <w:name w:val="Style1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408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6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49">
    <w:name w:val="Font Style49"/>
    <w:uiPriority w:val="99"/>
    <w:rsid w:val="00C1401E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Style7">
    <w:name w:val="Style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518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64" w:lineRule="exact"/>
      <w:ind w:hanging="26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50">
    <w:name w:val="Font Style50"/>
    <w:uiPriority w:val="99"/>
    <w:rsid w:val="00C1401E"/>
    <w:rPr>
      <w:rFonts w:ascii="Calibri" w:hAnsi="Calibri" w:cs="Calibri"/>
      <w:i/>
      <w:iCs/>
      <w:color w:val="000000"/>
      <w:spacing w:val="-10"/>
      <w:sz w:val="22"/>
      <w:szCs w:val="22"/>
    </w:rPr>
  </w:style>
  <w:style w:type="character" w:customStyle="1" w:styleId="FontStyle56">
    <w:name w:val="Font Style56"/>
    <w:uiPriority w:val="99"/>
    <w:rsid w:val="00C1401E"/>
    <w:rPr>
      <w:rFonts w:ascii="CordiaUPC" w:hAnsi="CordiaUPC" w:cs="CordiaUPC"/>
      <w:b/>
      <w:bCs/>
      <w:color w:val="000000"/>
      <w:sz w:val="28"/>
      <w:szCs w:val="28"/>
    </w:rPr>
  </w:style>
  <w:style w:type="character" w:customStyle="1" w:styleId="FontStyle57">
    <w:name w:val="Font Style57"/>
    <w:uiPriority w:val="99"/>
    <w:rsid w:val="00C1401E"/>
    <w:rPr>
      <w:rFonts w:ascii="Calibri" w:hAnsi="Calibri" w:cs="Calibri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uiPriority w:val="99"/>
    <w:rsid w:val="00C1401E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59">
    <w:name w:val="Font Style59"/>
    <w:uiPriority w:val="99"/>
    <w:rsid w:val="00C1401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1">
    <w:name w:val="Style1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C140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C1401E"/>
    <w:rPr>
      <w:rFonts w:ascii="Times New Roman" w:hAnsi="Times New Roman"/>
      <w:color w:val="000000"/>
      <w:sz w:val="26"/>
    </w:rPr>
  </w:style>
  <w:style w:type="character" w:customStyle="1" w:styleId="FontStyle12">
    <w:name w:val="Font Style12"/>
    <w:uiPriority w:val="99"/>
    <w:rsid w:val="00C1401E"/>
    <w:rPr>
      <w:rFonts w:ascii="Times New Roman" w:hAnsi="Times New Roman"/>
      <w:color w:val="000000"/>
      <w:sz w:val="22"/>
    </w:rPr>
  </w:style>
  <w:style w:type="character" w:customStyle="1" w:styleId="FontStyle13">
    <w:name w:val="Font Style13"/>
    <w:uiPriority w:val="99"/>
    <w:rsid w:val="00C1401E"/>
    <w:rPr>
      <w:rFonts w:ascii="Calibri" w:hAnsi="Calibri"/>
      <w:b/>
      <w:color w:val="000000"/>
      <w:sz w:val="18"/>
    </w:rPr>
  </w:style>
  <w:style w:type="character" w:customStyle="1" w:styleId="FontStyle14">
    <w:name w:val="Font Style14"/>
    <w:uiPriority w:val="99"/>
    <w:rsid w:val="00C1401E"/>
    <w:rPr>
      <w:rFonts w:ascii="Times New Roman" w:hAnsi="Times New Roman"/>
      <w:i/>
      <w:color w:val="000000"/>
      <w:sz w:val="22"/>
    </w:rPr>
  </w:style>
  <w:style w:type="character" w:customStyle="1" w:styleId="FontStyle15">
    <w:name w:val="Font Style15"/>
    <w:uiPriority w:val="99"/>
    <w:rsid w:val="00C1401E"/>
    <w:rPr>
      <w:rFonts w:ascii="Times New Roman" w:hAnsi="Times New Roman"/>
      <w:b/>
      <w:color w:val="000000"/>
      <w:sz w:val="22"/>
    </w:rPr>
  </w:style>
  <w:style w:type="paragraph" w:customStyle="1" w:styleId="Tabelapozycja">
    <w:name w:val="Tabela pozycja"/>
    <w:basedOn w:val="Normalny"/>
    <w:rsid w:val="00C1401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l-PL"/>
    </w:rPr>
  </w:style>
  <w:style w:type="character" w:styleId="Uwydatnienie">
    <w:name w:val="Emphasis"/>
    <w:uiPriority w:val="99"/>
    <w:qFormat/>
    <w:rsid w:val="00C1401E"/>
    <w:rPr>
      <w:rFonts w:cs="Times New Roman"/>
      <w:i/>
      <w:iCs/>
    </w:rPr>
  </w:style>
  <w:style w:type="paragraph" w:customStyle="1" w:styleId="PreformattedText">
    <w:name w:val="Preformatted Text"/>
    <w:basedOn w:val="Normalny"/>
    <w:uiPriority w:val="99"/>
    <w:rsid w:val="00C1401E"/>
    <w:pPr>
      <w:suppressAutoHyphens/>
      <w:autoSpaceDN w:val="0"/>
      <w:spacing w:after="0" w:line="240" w:lineRule="auto"/>
      <w:textAlignment w:val="baseline"/>
    </w:pPr>
    <w:rPr>
      <w:rFonts w:ascii="Courier New" w:hAnsi="Courier New" w:cs="Courier New"/>
      <w:color w:val="000000"/>
      <w:kern w:val="3"/>
      <w:sz w:val="20"/>
      <w:szCs w:val="20"/>
      <w:lang w:val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1401E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1401E"/>
    <w:pPr>
      <w:spacing w:after="0" w:line="240" w:lineRule="auto"/>
      <w:jc w:val="both"/>
    </w:pPr>
    <w:rPr>
      <w:sz w:val="20"/>
      <w:szCs w:val="20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C1401E"/>
    <w:rPr>
      <w:rFonts w:ascii="Calibri" w:eastAsia="Calibri" w:hAnsi="Calibri" w:cs="Times New Roman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1401E"/>
    <w:pPr>
      <w:spacing w:after="120" w:line="240" w:lineRule="auto"/>
      <w:ind w:left="283"/>
      <w:jc w:val="both"/>
    </w:pPr>
    <w:rPr>
      <w:sz w:val="16"/>
      <w:szCs w:val="16"/>
      <w:lang w:val="x-none" w:eastAsia="x-none"/>
    </w:rPr>
  </w:style>
  <w:style w:type="paragraph" w:styleId="HTML-wstpniesformatowany">
    <w:name w:val="HTML Preformatted"/>
    <w:basedOn w:val="Normalny"/>
    <w:link w:val="HTML-wstpniesformatowanyZnak1"/>
    <w:rsid w:val="00831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val="x-none" w:eastAsia="zh-CN"/>
    </w:rPr>
  </w:style>
  <w:style w:type="character" w:customStyle="1" w:styleId="HTML-wstpniesformatowanyZnak1">
    <w:name w:val="HTML - wstępnie sformatowany Znak1"/>
    <w:link w:val="HTML-wstpniesformatowany"/>
    <w:rsid w:val="008313B4"/>
    <w:rPr>
      <w:rFonts w:ascii="Courier New" w:eastAsia="Times New Roman" w:hAnsi="Courier New"/>
      <w:lang w:eastAsia="zh-CN"/>
    </w:rPr>
  </w:style>
  <w:style w:type="character" w:customStyle="1" w:styleId="HTML-wstpniesformatowanyZnak">
    <w:name w:val="HTML - wstępnie sformatowany Znak"/>
    <w:uiPriority w:val="99"/>
    <w:semiHidden/>
    <w:rsid w:val="008313B4"/>
    <w:rPr>
      <w:rFonts w:ascii="Consolas" w:hAnsi="Consolas"/>
      <w:lang w:eastAsia="en-US"/>
    </w:rPr>
  </w:style>
  <w:style w:type="paragraph" w:customStyle="1" w:styleId="listaa">
    <w:name w:val="lista a)"/>
    <w:basedOn w:val="Normalny"/>
    <w:rsid w:val="002F58F2"/>
    <w:pPr>
      <w:tabs>
        <w:tab w:val="num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0B540B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71166F"/>
    <w:rPr>
      <w:rFonts w:cs="Calibri"/>
      <w:color w:val="00000A"/>
      <w:sz w:val="22"/>
      <w:szCs w:val="22"/>
      <w:lang w:eastAsia="en-US"/>
    </w:rPr>
  </w:style>
  <w:style w:type="paragraph" w:customStyle="1" w:styleId="Tekstpodstawowy32">
    <w:name w:val="Tekst podstawowy 32"/>
    <w:basedOn w:val="Normalny"/>
    <w:qFormat/>
    <w:rsid w:val="000B540B"/>
    <w:pPr>
      <w:widowControl w:val="0"/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/>
      <w:color w:val="000000"/>
      <w:szCs w:val="20"/>
      <w:lang w:eastAsia="ar-SA"/>
    </w:rPr>
  </w:style>
  <w:style w:type="table" w:customStyle="1" w:styleId="TableGrid1">
    <w:name w:val="TableGrid1"/>
    <w:rsid w:val="000D0E0D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D0E0D"/>
    <w:pPr>
      <w:numPr>
        <w:numId w:val="87"/>
      </w:numPr>
      <w:tabs>
        <w:tab w:val="num" w:pos="360"/>
      </w:tabs>
      <w:ind w:hanging="360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unhideWhenUsed/>
    <w:rsid w:val="00D10E02"/>
    <w:rPr>
      <w:color w:val="605E5C"/>
      <w:shd w:val="clear" w:color="auto" w:fill="E1DFDD"/>
    </w:rPr>
  </w:style>
  <w:style w:type="character" w:styleId="Wzmianka">
    <w:name w:val="Mention"/>
    <w:uiPriority w:val="99"/>
    <w:unhideWhenUsed/>
    <w:rsid w:val="00D10E02"/>
    <w:rPr>
      <w:color w:val="2B579A"/>
      <w:shd w:val="clear" w:color="auto" w:fill="E1DFDD"/>
    </w:rPr>
  </w:style>
  <w:style w:type="table" w:customStyle="1" w:styleId="TableGrid0">
    <w:name w:val="Table Grid0"/>
    <w:rsid w:val="00EB1C31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yteHipercze">
    <w:name w:val="FollowedHyperlink"/>
    <w:basedOn w:val="Domylnaczcionkaakapitu"/>
    <w:uiPriority w:val="99"/>
    <w:semiHidden/>
    <w:unhideWhenUsed/>
    <w:rsid w:val="00377049"/>
    <w:rPr>
      <w:color w:val="954F72" w:themeColor="followedHyperlink"/>
      <w:u w:val="single"/>
    </w:rPr>
  </w:style>
  <w:style w:type="table" w:customStyle="1" w:styleId="TableGrid">
    <w:name w:val="TableGrid"/>
    <w:rsid w:val="00AA79CB"/>
    <w:rPr>
      <w:rFonts w:asciiTheme="minorHAnsi" w:eastAsiaTheme="minorEastAsia" w:hAnsiTheme="minorHAnsi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2">
    <w:name w:val="Tabela - Siatka2"/>
    <w:basedOn w:val="Standardowy"/>
    <w:next w:val="Tabela-Siatka"/>
    <w:uiPriority w:val="39"/>
    <w:rsid w:val="00AA79C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4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8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8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6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4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1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1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7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4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4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9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9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8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99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6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7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9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6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4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8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3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51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8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46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1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6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2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7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85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1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0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07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0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65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4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1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0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9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4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1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2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2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9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1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5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6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66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7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3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3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33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0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43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4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0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2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5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4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4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9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7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3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54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46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5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Relationship Id="rId43" Type="http://schemas.microsoft.com/office/2018/08/relationships/commentsExtensible" Target="commentsExtensi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20A2DAF4F2DD4B972AFE5C9481D5D0" ma:contentTypeVersion="9" ma:contentTypeDescription="Utwórz nowy dokument." ma:contentTypeScope="" ma:versionID="6eb6eb17260aa615356491413364edb1">
  <xsd:schema xmlns:xsd="http://www.w3.org/2001/XMLSchema" xmlns:xs="http://www.w3.org/2001/XMLSchema" xmlns:p="http://schemas.microsoft.com/office/2006/metadata/properties" xmlns:ns3="c42e2be3-fcf1-45e6-96e7-ebf8fac8aa15" xmlns:ns4="89ca3fce-04eb-49b1-a4e3-cef69f419e2f" targetNamespace="http://schemas.microsoft.com/office/2006/metadata/properties" ma:root="true" ma:fieldsID="62a7ca98b96d270cd7e206785c2e7c23" ns3:_="" ns4:_="">
    <xsd:import namespace="c42e2be3-fcf1-45e6-96e7-ebf8fac8aa15"/>
    <xsd:import namespace="89ca3fce-04eb-49b1-a4e3-cef69f419e2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e2be3-fcf1-45e6-96e7-ebf8fac8aa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ca3fce-04eb-49b1-a4e3-cef69f419e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AFC4D-1C07-4C64-BC14-F56EB2FE3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2e2be3-fcf1-45e6-96e7-ebf8fac8aa15"/>
    <ds:schemaRef ds:uri="89ca3fce-04eb-49b1-a4e3-cef69f419e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21D0F6-542B-4BFE-8857-0D1CFF38D8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E084B11-19B8-470B-BF28-750FBF4EBF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FA5976-B159-4B77-8277-C4DFCA89B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1678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11727</CharactersWithSpaces>
  <SharedDoc>false</SharedDoc>
  <HLinks>
    <vt:vector size="48" baseType="variant">
      <vt:variant>
        <vt:i4>6946931</vt:i4>
      </vt:variant>
      <vt:variant>
        <vt:i4>21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6946931</vt:i4>
      </vt:variant>
      <vt:variant>
        <vt:i4>18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15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65578</vt:i4>
      </vt:variant>
      <vt:variant>
        <vt:i4>12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8061012</vt:i4>
      </vt:variant>
      <vt:variant>
        <vt:i4>9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6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mailto:zp@pan.pl</vt:lpwstr>
      </vt:variant>
      <vt:variant>
        <vt:lpwstr/>
      </vt:variant>
      <vt:variant>
        <vt:i4>6946931</vt:i4>
      </vt:variant>
      <vt:variant>
        <vt:i4>0</vt:i4>
      </vt:variant>
      <vt:variant>
        <vt:i4>0</vt:i4>
      </vt:variant>
      <vt:variant>
        <vt:i4>5</vt:i4>
      </vt:variant>
      <vt:variant>
        <vt:lpwstr>http://www.pan.pl/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cp:lastModifiedBy>Namysło Bernard</cp:lastModifiedBy>
  <cp:revision>4</cp:revision>
  <cp:lastPrinted>2021-02-22T13:58:00Z</cp:lastPrinted>
  <dcterms:created xsi:type="dcterms:W3CDTF">2021-02-22T14:00:00Z</dcterms:created>
  <dcterms:modified xsi:type="dcterms:W3CDTF">2021-02-22T14:03:00Z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0x0101004720A2DAF4F2DD4B972AFE5C9481D5D0</vt:lpwstr>
  </property>
</Properties>
</file>