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4FD06" w14:textId="0BBBD4F3" w:rsidR="00DA07A4" w:rsidRPr="004C4651" w:rsidRDefault="003A060D" w:rsidP="004C4651">
      <w:pPr>
        <w:spacing w:line="360" w:lineRule="auto"/>
        <w:jc w:val="both"/>
        <w:rPr>
          <w:rFonts w:ascii="Bookman Old Style" w:eastAsia="Times New Roman" w:hAnsi="Bookman Old Style" w:cs="Bookman Old Style"/>
          <w:b/>
          <w:lang w:eastAsia="pl-PL"/>
        </w:rPr>
      </w:pPr>
      <w:bookmarkStart w:id="0" w:name="_Hlk65501159"/>
      <w:r w:rsidRPr="004C4651">
        <w:rPr>
          <w:rFonts w:ascii="Bookman Old Style" w:eastAsia="Times New Roman" w:hAnsi="Bookman Old Style" w:cs="Bookman Old Style"/>
          <w:b/>
          <w:lang w:eastAsia="pl-PL"/>
        </w:rPr>
        <w:t>Załącznik nr 2</w:t>
      </w:r>
      <w:r w:rsidRPr="004C4651">
        <w:rPr>
          <w:rFonts w:ascii="Bookman Old Style" w:eastAsia="Times New Roman" w:hAnsi="Bookman Old Style" w:cs="Bookman Old Style"/>
          <w:b/>
          <w:lang w:eastAsia="pl-PL"/>
        </w:rPr>
        <w:tab/>
        <w:t>do SWZ - wzór formularza ofertowego</w:t>
      </w:r>
    </w:p>
    <w:p w14:paraId="49E755C9" w14:textId="77777777" w:rsidR="003A060D" w:rsidRPr="00846781" w:rsidRDefault="003A060D" w:rsidP="003A060D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4AD2E9E5" w14:textId="77777777" w:rsidR="003A060D" w:rsidRPr="00846781" w:rsidRDefault="003A060D" w:rsidP="003A060D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1863C2EC" w14:textId="77777777" w:rsidR="003A060D" w:rsidRPr="00846781" w:rsidRDefault="003A060D" w:rsidP="003A060D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46398B36" w14:textId="77777777" w:rsidR="003A060D" w:rsidRPr="00846781" w:rsidRDefault="003A060D" w:rsidP="003A060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289E684A" w14:textId="77777777" w:rsidR="003A060D" w:rsidRPr="00846781" w:rsidRDefault="003A060D" w:rsidP="003A060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6013B845" w14:textId="77777777" w:rsidR="003A060D" w:rsidRPr="00846781" w:rsidRDefault="003A060D" w:rsidP="003A060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6F9123A7" w14:textId="77777777" w:rsidR="003A060D" w:rsidRPr="003B3DFE" w:rsidRDefault="003A060D" w:rsidP="003A060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3B3DFE">
        <w:rPr>
          <w:rFonts w:ascii="Bookman Old Style" w:eastAsia="Times New Roman" w:hAnsi="Bookman Old Style" w:cs="Arial"/>
          <w:lang w:eastAsia="pl-PL"/>
        </w:rPr>
        <w:t>adres e-mail: zp@pan.pl</w:t>
      </w:r>
    </w:p>
    <w:p w14:paraId="2E11AFC9" w14:textId="77777777" w:rsidR="003A060D" w:rsidRPr="00846781" w:rsidRDefault="003A060D" w:rsidP="003A060D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77917E12" w14:textId="77777777" w:rsidR="003A060D" w:rsidRPr="00846781" w:rsidRDefault="003A060D" w:rsidP="003A060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39E6064" w14:textId="77777777" w:rsidR="003A060D" w:rsidRPr="00846781" w:rsidRDefault="003A060D" w:rsidP="003A060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0DE4ACE1" w14:textId="77777777" w:rsidR="003A060D" w:rsidRPr="00846781" w:rsidRDefault="003A060D" w:rsidP="003A060D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 REGON....................... KRS……………..</w:t>
      </w:r>
    </w:p>
    <w:p w14:paraId="18C8F155" w14:textId="77777777" w:rsidR="003A060D" w:rsidRPr="00846781" w:rsidRDefault="003A060D" w:rsidP="003A060D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6FDF0931" w14:textId="77777777" w:rsidR="003A060D" w:rsidRPr="00846781" w:rsidRDefault="003A060D" w:rsidP="003A060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5A70894C" w14:textId="77777777" w:rsidR="003A060D" w:rsidRPr="00846781" w:rsidRDefault="003A060D" w:rsidP="003A060D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2A50030D" w14:textId="77777777" w:rsidR="003A060D" w:rsidRPr="00846781" w:rsidRDefault="003A060D" w:rsidP="003A060D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5A91C66A" w14:textId="77777777" w:rsidR="003A060D" w:rsidRPr="00846781" w:rsidRDefault="003A060D" w:rsidP="003A060D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2575AF4B" w14:textId="77777777" w:rsidR="003A060D" w:rsidRPr="00846781" w:rsidRDefault="003A060D" w:rsidP="003A060D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2ED2A178" w14:textId="77777777" w:rsidR="003A060D" w:rsidRPr="00846781" w:rsidRDefault="003A060D" w:rsidP="003A060D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5D0E02E1" wp14:editId="7D91680C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94E89" w14:textId="77777777" w:rsidR="003A060D" w:rsidRPr="00846781" w:rsidRDefault="003A060D" w:rsidP="003A060D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6B96C4B8" w14:textId="77777777" w:rsidR="003A060D" w:rsidRDefault="003A060D" w:rsidP="003A060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 </w:t>
      </w:r>
    </w:p>
    <w:p w14:paraId="1205B6B7" w14:textId="77777777" w:rsidR="003A060D" w:rsidRDefault="003A060D" w:rsidP="003A060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003F454E" w14:textId="74B8FB1E" w:rsidR="003A060D" w:rsidRDefault="003A060D" w:rsidP="003A060D">
      <w:pPr>
        <w:spacing w:after="0" w:line="240" w:lineRule="auto"/>
        <w:ind w:right="22"/>
        <w:jc w:val="center"/>
        <w:rPr>
          <w:rFonts w:ascii="Bookman Old Style" w:eastAsia="Times New Roman" w:hAnsi="Bookman Old Style" w:cs="Arial"/>
          <w:lang w:eastAsia="pl-PL"/>
        </w:rPr>
      </w:pPr>
      <w:r w:rsidRPr="006A49C2">
        <w:rPr>
          <w:rFonts w:ascii="Bookman Old Style" w:hAnsi="Bookman Old Style"/>
          <w:b/>
          <w:bCs/>
        </w:rPr>
        <w:t>„</w:t>
      </w:r>
      <w:r w:rsidR="00D30EB7" w:rsidRPr="00157222">
        <w:rPr>
          <w:rFonts w:ascii="Bookman Old Style" w:hAnsi="Bookman Old Style" w:cs="Bookman Old Style"/>
          <w:b/>
        </w:rPr>
        <w:t>Świadczenie usług w zakresie przygotowania do druku publikacji naukowych Polskiej Akademii Nauk w podziale na dwie części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FD13A9" w:rsidRPr="00FA38D4">
        <w:rPr>
          <w:rFonts w:ascii="Bookman Old Style" w:eastAsia="Times New Roman" w:hAnsi="Bookman Old Style" w:cs="Arial"/>
          <w:b/>
          <w:lang w:eastAsia="pl-PL"/>
        </w:rPr>
        <w:t>.13</w:t>
      </w:r>
      <w:r w:rsidRPr="00FD13A9">
        <w:rPr>
          <w:rFonts w:ascii="Bookman Old Style" w:eastAsia="Times New Roman" w:hAnsi="Bookman Old Style" w:cs="Arial"/>
          <w:b/>
          <w:lang w:eastAsia="pl-PL"/>
        </w:rPr>
        <w:t>.2021</w:t>
      </w:r>
    </w:p>
    <w:p w14:paraId="16526501" w14:textId="77777777" w:rsidR="003A060D" w:rsidRDefault="003A060D" w:rsidP="003A060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71F99C85" w14:textId="77777777" w:rsidR="003A060D" w:rsidRPr="00846781" w:rsidRDefault="003A060D" w:rsidP="003A060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oferując wykonanie przedmiotu zamówienia</w:t>
      </w:r>
      <w:r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0FF69BA1" w14:textId="77777777" w:rsidR="003A060D" w:rsidRPr="00846781" w:rsidRDefault="003A060D" w:rsidP="003A060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37BBD5A7" w14:textId="77777777" w:rsidR="003A060D" w:rsidRPr="00CC2247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  <w:r w:rsidRPr="00337F6C">
        <w:rPr>
          <w:rFonts w:ascii="Bookman Old Style" w:hAnsi="Bookman Old Style" w:cstheme="minorHAnsi"/>
          <w:b/>
          <w:u w:val="single"/>
        </w:rPr>
        <w:t>Cz</w:t>
      </w:r>
      <w:r w:rsidRPr="008952B5">
        <w:rPr>
          <w:rFonts w:ascii="Bookman Old Style" w:hAnsi="Bookman Old Style" w:cstheme="minorHAnsi"/>
          <w:b/>
          <w:u w:val="single"/>
        </w:rPr>
        <w:t xml:space="preserve">ęść </w:t>
      </w:r>
      <w:r w:rsidRPr="00516911">
        <w:rPr>
          <w:rFonts w:ascii="Bookman Old Style" w:hAnsi="Bookman Old Style" w:cstheme="minorHAnsi"/>
          <w:b/>
          <w:u w:val="single"/>
        </w:rPr>
        <w:t xml:space="preserve">nr </w:t>
      </w:r>
      <w:r w:rsidRPr="0010335F">
        <w:rPr>
          <w:rFonts w:ascii="Bookman Old Style" w:hAnsi="Bookman Old Style" w:cstheme="minorHAnsi"/>
          <w:b/>
          <w:u w:val="single"/>
        </w:rPr>
        <w:t xml:space="preserve">1 </w:t>
      </w:r>
      <w:r>
        <w:rPr>
          <w:rFonts w:ascii="Bookman Old Style" w:hAnsi="Bookman Old Style" w:cstheme="minorHAnsi"/>
          <w:b/>
          <w:u w:val="single"/>
        </w:rPr>
        <w:t>–</w:t>
      </w:r>
      <w:r w:rsidRPr="0010335F">
        <w:rPr>
          <w:rFonts w:ascii="Bookman Old Style" w:hAnsi="Bookman Old Style" w:cstheme="minorHAnsi"/>
          <w:b/>
          <w:u w:val="single"/>
        </w:rPr>
        <w:t xml:space="preserve"> publikacje z zakresu </w:t>
      </w:r>
      <w:r w:rsidRPr="006144B8">
        <w:rPr>
          <w:rFonts w:ascii="Bookman Old Style" w:eastAsia="Times New Roman" w:hAnsi="Bookman Old Style" w:cstheme="minorHAnsi"/>
          <w:b/>
          <w:bCs/>
          <w:color w:val="000000"/>
          <w:u w:val="single"/>
        </w:rPr>
        <w:t>nauk humanistycznych i społecznych</w:t>
      </w:r>
    </w:p>
    <w:p w14:paraId="3C004284" w14:textId="77777777" w:rsidR="003A060D" w:rsidRPr="00531A5A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</w:p>
    <w:p w14:paraId="7104A12F" w14:textId="77777777" w:rsidR="003A060D" w:rsidRPr="004303CB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Pr="00554DDE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Pr="00554DD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Pr="00EF406B">
        <w:rPr>
          <w:rFonts w:ascii="Bookman Old Style" w:eastAsia="Times New Roman" w:hAnsi="Bookman Old Style" w:cstheme="minorHAnsi"/>
          <w:lang w:bidi="en-US"/>
        </w:rPr>
        <w:t>wykonanie przedmiotu zamówienia za następującą</w:t>
      </w:r>
      <w:r w:rsidRPr="004303CB">
        <w:rPr>
          <w:rFonts w:ascii="Bookman Old Style" w:eastAsia="Times New Roman" w:hAnsi="Bookman Old Style" w:cstheme="minorHAnsi"/>
          <w:lang w:bidi="en-US"/>
        </w:rPr>
        <w:t xml:space="preserve"> </w:t>
      </w:r>
      <w:r w:rsidRPr="004303C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Pr="004303CB">
        <w:rPr>
          <w:rFonts w:ascii="Bookman Old Style" w:hAnsi="Bookman Old Style" w:cstheme="minorHAnsi"/>
          <w:b/>
        </w:rPr>
        <w:t>:</w:t>
      </w:r>
    </w:p>
    <w:p w14:paraId="59A8831B" w14:textId="77777777" w:rsidR="003A060D" w:rsidRPr="00FA38D4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b/>
          <w:lang w:bidi="en-US"/>
        </w:rPr>
      </w:pPr>
    </w:p>
    <w:p w14:paraId="30BA868A" w14:textId="77777777" w:rsidR="003A060D" w:rsidRPr="001D240E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bCs/>
          <w:lang w:bidi="en-US"/>
        </w:rPr>
      </w:pPr>
      <w:r w:rsidRPr="00FA38D4">
        <w:rPr>
          <w:rFonts w:ascii="Bookman Old Style" w:eastAsia="Times New Roman" w:hAnsi="Bookman Old Style" w:cstheme="minorHAnsi"/>
          <w:b/>
          <w:lang w:bidi="en-US"/>
        </w:rPr>
        <w:t>CENA BRUTTO OFERTY:</w:t>
      </w:r>
      <w:r w:rsidRPr="001D240E">
        <w:rPr>
          <w:rFonts w:ascii="Bookman Old Style" w:eastAsia="Times New Roman" w:hAnsi="Bookman Old Style" w:cstheme="minorHAnsi"/>
          <w:bCs/>
          <w:lang w:bidi="en-US"/>
        </w:rPr>
        <w:t xml:space="preserve"> ………………………….……………………………………. zł</w:t>
      </w:r>
      <w:r w:rsidRPr="001D240E">
        <w:rPr>
          <w:rStyle w:val="Odwoanieprzypisudolnego"/>
          <w:rFonts w:ascii="Bookman Old Style" w:eastAsia="Times New Roman" w:hAnsi="Bookman Old Style" w:cstheme="minorHAnsi"/>
          <w:bCs/>
          <w:lang w:bidi="en-US"/>
        </w:rPr>
        <w:footnoteReference w:id="2"/>
      </w:r>
    </w:p>
    <w:p w14:paraId="7EC82CE7" w14:textId="77777777" w:rsidR="003A060D" w:rsidRPr="0010335F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</w:t>
      </w:r>
      <w:r w:rsidRPr="00516911">
        <w:rPr>
          <w:rFonts w:ascii="Bookman Old Style" w:eastAsia="Times New Roman" w:hAnsi="Bookman Old Style" w:cstheme="minorHAnsi"/>
          <w:spacing w:val="-9"/>
          <w:lang w:bidi="en-US"/>
        </w:rPr>
        <w:t>,</w:t>
      </w:r>
    </w:p>
    <w:p w14:paraId="606F92C7" w14:textId="77777777" w:rsidR="003A060D" w:rsidRPr="006E015B" w:rsidRDefault="003A060D" w:rsidP="003A060D">
      <w:pPr>
        <w:spacing w:before="120" w:after="120"/>
        <w:ind w:left="2694" w:hanging="2694"/>
        <w:rPr>
          <w:rFonts w:ascii="Bookman Old Style" w:hAnsi="Bookman Old Style" w:cstheme="minorHAnsi"/>
          <w:color w:val="000000"/>
        </w:rPr>
      </w:pPr>
      <w:r w:rsidRPr="006144B8">
        <w:rPr>
          <w:rFonts w:ascii="Bookman Old Style" w:hAnsi="Bookman Old Style" w:cstheme="minorHAnsi"/>
          <w:color w:val="000000"/>
        </w:rPr>
        <w:t>tj. netto</w:t>
      </w:r>
      <w:r w:rsidRPr="00CC2247">
        <w:rPr>
          <w:rFonts w:ascii="Bookman Old Style" w:hAnsi="Bookman Old Style" w:cstheme="minorHAnsi"/>
          <w:color w:val="000000"/>
        </w:rPr>
        <w:t xml:space="preserve">: </w:t>
      </w:r>
      <w:r w:rsidRPr="000B253E">
        <w:rPr>
          <w:rFonts w:ascii="Bookman Old Style" w:hAnsi="Bookman Old Style" w:cstheme="minorHAnsi"/>
          <w:color w:val="000000"/>
        </w:rPr>
        <w:t>…………………………........................................</w:t>
      </w:r>
      <w:r w:rsidRPr="006E015B">
        <w:rPr>
          <w:rFonts w:ascii="Bookman Old Style" w:hAnsi="Bookman Old Style" w:cstheme="minorHAnsi"/>
          <w:color w:val="000000"/>
        </w:rPr>
        <w:t xml:space="preserve"> zł</w:t>
      </w:r>
    </w:p>
    <w:p w14:paraId="335EB5AF" w14:textId="77777777" w:rsidR="003A060D" w:rsidRPr="00554DDE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531A5A">
        <w:rPr>
          <w:rFonts w:ascii="Bookman Old Style" w:eastAsia="Times New Roman" w:hAnsi="Bookman Old Style" w:cstheme="minorHAnsi"/>
          <w:color w:val="000000"/>
          <w:lang w:bidi="en-US"/>
        </w:rPr>
        <w:t>w tym:</w:t>
      </w:r>
    </w:p>
    <w:p w14:paraId="536CC8CC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0F602C3A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554DDE">
        <w:rPr>
          <w:rFonts w:ascii="Bookman Old Style" w:eastAsia="Times New Roman" w:hAnsi="Bookman Old Style" w:cstheme="minorHAnsi"/>
          <w:color w:val="000000"/>
          <w:lang w:bidi="en-US"/>
        </w:rPr>
        <w:t>CENA Z</w:t>
      </w:r>
      <w:r w:rsidRPr="00EF406B">
        <w:rPr>
          <w:rFonts w:ascii="Bookman Old Style" w:eastAsia="Times New Roman" w:hAnsi="Bookman Old Style" w:cstheme="minorHAnsi"/>
          <w:color w:val="000000"/>
          <w:lang w:bidi="en-US"/>
        </w:rPr>
        <w:t>A ZAKRES PODSTAWOWY ZAMÓWIENIA:</w:t>
      </w:r>
    </w:p>
    <w:p w14:paraId="778D790B" w14:textId="77777777" w:rsidR="003A060D" w:rsidRPr="004303CB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4303CB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4303CB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0969A23F" w14:textId="77777777" w:rsidR="003A060D" w:rsidRPr="004303CB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4303CB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3481F91E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hAnsi="Bookman Old Style" w:cstheme="minorHAnsi"/>
          <w:color w:val="000000"/>
        </w:rPr>
      </w:pPr>
      <w:r w:rsidRPr="00294CD1">
        <w:rPr>
          <w:rFonts w:ascii="Bookman Old Style" w:hAnsi="Bookman Old Style" w:cstheme="minorHAnsi"/>
          <w:color w:val="000000"/>
        </w:rPr>
        <w:t>tj. netto: …………………………........................................</w:t>
      </w:r>
      <w:r w:rsidRPr="00C10331">
        <w:rPr>
          <w:rFonts w:ascii="Bookman Old Style" w:hAnsi="Bookman Old Style" w:cstheme="minorHAnsi"/>
          <w:color w:val="000000"/>
        </w:rPr>
        <w:t xml:space="preserve"> </w:t>
      </w:r>
      <w:r>
        <w:rPr>
          <w:rFonts w:ascii="Bookman Old Style" w:hAnsi="Bookman Old Style" w:cstheme="minorHAnsi"/>
          <w:color w:val="000000"/>
        </w:rPr>
        <w:t>zł</w:t>
      </w:r>
    </w:p>
    <w:p w14:paraId="793ED082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hAnsi="Bookman Old Style" w:cstheme="minorHAnsi"/>
          <w:color w:val="00000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417"/>
        <w:gridCol w:w="1479"/>
        <w:gridCol w:w="1625"/>
        <w:gridCol w:w="1559"/>
        <w:gridCol w:w="1210"/>
      </w:tblGrid>
      <w:tr w:rsidR="003A060D" w:rsidRPr="00337F6C" w14:paraId="5D3C9CFD" w14:textId="77777777" w:rsidTr="00E52459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79D1F88B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lastRenderedPageBreak/>
              <w:t>Przedmiot usługi</w:t>
            </w:r>
          </w:p>
          <w:p w14:paraId="0738ED4D" w14:textId="77869DB0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2896" w:type="dxa"/>
            <w:gridSpan w:val="2"/>
            <w:vAlign w:val="center"/>
          </w:tcPr>
          <w:p w14:paraId="2DF45FBE" w14:textId="27B6BDE8" w:rsidR="003A060D" w:rsidRPr="001D240E" w:rsidRDefault="003A060D" w:rsidP="00CF654C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 xml:space="preserve">Cena jednostkowa </w:t>
            </w:r>
            <w:r w:rsidR="004C4651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arkusza wydawniczego</w:t>
            </w:r>
          </w:p>
        </w:tc>
        <w:tc>
          <w:tcPr>
            <w:tcW w:w="1625" w:type="dxa"/>
            <w:vAlign w:val="center"/>
          </w:tcPr>
          <w:p w14:paraId="1309BB6A" w14:textId="025C6972" w:rsidR="003A060D" w:rsidRPr="001D240E" w:rsidRDefault="003A060D" w:rsidP="00CF654C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Przewidywana liczba arkuszy (bez opcji)</w:t>
            </w:r>
          </w:p>
        </w:tc>
        <w:tc>
          <w:tcPr>
            <w:tcW w:w="2769" w:type="dxa"/>
            <w:gridSpan w:val="2"/>
            <w:vAlign w:val="center"/>
          </w:tcPr>
          <w:p w14:paraId="77679E9B" w14:textId="2E45DB4F" w:rsidR="003A060D" w:rsidRPr="001D240E" w:rsidRDefault="003A060D" w:rsidP="00CF654C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 xml:space="preserve">Wartość zamówienia </w:t>
            </w:r>
            <w:r w:rsidR="00CF654C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(bez opcji)</w:t>
            </w:r>
          </w:p>
        </w:tc>
      </w:tr>
      <w:tr w:rsidR="003A060D" w:rsidRPr="00337F6C" w14:paraId="07B6729C" w14:textId="77777777" w:rsidTr="00EB4BBB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795F7956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EBED9DE" w14:textId="5834064A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netto w zł</w:t>
            </w:r>
          </w:p>
        </w:tc>
        <w:tc>
          <w:tcPr>
            <w:tcW w:w="1479" w:type="dxa"/>
            <w:vAlign w:val="center"/>
          </w:tcPr>
          <w:p w14:paraId="5AB8FCC7" w14:textId="236E14A2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brutto w zł</w:t>
            </w:r>
          </w:p>
        </w:tc>
        <w:tc>
          <w:tcPr>
            <w:tcW w:w="1625" w:type="dxa"/>
            <w:vAlign w:val="center"/>
          </w:tcPr>
          <w:p w14:paraId="05C6440D" w14:textId="776E4755" w:rsidR="003A060D" w:rsidRPr="00FA38D4" w:rsidRDefault="003A060D" w:rsidP="00345ED0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ark.</w:t>
            </w:r>
          </w:p>
        </w:tc>
        <w:tc>
          <w:tcPr>
            <w:tcW w:w="1559" w:type="dxa"/>
            <w:vAlign w:val="center"/>
          </w:tcPr>
          <w:p w14:paraId="222D4D76" w14:textId="6A6AAE23" w:rsidR="003A060D" w:rsidRPr="00FA38D4" w:rsidRDefault="003A060D" w:rsidP="00345ED0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netto w zł</w:t>
            </w:r>
          </w:p>
          <w:p w14:paraId="3F017E2F" w14:textId="77777777" w:rsidR="003A060D" w:rsidRPr="00FA38D4" w:rsidRDefault="003A060D" w:rsidP="00345ED0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(kol. 2x4)</w:t>
            </w:r>
          </w:p>
        </w:tc>
        <w:tc>
          <w:tcPr>
            <w:tcW w:w="1210" w:type="dxa"/>
            <w:vAlign w:val="center"/>
          </w:tcPr>
          <w:p w14:paraId="3752B481" w14:textId="308CB057" w:rsidR="003A060D" w:rsidRPr="00EB4BBB" w:rsidRDefault="003A060D" w:rsidP="00345ED0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brutto </w:t>
            </w:r>
            <w:r w:rsidR="00EB4BBB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EB4BBB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  <w:p w14:paraId="7AE3941F" w14:textId="77777777" w:rsidR="003A060D" w:rsidRPr="00EB4BBB" w:rsidRDefault="003A060D" w:rsidP="00345ED0">
            <w:pPr>
              <w:spacing w:after="0"/>
              <w:ind w:left="-132" w:right="-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EB4BBB">
              <w:rPr>
                <w:rFonts w:ascii="Bookman Old Style" w:hAnsi="Bookman Old Style" w:cstheme="minorHAnsi"/>
                <w:sz w:val="20"/>
                <w:szCs w:val="20"/>
              </w:rPr>
              <w:t>(kol. 3x4)</w:t>
            </w:r>
          </w:p>
        </w:tc>
      </w:tr>
      <w:tr w:rsidR="003A060D" w:rsidRPr="00337F6C" w14:paraId="5338F20D" w14:textId="77777777" w:rsidTr="00EB4BBB">
        <w:trPr>
          <w:jc w:val="center"/>
        </w:trPr>
        <w:tc>
          <w:tcPr>
            <w:tcW w:w="1995" w:type="dxa"/>
            <w:vAlign w:val="center"/>
          </w:tcPr>
          <w:p w14:paraId="7D577C32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20448CD7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2</w:t>
            </w:r>
          </w:p>
        </w:tc>
        <w:tc>
          <w:tcPr>
            <w:tcW w:w="1479" w:type="dxa"/>
            <w:vAlign w:val="center"/>
          </w:tcPr>
          <w:p w14:paraId="00DBE58F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3</w:t>
            </w:r>
          </w:p>
        </w:tc>
        <w:tc>
          <w:tcPr>
            <w:tcW w:w="1625" w:type="dxa"/>
            <w:vAlign w:val="center"/>
          </w:tcPr>
          <w:p w14:paraId="0F023D13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63EDB620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5</w:t>
            </w:r>
          </w:p>
        </w:tc>
        <w:tc>
          <w:tcPr>
            <w:tcW w:w="1210" w:type="dxa"/>
            <w:vAlign w:val="center"/>
          </w:tcPr>
          <w:p w14:paraId="3170E61F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6</w:t>
            </w:r>
          </w:p>
        </w:tc>
      </w:tr>
      <w:tr w:rsidR="003A060D" w:rsidRPr="00337F6C" w14:paraId="268E6D4D" w14:textId="77777777" w:rsidTr="00EB4BBB">
        <w:trPr>
          <w:jc w:val="center"/>
        </w:trPr>
        <w:tc>
          <w:tcPr>
            <w:tcW w:w="1995" w:type="dxa"/>
            <w:vAlign w:val="center"/>
          </w:tcPr>
          <w:p w14:paraId="4AAABECE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przygotowanie do druku czasopism z zakresu nauk humanistycznych i społecznych</w:t>
            </w:r>
          </w:p>
        </w:tc>
        <w:tc>
          <w:tcPr>
            <w:tcW w:w="1417" w:type="dxa"/>
            <w:vAlign w:val="center"/>
          </w:tcPr>
          <w:p w14:paraId="1366B5C3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479" w:type="dxa"/>
            <w:vAlign w:val="center"/>
          </w:tcPr>
          <w:p w14:paraId="6657B3E8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4D9DC2B7" w14:textId="48FB3593" w:rsidR="003A060D" w:rsidRPr="001D240E" w:rsidRDefault="00C01F61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>
              <w:rPr>
                <w:rFonts w:ascii="Bookman Old Style" w:hAnsi="Bookman Old Style" w:cstheme="minorHAnsi"/>
                <w:b/>
                <w:sz w:val="20"/>
                <w:szCs w:val="20"/>
              </w:rPr>
              <w:t>1342</w:t>
            </w:r>
          </w:p>
        </w:tc>
        <w:tc>
          <w:tcPr>
            <w:tcW w:w="1559" w:type="dxa"/>
            <w:vAlign w:val="center"/>
          </w:tcPr>
          <w:p w14:paraId="3843D4DA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  <w:tc>
          <w:tcPr>
            <w:tcW w:w="1210" w:type="dxa"/>
            <w:vAlign w:val="center"/>
          </w:tcPr>
          <w:p w14:paraId="1D497807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</w:tr>
    </w:tbl>
    <w:p w14:paraId="4103E4C3" w14:textId="77777777" w:rsidR="003A060D" w:rsidRDefault="003A060D" w:rsidP="003A060D">
      <w:pPr>
        <w:shd w:val="clear" w:color="auto" w:fill="FFFFFF"/>
        <w:spacing w:before="120" w:after="120"/>
        <w:jc w:val="both"/>
        <w:rPr>
          <w:rFonts w:ascii="Bookman Old Style" w:eastAsia="Times New Roman" w:hAnsi="Bookman Old Style"/>
          <w:lang w:bidi="en-US"/>
        </w:rPr>
      </w:pPr>
    </w:p>
    <w:p w14:paraId="4D6BD2BF" w14:textId="68432B01" w:rsidR="003A060D" w:rsidRPr="004C4651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4C4651">
        <w:rPr>
          <w:rFonts w:ascii="Bookman Old Style" w:eastAsia="Times New Roman" w:hAnsi="Bookman Old Style" w:cstheme="minorHAnsi"/>
          <w:color w:val="000000"/>
          <w:lang w:bidi="en-US"/>
        </w:rPr>
        <w:t xml:space="preserve">CENA ZA ZAKRES OBJĘTY </w:t>
      </w:r>
      <w:r w:rsidR="00F4121D">
        <w:rPr>
          <w:rFonts w:ascii="Bookman Old Style" w:eastAsia="Times New Roman" w:hAnsi="Bookman Old Style" w:cstheme="minorHAnsi"/>
          <w:color w:val="000000"/>
          <w:lang w:bidi="en-US"/>
        </w:rPr>
        <w:t>OPCJĄ</w:t>
      </w:r>
      <w:r w:rsidRPr="004C4651">
        <w:rPr>
          <w:rFonts w:ascii="Bookman Old Style" w:eastAsia="Times New Roman" w:hAnsi="Bookman Old Style" w:cstheme="minorHAnsi"/>
          <w:color w:val="000000"/>
          <w:lang w:bidi="en-US"/>
        </w:rPr>
        <w:t>:</w:t>
      </w:r>
    </w:p>
    <w:p w14:paraId="3C80D549" w14:textId="77777777" w:rsidR="003A060D" w:rsidRPr="001D240E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b/>
          <w:bCs/>
          <w:color w:val="000000"/>
          <w:lang w:bidi="en-US"/>
        </w:rPr>
      </w:pPr>
      <w:r w:rsidRPr="001D240E">
        <w:rPr>
          <w:rFonts w:ascii="Bookman Old Style" w:eastAsia="Times New Roman" w:hAnsi="Bookman Old Style" w:cstheme="minorHAnsi"/>
          <w:b/>
          <w:bCs/>
          <w:color w:val="000000"/>
          <w:lang w:bidi="en-US"/>
        </w:rPr>
        <w:t>………………………….……………………………………. zł</w:t>
      </w:r>
    </w:p>
    <w:p w14:paraId="35831A93" w14:textId="77777777" w:rsidR="003A060D" w:rsidRPr="00CC2247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6144B8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019F5711" w14:textId="77777777" w:rsidR="003A060D" w:rsidRPr="00EF406B" w:rsidRDefault="003A060D" w:rsidP="003A060D">
      <w:pPr>
        <w:spacing w:before="120" w:after="120"/>
        <w:rPr>
          <w:rFonts w:ascii="Bookman Old Style" w:hAnsi="Bookman Old Style" w:cstheme="minorHAnsi"/>
          <w:color w:val="000000"/>
        </w:rPr>
      </w:pPr>
      <w:r w:rsidRPr="00531A5A">
        <w:rPr>
          <w:rFonts w:ascii="Bookman Old Style" w:hAnsi="Bookman Old Style" w:cstheme="minorHAnsi"/>
          <w:color w:val="000000"/>
        </w:rPr>
        <w:t>tj. netto</w:t>
      </w:r>
      <w:r w:rsidRPr="00554DDE">
        <w:rPr>
          <w:rFonts w:ascii="Bookman Old Style" w:hAnsi="Bookman Old Style" w:cstheme="minorHAnsi"/>
          <w:color w:val="000000"/>
        </w:rPr>
        <w:t>: …………………………........................................ zł</w:t>
      </w:r>
    </w:p>
    <w:tbl>
      <w:tblPr>
        <w:tblW w:w="9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244"/>
        <w:gridCol w:w="1551"/>
        <w:gridCol w:w="1741"/>
        <w:gridCol w:w="1417"/>
        <w:gridCol w:w="1366"/>
      </w:tblGrid>
      <w:tr w:rsidR="003A060D" w:rsidRPr="00337F6C" w14:paraId="6CF8C033" w14:textId="77777777" w:rsidTr="00FA38D4">
        <w:trPr>
          <w:trHeight w:val="1344"/>
          <w:jc w:val="center"/>
        </w:trPr>
        <w:tc>
          <w:tcPr>
            <w:tcW w:w="1980" w:type="dxa"/>
            <w:vMerge w:val="restart"/>
            <w:vAlign w:val="center"/>
          </w:tcPr>
          <w:p w14:paraId="58DBDC99" w14:textId="77777777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Przedmiot usługi</w:t>
            </w:r>
          </w:p>
          <w:p w14:paraId="05AAC6FB" w14:textId="7537FEAF" w:rsidR="003A060D" w:rsidRPr="001D240E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2795" w:type="dxa"/>
            <w:gridSpan w:val="2"/>
            <w:vAlign w:val="center"/>
          </w:tcPr>
          <w:p w14:paraId="57B45604" w14:textId="66EF6823" w:rsidR="004C4651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Cena jednostkowa</w:t>
            </w:r>
          </w:p>
          <w:p w14:paraId="03A0519F" w14:textId="40A6BD2E" w:rsidR="003A060D" w:rsidRPr="001D240E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arkusza wydawniczego</w:t>
            </w:r>
          </w:p>
        </w:tc>
        <w:tc>
          <w:tcPr>
            <w:tcW w:w="1741" w:type="dxa"/>
            <w:vAlign w:val="center"/>
          </w:tcPr>
          <w:p w14:paraId="19C3292B" w14:textId="3CCED2C4" w:rsidR="004C4651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Przewidywana</w:t>
            </w:r>
          </w:p>
          <w:p w14:paraId="3867EA59" w14:textId="2818782F" w:rsidR="003A060D" w:rsidRPr="001D240E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 xml:space="preserve">liczba arkuszy </w:t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br/>
              <w:t>(w</w:t>
            </w:r>
            <w:r w:rsidR="00CF654C">
              <w:rPr>
                <w:rFonts w:ascii="Bookman Old Style" w:hAnsi="Bookman Old Style" w:cstheme="minorHAnsi"/>
                <w:sz w:val="20"/>
                <w:szCs w:val="20"/>
              </w:rPr>
              <w:t xml:space="preserve"> </w:t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zakresie opcji)</w:t>
            </w:r>
          </w:p>
        </w:tc>
        <w:tc>
          <w:tcPr>
            <w:tcW w:w="2783" w:type="dxa"/>
            <w:gridSpan w:val="2"/>
            <w:vAlign w:val="center"/>
          </w:tcPr>
          <w:p w14:paraId="7CF0669D" w14:textId="2ED3C2D6" w:rsidR="004C4651" w:rsidRPr="001D240E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Wartość zamówienia</w:t>
            </w:r>
          </w:p>
          <w:p w14:paraId="05962AE8" w14:textId="4DC77C8A" w:rsidR="003A060D" w:rsidRPr="001D240E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(</w:t>
            </w:r>
            <w:r w:rsidR="00582C78">
              <w:rPr>
                <w:rFonts w:ascii="Bookman Old Style" w:hAnsi="Bookman Old Style" w:cstheme="minorHAnsi"/>
                <w:sz w:val="20"/>
                <w:szCs w:val="20"/>
              </w:rPr>
              <w:t>opcja</w:t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)</w:t>
            </w:r>
          </w:p>
        </w:tc>
      </w:tr>
      <w:tr w:rsidR="003A060D" w:rsidRPr="00337F6C" w14:paraId="3C87001D" w14:textId="77777777" w:rsidTr="00FA38D4">
        <w:trPr>
          <w:trHeight w:val="527"/>
          <w:jc w:val="center"/>
        </w:trPr>
        <w:tc>
          <w:tcPr>
            <w:tcW w:w="1980" w:type="dxa"/>
            <w:vMerge/>
            <w:vAlign w:val="center"/>
          </w:tcPr>
          <w:p w14:paraId="1DF24E07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1244" w:type="dxa"/>
            <w:vAlign w:val="center"/>
          </w:tcPr>
          <w:p w14:paraId="73A832CA" w14:textId="4E0C3851" w:rsidR="003A060D" w:rsidRPr="00FA38D4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netto w zł</w:t>
            </w:r>
          </w:p>
        </w:tc>
        <w:tc>
          <w:tcPr>
            <w:tcW w:w="1551" w:type="dxa"/>
            <w:vAlign w:val="center"/>
          </w:tcPr>
          <w:p w14:paraId="16B15DD4" w14:textId="3E74A9F4" w:rsidR="003A060D" w:rsidRPr="00FA38D4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brutto w zł</w:t>
            </w:r>
          </w:p>
        </w:tc>
        <w:tc>
          <w:tcPr>
            <w:tcW w:w="1741" w:type="dxa"/>
            <w:vAlign w:val="center"/>
          </w:tcPr>
          <w:p w14:paraId="2D695DF7" w14:textId="121B5FA5" w:rsidR="003A060D" w:rsidRPr="00FA38D4" w:rsidRDefault="003A060D" w:rsidP="001D240E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ark.</w:t>
            </w:r>
          </w:p>
        </w:tc>
        <w:tc>
          <w:tcPr>
            <w:tcW w:w="1417" w:type="dxa"/>
            <w:vAlign w:val="center"/>
          </w:tcPr>
          <w:p w14:paraId="3E469F4D" w14:textId="30D04310" w:rsidR="003A060D" w:rsidRPr="00FA38D4" w:rsidRDefault="003A060D" w:rsidP="001D240E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netto w zł (kol. 2x4)</w:t>
            </w:r>
          </w:p>
        </w:tc>
        <w:tc>
          <w:tcPr>
            <w:tcW w:w="1366" w:type="dxa"/>
            <w:vAlign w:val="center"/>
          </w:tcPr>
          <w:p w14:paraId="365A2D42" w14:textId="4316EC96" w:rsidR="003A060D" w:rsidRPr="001D240E" w:rsidRDefault="003A060D" w:rsidP="001D240E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brutto w zł]</w:t>
            </w:r>
            <w:r w:rsidR="004C4651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(kol. 3x4)</w:t>
            </w:r>
          </w:p>
        </w:tc>
      </w:tr>
      <w:tr w:rsidR="003A060D" w:rsidRPr="00337F6C" w14:paraId="0B01E001" w14:textId="77777777" w:rsidTr="00FA38D4">
        <w:trPr>
          <w:jc w:val="center"/>
        </w:trPr>
        <w:tc>
          <w:tcPr>
            <w:tcW w:w="1980" w:type="dxa"/>
            <w:vAlign w:val="center"/>
          </w:tcPr>
          <w:p w14:paraId="221C28C9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1</w:t>
            </w:r>
          </w:p>
        </w:tc>
        <w:tc>
          <w:tcPr>
            <w:tcW w:w="1244" w:type="dxa"/>
            <w:vAlign w:val="center"/>
          </w:tcPr>
          <w:p w14:paraId="2D556F1A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2</w:t>
            </w:r>
          </w:p>
        </w:tc>
        <w:tc>
          <w:tcPr>
            <w:tcW w:w="1551" w:type="dxa"/>
            <w:vAlign w:val="center"/>
          </w:tcPr>
          <w:p w14:paraId="4194083F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3</w:t>
            </w:r>
          </w:p>
        </w:tc>
        <w:tc>
          <w:tcPr>
            <w:tcW w:w="1741" w:type="dxa"/>
            <w:vAlign w:val="center"/>
          </w:tcPr>
          <w:p w14:paraId="670D1D85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4</w:t>
            </w:r>
          </w:p>
        </w:tc>
        <w:tc>
          <w:tcPr>
            <w:tcW w:w="1417" w:type="dxa"/>
            <w:vAlign w:val="center"/>
          </w:tcPr>
          <w:p w14:paraId="7D325FD7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5</w:t>
            </w:r>
          </w:p>
        </w:tc>
        <w:tc>
          <w:tcPr>
            <w:tcW w:w="1366" w:type="dxa"/>
            <w:vAlign w:val="center"/>
          </w:tcPr>
          <w:p w14:paraId="1093A3DC" w14:textId="77777777" w:rsidR="003A060D" w:rsidRPr="001D240E" w:rsidRDefault="003A060D" w:rsidP="001D240E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6</w:t>
            </w:r>
          </w:p>
        </w:tc>
      </w:tr>
      <w:tr w:rsidR="003A060D" w:rsidRPr="00337F6C" w14:paraId="6B46061F" w14:textId="77777777" w:rsidTr="00FA38D4">
        <w:trPr>
          <w:jc w:val="center"/>
        </w:trPr>
        <w:tc>
          <w:tcPr>
            <w:tcW w:w="1980" w:type="dxa"/>
            <w:vAlign w:val="center"/>
          </w:tcPr>
          <w:p w14:paraId="61FB38DD" w14:textId="617EFBCD" w:rsidR="003A060D" w:rsidRPr="001D240E" w:rsidRDefault="003A060D" w:rsidP="001D240E">
            <w:pPr>
              <w:spacing w:after="0"/>
              <w:rPr>
                <w:rFonts w:ascii="Bookman Old Style" w:hAnsi="Bookman Old Style" w:cstheme="minorHAnsi"/>
                <w:sz w:val="20"/>
                <w:szCs w:val="20"/>
              </w:rPr>
            </w:pP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przygotowanie do</w:t>
            </w:r>
            <w:r w:rsidR="00795A8C">
              <w:rPr>
                <w:rFonts w:ascii="Bookman Old Style" w:hAnsi="Bookman Old Style" w:cstheme="minorHAnsi"/>
                <w:sz w:val="20"/>
                <w:szCs w:val="20"/>
              </w:rPr>
              <w:t xml:space="preserve"> </w:t>
            </w:r>
            <w:r w:rsidRPr="001D240E">
              <w:rPr>
                <w:rFonts w:ascii="Bookman Old Style" w:hAnsi="Bookman Old Style" w:cstheme="minorHAnsi"/>
                <w:sz w:val="20"/>
                <w:szCs w:val="20"/>
              </w:rPr>
              <w:t>druku czasopism z zakresu nauk humanistycznych i społecznych</w:t>
            </w:r>
          </w:p>
        </w:tc>
        <w:tc>
          <w:tcPr>
            <w:tcW w:w="1244" w:type="dxa"/>
            <w:vAlign w:val="center"/>
          </w:tcPr>
          <w:p w14:paraId="7DC16075" w14:textId="77777777" w:rsidR="003A060D" w:rsidRPr="001D240E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14:paraId="7E9E511A" w14:textId="77777777" w:rsidR="003A060D" w:rsidRPr="001D240E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741" w:type="dxa"/>
            <w:vAlign w:val="center"/>
          </w:tcPr>
          <w:p w14:paraId="1A9A422A" w14:textId="5F8EC1FC" w:rsidR="003A060D" w:rsidRPr="001D240E" w:rsidRDefault="00F66C88" w:rsidP="00E52459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b/>
                <w:sz w:val="20"/>
                <w:szCs w:val="20"/>
              </w:rPr>
              <w:t>200</w:t>
            </w:r>
          </w:p>
        </w:tc>
        <w:tc>
          <w:tcPr>
            <w:tcW w:w="1417" w:type="dxa"/>
            <w:vAlign w:val="center"/>
          </w:tcPr>
          <w:p w14:paraId="2AE91881" w14:textId="77777777" w:rsidR="003A060D" w:rsidRPr="001D240E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14:paraId="4B5DDF22" w14:textId="77777777" w:rsidR="003A060D" w:rsidRPr="001D240E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</w:tr>
    </w:tbl>
    <w:p w14:paraId="7865CD3E" w14:textId="77777777" w:rsidR="003A060D" w:rsidRDefault="003A060D" w:rsidP="003A060D">
      <w:pPr>
        <w:shd w:val="clear" w:color="auto" w:fill="FFFFFF"/>
        <w:spacing w:before="120" w:after="120"/>
        <w:jc w:val="both"/>
        <w:rPr>
          <w:rFonts w:ascii="Bookman Old Style" w:eastAsia="Times New Roman" w:hAnsi="Bookman Old Style"/>
          <w:lang w:bidi="en-US"/>
        </w:rPr>
      </w:pPr>
    </w:p>
    <w:p w14:paraId="747FB8A2" w14:textId="50DEF86F" w:rsidR="003A060D" w:rsidRPr="006E015B" w:rsidRDefault="003A060D" w:rsidP="003A060D">
      <w:pPr>
        <w:autoSpaceDE w:val="0"/>
        <w:autoSpaceDN w:val="0"/>
        <w:adjustRightInd w:val="0"/>
        <w:spacing w:before="120" w:after="120"/>
        <w:ind w:left="284"/>
        <w:contextualSpacing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10335F">
        <w:rPr>
          <w:rFonts w:ascii="Bookman Old Style" w:hAnsi="Bookman Old Style" w:cstheme="minorHAnsi"/>
        </w:rPr>
        <w:t xml:space="preserve"> że ofert</w:t>
      </w:r>
      <w:r w:rsidR="00C24D71">
        <w:rPr>
          <w:rFonts w:ascii="Bookman Old Style" w:hAnsi="Bookman Old Style" w:cstheme="minorHAnsi"/>
        </w:rPr>
        <w:t>a</w:t>
      </w:r>
      <w:r w:rsidRPr="0010335F">
        <w:rPr>
          <w:rFonts w:ascii="Bookman Old Style" w:hAnsi="Bookman Old Style" w:cstheme="minorHAnsi"/>
        </w:rPr>
        <w:t xml:space="preserve"> – zgodnie z </w:t>
      </w:r>
      <w:r w:rsidRPr="00AA1040">
        <w:rPr>
          <w:rFonts w:ascii="Bookman Old Style" w:hAnsi="Bookman Old Style" w:cstheme="minorHAnsi"/>
        </w:rPr>
        <w:t xml:space="preserve">zapisem </w:t>
      </w:r>
      <w:r w:rsidRPr="00795A8C">
        <w:rPr>
          <w:rFonts w:ascii="Bookman Old Style" w:hAnsi="Bookman Old Style" w:cstheme="minorHAnsi"/>
        </w:rPr>
        <w:t xml:space="preserve">Rozdziału </w:t>
      </w:r>
      <w:r w:rsidR="00795A8C" w:rsidRPr="00FA38D4">
        <w:rPr>
          <w:rFonts w:ascii="Bookman Old Style" w:hAnsi="Bookman Old Style" w:cstheme="minorHAnsi"/>
        </w:rPr>
        <w:t>X</w:t>
      </w:r>
      <w:r w:rsidR="009B316D" w:rsidRPr="00FA38D4">
        <w:rPr>
          <w:rFonts w:ascii="Bookman Old Style" w:hAnsi="Bookman Old Style" w:cstheme="minorHAnsi"/>
        </w:rPr>
        <w:t>V</w:t>
      </w:r>
      <w:r w:rsidRPr="00795A8C">
        <w:rPr>
          <w:rFonts w:ascii="Bookman Old Style" w:hAnsi="Bookman Old Style" w:cstheme="minorHAnsi"/>
        </w:rPr>
        <w:t xml:space="preserve"> ust. </w:t>
      </w:r>
      <w:r w:rsidR="00D87589" w:rsidRPr="00FA38D4">
        <w:rPr>
          <w:rFonts w:ascii="Bookman Old Style" w:hAnsi="Bookman Old Style" w:cstheme="minorHAnsi"/>
        </w:rPr>
        <w:t>1</w:t>
      </w:r>
      <w:r w:rsidRPr="00795A8C">
        <w:rPr>
          <w:rFonts w:ascii="Bookman Old Style" w:hAnsi="Bookman Old Style" w:cstheme="minorHAnsi"/>
        </w:rPr>
        <w:t xml:space="preserve"> pkt </w:t>
      </w:r>
      <w:r w:rsidR="00D87589" w:rsidRPr="00FA38D4">
        <w:rPr>
          <w:rFonts w:ascii="Bookman Old Style" w:hAnsi="Bookman Old Style" w:cstheme="minorHAnsi"/>
        </w:rPr>
        <w:t>7</w:t>
      </w:r>
      <w:r w:rsidRPr="00795A8C">
        <w:rPr>
          <w:rFonts w:ascii="Bookman Old Style" w:hAnsi="Bookman Old Style" w:cstheme="minorHAnsi"/>
        </w:rPr>
        <w:t xml:space="preserve"> </w:t>
      </w:r>
      <w:proofErr w:type="spellStart"/>
      <w:r w:rsidR="0011125F">
        <w:rPr>
          <w:rFonts w:ascii="Bookman Old Style" w:hAnsi="Bookman Old Style" w:cstheme="minorHAnsi"/>
        </w:rPr>
        <w:t>ppkt</w:t>
      </w:r>
      <w:proofErr w:type="spellEnd"/>
      <w:r w:rsidR="00D87589" w:rsidRPr="00FA38D4">
        <w:rPr>
          <w:rFonts w:ascii="Bookman Old Style" w:hAnsi="Bookman Old Style" w:cstheme="minorHAnsi"/>
        </w:rPr>
        <w:t xml:space="preserve"> a) SWZ</w:t>
      </w:r>
      <w:r w:rsidRPr="00795A8C">
        <w:rPr>
          <w:rFonts w:ascii="Bookman Old Style" w:hAnsi="Bookman Old Style" w:cstheme="minorHAnsi"/>
        </w:rPr>
        <w:t xml:space="preserve"> – </w:t>
      </w:r>
      <w:r w:rsidR="00C24D71" w:rsidRPr="00795A8C">
        <w:rPr>
          <w:rFonts w:ascii="Bookman Old Style" w:hAnsi="Bookman Old Style" w:cstheme="minorHAnsi"/>
        </w:rPr>
        <w:t xml:space="preserve">zawiera </w:t>
      </w:r>
      <w:r w:rsidRPr="00795A8C">
        <w:rPr>
          <w:rFonts w:ascii="Bookman Old Style" w:hAnsi="Bookman Old Style" w:cstheme="minorHAnsi"/>
        </w:rPr>
        <w:t>próbkę w postaci 3 załączonych</w:t>
      </w:r>
      <w:r w:rsidRPr="00AA1040">
        <w:rPr>
          <w:rFonts w:ascii="Bookman Old Style" w:hAnsi="Bookman Old Style" w:cstheme="minorHAnsi"/>
        </w:rPr>
        <w:t xml:space="preserve"> publikacji pt.:</w:t>
      </w:r>
      <w:r w:rsidRPr="000B253E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62DB1B75" w14:textId="77777777" w:rsidR="003A060D" w:rsidRPr="00554DDE" w:rsidRDefault="003A060D" w:rsidP="003A060D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1)………………………………………………………………………………………….</w:t>
      </w:r>
    </w:p>
    <w:p w14:paraId="0AB9340B" w14:textId="77777777" w:rsidR="003A060D" w:rsidRPr="00554DDE" w:rsidRDefault="003A060D" w:rsidP="003A060D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2)………………………………………………………………………………………….</w:t>
      </w:r>
    </w:p>
    <w:p w14:paraId="35C41A81" w14:textId="7AD54FDB" w:rsidR="00F50688" w:rsidRPr="00EF406B" w:rsidRDefault="003A060D" w:rsidP="008B5F23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3)………………………………………………………………………………………….</w:t>
      </w:r>
    </w:p>
    <w:p w14:paraId="05392709" w14:textId="77777777" w:rsidR="003A060D" w:rsidRPr="00FA38D4" w:rsidRDefault="003A060D" w:rsidP="003A060D">
      <w:pPr>
        <w:spacing w:before="120" w:after="120"/>
        <w:ind w:left="709" w:hanging="425"/>
        <w:rPr>
          <w:rFonts w:ascii="Bookman Old Style" w:hAnsi="Bookman Old Style" w:cstheme="minorHAnsi"/>
          <w:sz w:val="20"/>
          <w:szCs w:val="20"/>
        </w:rPr>
      </w:pPr>
      <w:r w:rsidRPr="00FA38D4">
        <w:rPr>
          <w:rFonts w:ascii="Bookman Old Style" w:hAnsi="Bookman Old Style" w:cstheme="minorHAnsi"/>
          <w:sz w:val="20"/>
          <w:szCs w:val="20"/>
        </w:rPr>
        <w:t>Uwaga:</w:t>
      </w:r>
    </w:p>
    <w:p w14:paraId="7C9B39B1" w14:textId="77777777" w:rsidR="003A060D" w:rsidRPr="008B5F23" w:rsidRDefault="003A060D" w:rsidP="003A060D">
      <w:pPr>
        <w:spacing w:before="120" w:after="120"/>
        <w:ind w:left="426" w:hanging="1"/>
        <w:rPr>
          <w:rFonts w:ascii="Bookman Old Style" w:hAnsi="Bookman Old Style" w:cstheme="minorHAnsi"/>
          <w:sz w:val="20"/>
          <w:szCs w:val="20"/>
        </w:rPr>
      </w:pPr>
      <w:r w:rsidRPr="008B5F23">
        <w:rPr>
          <w:rFonts w:ascii="Bookman Old Style" w:hAnsi="Bookman Old Style" w:cstheme="minorHAnsi"/>
          <w:sz w:val="20"/>
          <w:szCs w:val="20"/>
        </w:rPr>
        <w:t>Zamawiający wymaga, aby przedłożona próbka była wydawnictwem, którego skład wykonywał Wykonawca składający ofertę i składała się z trzech tytułów i była wydanymi książką (książkami) lub czasopismem (czasopismami) zawierającymi:</w:t>
      </w:r>
    </w:p>
    <w:p w14:paraId="6A0128B2" w14:textId="355098E7" w:rsidR="003A060D" w:rsidRPr="008B5F23" w:rsidRDefault="003A060D" w:rsidP="000272C0">
      <w:pPr>
        <w:pStyle w:val="Akapitzlist"/>
        <w:numPr>
          <w:ilvl w:val="0"/>
          <w:numId w:val="72"/>
        </w:numPr>
        <w:spacing w:before="120" w:after="120"/>
        <w:ind w:left="709" w:hanging="284"/>
        <w:rPr>
          <w:rFonts w:ascii="Bookman Old Style" w:hAnsi="Bookman Old Style" w:cstheme="minorHAnsi"/>
          <w:sz w:val="20"/>
          <w:szCs w:val="20"/>
        </w:rPr>
      </w:pPr>
      <w:r w:rsidRPr="008B5F23">
        <w:rPr>
          <w:rFonts w:ascii="Bookman Old Style" w:hAnsi="Bookman Old Style" w:cstheme="minorHAnsi"/>
          <w:sz w:val="20"/>
          <w:szCs w:val="20"/>
        </w:rPr>
        <w:t xml:space="preserve">rysunki, zdjęcia, tabele oraz jednostopniowe </w:t>
      </w:r>
      <w:r w:rsidR="00343F21" w:rsidRPr="008B5F23">
        <w:rPr>
          <w:rFonts w:ascii="Bookman Old Style" w:hAnsi="Bookman Old Style" w:cstheme="minorHAnsi"/>
          <w:sz w:val="20"/>
          <w:szCs w:val="20"/>
        </w:rPr>
        <w:t xml:space="preserve">i dwustopniowe </w:t>
      </w:r>
      <w:r w:rsidRPr="008B5F23">
        <w:rPr>
          <w:rFonts w:ascii="Bookman Old Style" w:hAnsi="Bookman Old Style" w:cstheme="minorHAnsi"/>
          <w:sz w:val="20"/>
          <w:szCs w:val="20"/>
        </w:rPr>
        <w:t xml:space="preserve">wzory matematyczne, oraz litery i znaki różnych alfabetów. Przedstawione książki lub czasopisma </w:t>
      </w:r>
      <w:r w:rsidRPr="008B5F23">
        <w:rPr>
          <w:rFonts w:ascii="Bookman Old Style" w:hAnsi="Bookman Old Style" w:cstheme="minorHAnsi"/>
          <w:sz w:val="20"/>
          <w:szCs w:val="20"/>
        </w:rPr>
        <w:lastRenderedPageBreak/>
        <w:t>wchodzące w skład próbki mają być naukowymi publikacjami o tematyce humanistycznej lub społecznej, posiadającymi numer ISSN lub ISBN.</w:t>
      </w:r>
    </w:p>
    <w:p w14:paraId="2A5D7CCF" w14:textId="57A9E16D" w:rsidR="00795A8C" w:rsidRDefault="003A060D" w:rsidP="00FA38D4">
      <w:pPr>
        <w:spacing w:before="120" w:after="120"/>
        <w:ind w:left="426" w:right="9" w:hanging="1"/>
        <w:rPr>
          <w:rFonts w:ascii="Bookman Old Style" w:hAnsi="Bookman Old Style" w:cstheme="minorHAnsi"/>
          <w:b/>
          <w:u w:val="single"/>
        </w:rPr>
      </w:pPr>
      <w:r w:rsidRPr="008B5F23">
        <w:rPr>
          <w:rFonts w:ascii="Bookman Old Style" w:hAnsi="Bookman Old Style" w:cstheme="minorHAnsi"/>
          <w:sz w:val="20"/>
          <w:szCs w:val="20"/>
        </w:rPr>
        <w:t xml:space="preserve">Wchodzące w skład próbki publikacje mają być książką lub czasopismem wydanym w latach </w:t>
      </w:r>
      <w:r w:rsidR="0015390A" w:rsidRPr="00FA38D4">
        <w:rPr>
          <w:rFonts w:ascii="Bookman Old Style" w:hAnsi="Bookman Old Style" w:cstheme="minorHAnsi"/>
          <w:sz w:val="20"/>
          <w:szCs w:val="20"/>
        </w:rPr>
        <w:t>2019-2021</w:t>
      </w:r>
      <w:r w:rsidR="0015390A">
        <w:rPr>
          <w:rFonts w:ascii="Bookman Old Style" w:hAnsi="Bookman Old Style" w:cstheme="minorHAnsi"/>
        </w:rPr>
        <w:t xml:space="preserve"> </w:t>
      </w:r>
    </w:p>
    <w:p w14:paraId="171168A4" w14:textId="6BDC4C11" w:rsidR="00795A8C" w:rsidRDefault="00795A8C" w:rsidP="00795A8C">
      <w:pPr>
        <w:spacing w:before="120" w:after="120"/>
        <w:ind w:left="567" w:hanging="284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4) próbkę elektroniczną w formacie .pdf</w:t>
      </w:r>
    </w:p>
    <w:p w14:paraId="4ED9A04F" w14:textId="6666D543" w:rsidR="00795A8C" w:rsidRPr="00FA38D4" w:rsidRDefault="00F921BC" w:rsidP="00795A8C">
      <w:pPr>
        <w:spacing w:before="120" w:after="120"/>
        <w:ind w:left="709" w:right="9" w:hanging="1"/>
        <w:jc w:val="both"/>
        <w:rPr>
          <w:rFonts w:ascii="Bookman Old Style" w:hAnsi="Bookman Old Style" w:cstheme="minorHAnsi"/>
          <w:sz w:val="20"/>
          <w:szCs w:val="20"/>
        </w:rPr>
      </w:pPr>
      <w:r w:rsidRPr="001271CB">
        <w:rPr>
          <w:rFonts w:ascii="Bookman Old Style" w:hAnsi="Bookman Old Style" w:cstheme="minorHAnsi"/>
        </w:rPr>
        <w:t xml:space="preserve">Uwaga: </w:t>
      </w:r>
      <w:r w:rsidR="00795A8C" w:rsidRPr="001271CB">
        <w:rPr>
          <w:rFonts w:ascii="Bookman Old Style" w:hAnsi="Bookman Old Style" w:cstheme="minorHAnsi"/>
          <w:sz w:val="20"/>
          <w:szCs w:val="20"/>
        </w:rPr>
        <w:t xml:space="preserve">Zamawiający wymaga dołączenia do próbki jednego rozdziału lub artykułu w wersji elektronicznej (zawartego w próbce), w pliku .pdf przekazanym, wraz z ofertą, </w:t>
      </w:r>
      <w:r w:rsidR="00795A8C" w:rsidRPr="001271CB">
        <w:rPr>
          <w:rFonts w:ascii="Bookman Old Style" w:hAnsi="Bookman Old Style" w:cs="Bookman Old Style"/>
          <w:sz w:val="20"/>
          <w:szCs w:val="20"/>
        </w:rPr>
        <w:t>za pośrednictwem k</w:t>
      </w:r>
      <w:r w:rsidR="00795A8C" w:rsidRPr="001271CB">
        <w:rPr>
          <w:rFonts w:ascii="Bookman Old Style" w:hAnsi="Bookman Old Style"/>
          <w:sz w:val="20"/>
          <w:szCs w:val="20"/>
        </w:rPr>
        <w:t xml:space="preserve">anału do komunikacji elektronicznej: </w:t>
      </w:r>
      <w:hyperlink r:id="rId12" w:history="1">
        <w:r w:rsidR="00795A8C" w:rsidRPr="00FA38D4">
          <w:rPr>
            <w:rStyle w:val="Hipercze"/>
            <w:rFonts w:ascii="Bookman Old Style" w:hAnsi="Bookman Old Style"/>
            <w:sz w:val="20"/>
            <w:szCs w:val="20"/>
          </w:rPr>
          <w:t>http://www.soldea.pl/epz/epz/</w:t>
        </w:r>
      </w:hyperlink>
      <w:r w:rsidR="00795A8C" w:rsidRPr="00FA38D4">
        <w:rPr>
          <w:rFonts w:ascii="Bookman Old Style" w:hAnsi="Bookman Old Style" w:cstheme="minorHAnsi"/>
          <w:sz w:val="20"/>
          <w:szCs w:val="20"/>
        </w:rPr>
        <w:t xml:space="preserve">. </w:t>
      </w:r>
    </w:p>
    <w:p w14:paraId="671F2DD4" w14:textId="77777777" w:rsidR="00795A8C" w:rsidRPr="00337F6C" w:rsidRDefault="00795A8C" w:rsidP="003A060D">
      <w:pPr>
        <w:spacing w:before="120" w:after="120"/>
        <w:contextualSpacing/>
        <w:rPr>
          <w:rFonts w:ascii="Bookman Old Style" w:hAnsi="Bookman Old Style" w:cstheme="minorHAnsi"/>
          <w:b/>
          <w:u w:val="single"/>
        </w:rPr>
      </w:pPr>
    </w:p>
    <w:p w14:paraId="3A308A3A" w14:textId="67ABFD6F" w:rsidR="003A060D" w:rsidRPr="006144B8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  <w:r w:rsidRPr="008952B5">
        <w:rPr>
          <w:rFonts w:ascii="Bookman Old Style" w:hAnsi="Bookman Old Style" w:cstheme="minorHAnsi"/>
          <w:b/>
          <w:u w:val="single"/>
        </w:rPr>
        <w:t>Część</w:t>
      </w:r>
      <w:r w:rsidRPr="00516911">
        <w:rPr>
          <w:rFonts w:ascii="Bookman Old Style" w:hAnsi="Bookman Old Style" w:cstheme="minorHAnsi"/>
          <w:b/>
          <w:u w:val="single"/>
        </w:rPr>
        <w:t xml:space="preserve"> nr</w:t>
      </w:r>
      <w:r w:rsidRPr="0010335F">
        <w:rPr>
          <w:rFonts w:ascii="Bookman Old Style" w:hAnsi="Bookman Old Style" w:cstheme="minorHAnsi"/>
          <w:b/>
          <w:u w:val="single"/>
        </w:rPr>
        <w:t xml:space="preserve"> 2 - publikacje z zakresu </w:t>
      </w:r>
      <w:r w:rsidRPr="00AD698B">
        <w:rPr>
          <w:rFonts w:ascii="Bookman Old Style" w:eastAsia="Times New Roman" w:hAnsi="Bookman Old Style" w:cstheme="minorHAnsi"/>
          <w:b/>
          <w:bCs/>
          <w:color w:val="000000"/>
          <w:u w:val="single"/>
        </w:rPr>
        <w:t>nauk technicznych</w:t>
      </w:r>
    </w:p>
    <w:p w14:paraId="7333A065" w14:textId="77777777" w:rsidR="003A060D" w:rsidRPr="006144B8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</w:p>
    <w:p w14:paraId="1E9D2DEB" w14:textId="77777777" w:rsidR="003A060D" w:rsidRPr="00531A5A" w:rsidRDefault="003A060D" w:rsidP="003A060D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Pr="00CC2247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Pr="000B253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Pr="006E015B">
        <w:rPr>
          <w:rFonts w:ascii="Bookman Old Style" w:eastAsia="Times New Roman" w:hAnsi="Bookman Old Style" w:cstheme="minorHAnsi"/>
          <w:lang w:bidi="en-US"/>
        </w:rPr>
        <w:t xml:space="preserve">wykonanie przedmiotu zamówienia za następującą </w:t>
      </w:r>
      <w:r w:rsidRPr="006E015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Pr="006E015B">
        <w:rPr>
          <w:rFonts w:ascii="Bookman Old Style" w:hAnsi="Bookman Old Style" w:cstheme="minorHAnsi"/>
          <w:b/>
        </w:rPr>
        <w:t>:</w:t>
      </w:r>
    </w:p>
    <w:p w14:paraId="0EF74127" w14:textId="77777777" w:rsidR="003A060D" w:rsidRPr="00554DDE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lang w:bidi="en-US"/>
        </w:rPr>
      </w:pPr>
    </w:p>
    <w:p w14:paraId="3E8B3229" w14:textId="77777777" w:rsidR="003A060D" w:rsidRPr="00CF654C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b/>
          <w:lang w:bidi="en-US"/>
        </w:rPr>
      </w:pPr>
      <w:r w:rsidRPr="00CF654C">
        <w:rPr>
          <w:rFonts w:ascii="Bookman Old Style" w:eastAsia="Times New Roman" w:hAnsi="Bookman Old Style" w:cstheme="minorHAnsi"/>
          <w:b/>
          <w:lang w:bidi="en-US"/>
        </w:rPr>
        <w:t>CENA BRUTTO OFERTY: ………………………….……………………………………. zł</w:t>
      </w:r>
      <w:r w:rsidRPr="00CF654C">
        <w:rPr>
          <w:rStyle w:val="Odwoanieprzypisudolnego"/>
          <w:rFonts w:ascii="Bookman Old Style" w:eastAsia="Times New Roman" w:hAnsi="Bookman Old Style" w:cstheme="minorHAnsi"/>
          <w:b/>
          <w:lang w:bidi="en-US"/>
        </w:rPr>
        <w:footnoteReference w:id="3"/>
      </w:r>
    </w:p>
    <w:p w14:paraId="7D10232F" w14:textId="77777777" w:rsidR="003A060D" w:rsidRPr="00516911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6F22CF89" w14:textId="77777777" w:rsidR="003A060D" w:rsidRPr="00AD698B" w:rsidRDefault="003A060D" w:rsidP="003A060D">
      <w:pPr>
        <w:spacing w:before="120" w:after="120"/>
        <w:ind w:left="2694" w:hanging="2694"/>
        <w:rPr>
          <w:rFonts w:ascii="Bookman Old Style" w:hAnsi="Bookman Old Style" w:cstheme="minorHAnsi"/>
          <w:color w:val="000000"/>
        </w:rPr>
      </w:pPr>
      <w:r w:rsidRPr="0010335F">
        <w:rPr>
          <w:rFonts w:ascii="Bookman Old Style" w:hAnsi="Bookman Old Style" w:cstheme="minorHAnsi"/>
          <w:color w:val="000000"/>
        </w:rPr>
        <w:t>tj. netto: …………………………........................................ zł</w:t>
      </w:r>
    </w:p>
    <w:p w14:paraId="2580B893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5635B857" w14:textId="77777777" w:rsidR="003A060D" w:rsidRPr="00CC2247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6144B8">
        <w:rPr>
          <w:rFonts w:ascii="Bookman Old Style" w:eastAsia="Times New Roman" w:hAnsi="Bookman Old Style" w:cstheme="minorHAnsi"/>
          <w:color w:val="000000"/>
          <w:lang w:bidi="en-US"/>
        </w:rPr>
        <w:t>w tym:</w:t>
      </w:r>
    </w:p>
    <w:p w14:paraId="65EDD2BF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6FBACDDD" w14:textId="77777777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531A5A">
        <w:rPr>
          <w:rFonts w:ascii="Bookman Old Style" w:eastAsia="Times New Roman" w:hAnsi="Bookman Old Style" w:cstheme="minorHAnsi"/>
          <w:color w:val="000000"/>
          <w:lang w:bidi="en-US"/>
        </w:rPr>
        <w:t>CENA ZA ZAKRES PODSTAWOWY ZAMÓWIENIA:</w:t>
      </w:r>
    </w:p>
    <w:p w14:paraId="6C788760" w14:textId="77777777" w:rsidR="003A060D" w:rsidRPr="00554DDE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554DDE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554DDE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66EE63E3" w14:textId="77777777" w:rsidR="003A060D" w:rsidRPr="004303CB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EF406B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627AD899" w14:textId="77777777" w:rsidR="003A060D" w:rsidRPr="004303CB" w:rsidRDefault="003A060D" w:rsidP="003A060D">
      <w:pPr>
        <w:spacing w:before="120" w:after="120"/>
        <w:rPr>
          <w:rFonts w:ascii="Bookman Old Style" w:hAnsi="Bookman Old Style" w:cstheme="minorHAnsi"/>
          <w:color w:val="000000"/>
        </w:rPr>
      </w:pPr>
      <w:r w:rsidRPr="004303CB">
        <w:rPr>
          <w:rFonts w:ascii="Bookman Old Style" w:hAnsi="Bookman Old Style" w:cstheme="minorHAnsi"/>
          <w:color w:val="000000"/>
        </w:rPr>
        <w:t>tj. netto: …………………………........................................ zł</w:t>
      </w:r>
    </w:p>
    <w:p w14:paraId="1DD45D52" w14:textId="77777777" w:rsidR="003A060D" w:rsidRPr="004303CB" w:rsidRDefault="003A060D" w:rsidP="003A060D">
      <w:pPr>
        <w:spacing w:before="120" w:after="120"/>
        <w:jc w:val="both"/>
        <w:rPr>
          <w:rFonts w:ascii="Bookman Old Style" w:hAnsi="Bookman Old Style" w:cstheme="minorHAnsi"/>
          <w:color w:val="000000"/>
        </w:rPr>
      </w:pPr>
    </w:p>
    <w:tbl>
      <w:tblPr>
        <w:tblW w:w="9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5"/>
        <w:gridCol w:w="1417"/>
        <w:gridCol w:w="1479"/>
        <w:gridCol w:w="1767"/>
        <w:gridCol w:w="1275"/>
        <w:gridCol w:w="1352"/>
      </w:tblGrid>
      <w:tr w:rsidR="003A060D" w:rsidRPr="00337F6C" w14:paraId="6188777E" w14:textId="77777777" w:rsidTr="00FA38D4">
        <w:trPr>
          <w:trHeight w:val="1344"/>
          <w:jc w:val="center"/>
        </w:trPr>
        <w:tc>
          <w:tcPr>
            <w:tcW w:w="1995" w:type="dxa"/>
            <w:vMerge w:val="restart"/>
            <w:vAlign w:val="center"/>
          </w:tcPr>
          <w:p w14:paraId="770CD04D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Przedmiot usługi</w:t>
            </w:r>
          </w:p>
          <w:p w14:paraId="41A01F0C" w14:textId="7D5F230E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2896" w:type="dxa"/>
            <w:gridSpan w:val="2"/>
            <w:vAlign w:val="center"/>
          </w:tcPr>
          <w:p w14:paraId="36D3D99D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Cena jednostkowa arkusza wydawniczego</w:t>
            </w:r>
          </w:p>
        </w:tc>
        <w:tc>
          <w:tcPr>
            <w:tcW w:w="1767" w:type="dxa"/>
            <w:vAlign w:val="center"/>
          </w:tcPr>
          <w:p w14:paraId="78503619" w14:textId="45D0CC18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Przewidywana liczba arkuszy (bez opcji)</w:t>
            </w:r>
          </w:p>
        </w:tc>
        <w:tc>
          <w:tcPr>
            <w:tcW w:w="2627" w:type="dxa"/>
            <w:gridSpan w:val="2"/>
            <w:vAlign w:val="center"/>
          </w:tcPr>
          <w:p w14:paraId="383843A9" w14:textId="76327FDE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Wartość zamówienia (bez opcji)</w:t>
            </w:r>
          </w:p>
        </w:tc>
      </w:tr>
      <w:tr w:rsidR="003A060D" w:rsidRPr="00337F6C" w14:paraId="1B35CD74" w14:textId="77777777" w:rsidTr="00FA38D4">
        <w:trPr>
          <w:trHeight w:val="527"/>
          <w:jc w:val="center"/>
        </w:trPr>
        <w:tc>
          <w:tcPr>
            <w:tcW w:w="1995" w:type="dxa"/>
            <w:vMerge/>
            <w:vAlign w:val="center"/>
          </w:tcPr>
          <w:p w14:paraId="4B5D1974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DA65A92" w14:textId="308DFBBB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netto </w:t>
            </w:r>
            <w:r w:rsidR="008319C7" w:rsidRPr="00FA38D4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</w:tc>
        <w:tc>
          <w:tcPr>
            <w:tcW w:w="1479" w:type="dxa"/>
            <w:vAlign w:val="center"/>
          </w:tcPr>
          <w:p w14:paraId="01ED6E4E" w14:textId="41BE29E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brutto </w:t>
            </w:r>
            <w:r w:rsidR="008319C7" w:rsidRPr="00FA38D4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</w:tc>
        <w:tc>
          <w:tcPr>
            <w:tcW w:w="1767" w:type="dxa"/>
            <w:vAlign w:val="center"/>
          </w:tcPr>
          <w:p w14:paraId="0CAD62F5" w14:textId="2040B4AD" w:rsidR="003A060D" w:rsidRPr="00FA38D4" w:rsidRDefault="003A060D" w:rsidP="00FA38D4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ark.</w:t>
            </w:r>
          </w:p>
        </w:tc>
        <w:tc>
          <w:tcPr>
            <w:tcW w:w="1275" w:type="dxa"/>
            <w:vAlign w:val="center"/>
          </w:tcPr>
          <w:p w14:paraId="72BA0275" w14:textId="1BDFA44B" w:rsidR="003A060D" w:rsidRPr="00FA38D4" w:rsidRDefault="003A060D" w:rsidP="00FA38D4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netto </w:t>
            </w:r>
            <w:r w:rsidR="008319C7" w:rsidRPr="00FA38D4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  <w:p w14:paraId="64FD2ED7" w14:textId="77777777" w:rsidR="003A060D" w:rsidRPr="00FA38D4" w:rsidRDefault="003A060D" w:rsidP="00FA38D4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(kol. 2x4)</w:t>
            </w:r>
          </w:p>
        </w:tc>
        <w:tc>
          <w:tcPr>
            <w:tcW w:w="1352" w:type="dxa"/>
            <w:vAlign w:val="center"/>
          </w:tcPr>
          <w:p w14:paraId="5FFAD1D5" w14:textId="600606C0" w:rsidR="003A060D" w:rsidRPr="00FA38D4" w:rsidRDefault="003A060D" w:rsidP="00FA38D4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brutto </w:t>
            </w:r>
            <w:r w:rsidR="008319C7" w:rsidRPr="00FA38D4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  <w:p w14:paraId="3450CF84" w14:textId="77777777" w:rsidR="003A060D" w:rsidRPr="00FA38D4" w:rsidRDefault="003A060D" w:rsidP="00FA38D4">
            <w:pPr>
              <w:spacing w:after="0"/>
              <w:ind w:left="-132" w:right="-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(kol. 3x4)</w:t>
            </w:r>
          </w:p>
        </w:tc>
      </w:tr>
      <w:tr w:rsidR="003A060D" w:rsidRPr="00337F6C" w14:paraId="6877FBFB" w14:textId="77777777" w:rsidTr="00FA38D4">
        <w:trPr>
          <w:jc w:val="center"/>
        </w:trPr>
        <w:tc>
          <w:tcPr>
            <w:tcW w:w="1995" w:type="dxa"/>
            <w:vAlign w:val="center"/>
          </w:tcPr>
          <w:p w14:paraId="7A178E17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14:paraId="74B2F5F9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2</w:t>
            </w:r>
          </w:p>
        </w:tc>
        <w:tc>
          <w:tcPr>
            <w:tcW w:w="1479" w:type="dxa"/>
            <w:vAlign w:val="center"/>
          </w:tcPr>
          <w:p w14:paraId="109347C6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3</w:t>
            </w:r>
          </w:p>
        </w:tc>
        <w:tc>
          <w:tcPr>
            <w:tcW w:w="1767" w:type="dxa"/>
            <w:vAlign w:val="center"/>
          </w:tcPr>
          <w:p w14:paraId="7D352335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14:paraId="7A94B5DD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5</w:t>
            </w:r>
          </w:p>
        </w:tc>
        <w:tc>
          <w:tcPr>
            <w:tcW w:w="1352" w:type="dxa"/>
            <w:vAlign w:val="center"/>
          </w:tcPr>
          <w:p w14:paraId="3611EB2D" w14:textId="77777777" w:rsidR="003A060D" w:rsidRPr="00FA38D4" w:rsidRDefault="003A060D" w:rsidP="00FA38D4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6</w:t>
            </w:r>
          </w:p>
        </w:tc>
      </w:tr>
      <w:tr w:rsidR="003A060D" w:rsidRPr="00337F6C" w14:paraId="7CFA7F7E" w14:textId="77777777" w:rsidTr="00FA38D4">
        <w:trPr>
          <w:jc w:val="center"/>
        </w:trPr>
        <w:tc>
          <w:tcPr>
            <w:tcW w:w="1995" w:type="dxa"/>
            <w:vAlign w:val="center"/>
          </w:tcPr>
          <w:p w14:paraId="5E0AB5D5" w14:textId="77777777" w:rsidR="003A060D" w:rsidRPr="00FA38D4" w:rsidRDefault="003A060D" w:rsidP="00FA38D4">
            <w:pPr>
              <w:spacing w:after="0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przygotowanie do druku czasopism z zakresu nauk technicznych</w:t>
            </w:r>
          </w:p>
        </w:tc>
        <w:tc>
          <w:tcPr>
            <w:tcW w:w="1417" w:type="dxa"/>
            <w:vAlign w:val="center"/>
          </w:tcPr>
          <w:p w14:paraId="5BEE8A90" w14:textId="77777777" w:rsidR="003A060D" w:rsidRPr="00FA38D4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479" w:type="dxa"/>
            <w:vAlign w:val="center"/>
          </w:tcPr>
          <w:p w14:paraId="69469C83" w14:textId="77777777" w:rsidR="003A060D" w:rsidRPr="00FA38D4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767" w:type="dxa"/>
            <w:vAlign w:val="center"/>
          </w:tcPr>
          <w:p w14:paraId="54EF4480" w14:textId="623DDBAC" w:rsidR="003A060D" w:rsidRPr="00FA38D4" w:rsidRDefault="00C01F61" w:rsidP="00E52459">
            <w:pPr>
              <w:spacing w:after="0"/>
              <w:jc w:val="center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  <w:r>
              <w:rPr>
                <w:rFonts w:ascii="Bookman Old Style" w:hAnsi="Bookman Old Style" w:cstheme="minorHAnsi"/>
                <w:b/>
                <w:sz w:val="20"/>
                <w:szCs w:val="20"/>
              </w:rPr>
              <w:t>757</w:t>
            </w:r>
          </w:p>
        </w:tc>
        <w:tc>
          <w:tcPr>
            <w:tcW w:w="1275" w:type="dxa"/>
            <w:vAlign w:val="center"/>
          </w:tcPr>
          <w:p w14:paraId="7A23C673" w14:textId="77777777" w:rsidR="003A060D" w:rsidRPr="00FA38D4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  <w:tc>
          <w:tcPr>
            <w:tcW w:w="1352" w:type="dxa"/>
            <w:vAlign w:val="center"/>
          </w:tcPr>
          <w:p w14:paraId="498135D1" w14:textId="77777777" w:rsidR="003A060D" w:rsidRPr="00FA38D4" w:rsidRDefault="003A060D" w:rsidP="00E52459">
            <w:pPr>
              <w:spacing w:after="0"/>
              <w:jc w:val="center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</w:tr>
    </w:tbl>
    <w:p w14:paraId="1B2ED77E" w14:textId="77777777" w:rsidR="008B5F23" w:rsidRDefault="008B5F23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</w:p>
    <w:p w14:paraId="30FA0C8B" w14:textId="6B8236E0" w:rsidR="003A060D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337F6C">
        <w:rPr>
          <w:rFonts w:ascii="Bookman Old Style" w:eastAsia="Times New Roman" w:hAnsi="Bookman Old Style" w:cstheme="minorHAnsi"/>
          <w:color w:val="000000"/>
          <w:lang w:bidi="en-US"/>
        </w:rPr>
        <w:lastRenderedPageBreak/>
        <w:t xml:space="preserve">CENA ZA ZAKRES OBJĘTY </w:t>
      </w:r>
      <w:r w:rsidR="00582C78">
        <w:rPr>
          <w:rFonts w:ascii="Bookman Old Style" w:eastAsia="Times New Roman" w:hAnsi="Bookman Old Style" w:cstheme="minorHAnsi"/>
          <w:color w:val="000000"/>
          <w:lang w:bidi="en-US"/>
        </w:rPr>
        <w:t>OPCJĄ</w:t>
      </w:r>
      <w:r w:rsidRPr="00466035">
        <w:rPr>
          <w:rFonts w:ascii="Bookman Old Style" w:eastAsia="Times New Roman" w:hAnsi="Bookman Old Style" w:cstheme="minorHAnsi"/>
          <w:color w:val="000000"/>
          <w:lang w:bidi="en-US"/>
        </w:rPr>
        <w:t>:</w:t>
      </w:r>
    </w:p>
    <w:p w14:paraId="03C00F6F" w14:textId="77777777" w:rsidR="003A060D" w:rsidRPr="0010335F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color w:val="000000"/>
          <w:lang w:bidi="en-US"/>
        </w:rPr>
      </w:pPr>
      <w:r w:rsidRPr="008952B5">
        <w:rPr>
          <w:rFonts w:ascii="Bookman Old Style" w:eastAsia="Times New Roman" w:hAnsi="Bookman Old Style" w:cstheme="minorHAnsi"/>
          <w:b/>
          <w:color w:val="000000"/>
          <w:lang w:bidi="en-US"/>
        </w:rPr>
        <w:t xml:space="preserve">………………………….……………………………………. </w:t>
      </w:r>
      <w:r w:rsidRPr="00516911">
        <w:rPr>
          <w:rFonts w:ascii="Bookman Old Style" w:eastAsia="Times New Roman" w:hAnsi="Bookman Old Style" w:cstheme="minorHAnsi"/>
          <w:color w:val="000000"/>
          <w:lang w:bidi="en-US"/>
        </w:rPr>
        <w:t>zł</w:t>
      </w:r>
    </w:p>
    <w:p w14:paraId="7A1CCE1E" w14:textId="77777777" w:rsidR="003A060D" w:rsidRPr="00CC2247" w:rsidRDefault="003A060D" w:rsidP="003A060D">
      <w:pPr>
        <w:shd w:val="clear" w:color="auto" w:fill="FFFFFF"/>
        <w:spacing w:before="120" w:after="120"/>
        <w:rPr>
          <w:rFonts w:ascii="Bookman Old Style" w:eastAsia="Times New Roman" w:hAnsi="Bookman Old Style" w:cstheme="minorHAnsi"/>
          <w:spacing w:val="-9"/>
          <w:lang w:bidi="en-US"/>
        </w:rPr>
      </w:pPr>
      <w:r w:rsidRPr="006144B8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%),</w:t>
      </w:r>
    </w:p>
    <w:p w14:paraId="3E1C48F6" w14:textId="77777777" w:rsidR="003A060D" w:rsidRPr="00554DDE" w:rsidRDefault="003A060D" w:rsidP="003A060D">
      <w:pPr>
        <w:spacing w:before="120" w:after="120"/>
        <w:rPr>
          <w:rFonts w:ascii="Bookman Old Style" w:eastAsia="Times New Roman" w:hAnsi="Bookman Old Style" w:cstheme="minorHAnsi"/>
          <w:b/>
        </w:rPr>
      </w:pPr>
      <w:r w:rsidRPr="00531A5A">
        <w:rPr>
          <w:rFonts w:ascii="Bookman Old Style" w:hAnsi="Bookman Old Style" w:cstheme="minorHAnsi"/>
          <w:color w:val="000000"/>
        </w:rPr>
        <w:t xml:space="preserve">tj. netto: </w:t>
      </w:r>
      <w:r w:rsidRPr="00554DDE">
        <w:rPr>
          <w:rFonts w:ascii="Bookman Old Style" w:hAnsi="Bookman Old Style" w:cstheme="minorHAnsi"/>
          <w:color w:val="000000"/>
        </w:rPr>
        <w:t>…………………………........................................ zł</w:t>
      </w:r>
    </w:p>
    <w:tbl>
      <w:tblPr>
        <w:tblW w:w="9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418"/>
        <w:gridCol w:w="1275"/>
        <w:gridCol w:w="1985"/>
        <w:gridCol w:w="1293"/>
        <w:gridCol w:w="1490"/>
      </w:tblGrid>
      <w:tr w:rsidR="003A060D" w:rsidRPr="00337F6C" w14:paraId="158321AC" w14:textId="77777777" w:rsidTr="008319C7">
        <w:trPr>
          <w:trHeight w:val="1344"/>
          <w:jc w:val="center"/>
        </w:trPr>
        <w:tc>
          <w:tcPr>
            <w:tcW w:w="1838" w:type="dxa"/>
            <w:vMerge w:val="restart"/>
            <w:vAlign w:val="center"/>
          </w:tcPr>
          <w:p w14:paraId="5E27ED24" w14:textId="77777777" w:rsidR="003A060D" w:rsidRPr="00FA38D4" w:rsidRDefault="003A060D" w:rsidP="008319C7">
            <w:pPr>
              <w:spacing w:after="0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Przedmiot usługi</w:t>
            </w:r>
          </w:p>
          <w:p w14:paraId="3CC16DDF" w14:textId="7D801DBE" w:rsidR="003A060D" w:rsidRPr="00FA38D4" w:rsidRDefault="003A060D" w:rsidP="008319C7">
            <w:pPr>
              <w:spacing w:after="0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63A0DE26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Cena jednostkowa arkusza wydawniczego</w:t>
            </w:r>
          </w:p>
        </w:tc>
        <w:tc>
          <w:tcPr>
            <w:tcW w:w="1985" w:type="dxa"/>
            <w:vAlign w:val="center"/>
          </w:tcPr>
          <w:p w14:paraId="2D77455A" w14:textId="3701F14B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 xml:space="preserve">Przewidywana liczba arkuszy </w:t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br/>
              <w:t>(w zakresie opcji)</w:t>
            </w:r>
          </w:p>
        </w:tc>
        <w:tc>
          <w:tcPr>
            <w:tcW w:w="2783" w:type="dxa"/>
            <w:gridSpan w:val="2"/>
            <w:vAlign w:val="center"/>
          </w:tcPr>
          <w:p w14:paraId="53AC569A" w14:textId="732C82FE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Wartość zamówienia (</w:t>
            </w:r>
            <w:r w:rsidR="00582C78">
              <w:rPr>
                <w:rFonts w:ascii="Bookman Old Style" w:hAnsi="Bookman Old Style" w:cstheme="minorHAnsi"/>
                <w:sz w:val="20"/>
                <w:szCs w:val="20"/>
              </w:rPr>
              <w:t>opcja</w:t>
            </w: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)</w:t>
            </w:r>
          </w:p>
        </w:tc>
      </w:tr>
      <w:tr w:rsidR="003A060D" w:rsidRPr="00337F6C" w14:paraId="4E446AEE" w14:textId="77777777" w:rsidTr="008319C7">
        <w:trPr>
          <w:trHeight w:val="527"/>
          <w:jc w:val="center"/>
        </w:trPr>
        <w:tc>
          <w:tcPr>
            <w:tcW w:w="1838" w:type="dxa"/>
            <w:vMerge/>
            <w:vAlign w:val="center"/>
          </w:tcPr>
          <w:p w14:paraId="62AF8126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1FA7B74" w14:textId="556BA4EF" w:rsidR="003A060D" w:rsidRPr="006753CF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 xml:space="preserve">netto </w:t>
            </w:r>
            <w:r w:rsidR="008319C7" w:rsidRPr="006753CF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</w:tc>
        <w:tc>
          <w:tcPr>
            <w:tcW w:w="1275" w:type="dxa"/>
            <w:vAlign w:val="center"/>
          </w:tcPr>
          <w:p w14:paraId="015ED328" w14:textId="1B5169CD" w:rsidR="003A060D" w:rsidRPr="006753CF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 xml:space="preserve">brutto </w:t>
            </w:r>
            <w:r w:rsidR="008319C7" w:rsidRPr="006753CF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</w:tc>
        <w:tc>
          <w:tcPr>
            <w:tcW w:w="1985" w:type="dxa"/>
            <w:vAlign w:val="center"/>
          </w:tcPr>
          <w:p w14:paraId="2DD759FC" w14:textId="5406C0E2" w:rsidR="003A060D" w:rsidRPr="006753CF" w:rsidRDefault="003A060D" w:rsidP="008319C7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ark.</w:t>
            </w:r>
          </w:p>
        </w:tc>
        <w:tc>
          <w:tcPr>
            <w:tcW w:w="1293" w:type="dxa"/>
            <w:vAlign w:val="center"/>
          </w:tcPr>
          <w:p w14:paraId="10516AE6" w14:textId="209F3BDF" w:rsidR="006E5FFB" w:rsidRPr="006753CF" w:rsidRDefault="003A060D" w:rsidP="008319C7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netto</w:t>
            </w:r>
            <w:r w:rsidR="006E5FFB" w:rsidRPr="006753CF">
              <w:rPr>
                <w:rFonts w:ascii="Bookman Old Style" w:hAnsi="Bookman Old Style" w:cstheme="minorHAnsi"/>
                <w:sz w:val="20"/>
                <w:szCs w:val="20"/>
              </w:rPr>
              <w:t xml:space="preserve"> </w:t>
            </w:r>
            <w:r w:rsidR="008319C7" w:rsidRPr="006753CF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w</w:t>
            </w:r>
            <w:r w:rsidR="006E5FFB" w:rsidRPr="006753CF">
              <w:rPr>
                <w:rFonts w:ascii="Bookman Old Style" w:hAnsi="Bookman Old Style" w:cstheme="minorHAnsi"/>
                <w:sz w:val="20"/>
                <w:szCs w:val="20"/>
              </w:rPr>
              <w:t xml:space="preserve"> </w:t>
            </w: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zł</w:t>
            </w:r>
          </w:p>
          <w:p w14:paraId="39A3E8B7" w14:textId="53F59B3E" w:rsidR="003A060D" w:rsidRPr="006753CF" w:rsidRDefault="003A060D" w:rsidP="008319C7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(kol. 2x4)</w:t>
            </w:r>
          </w:p>
        </w:tc>
        <w:tc>
          <w:tcPr>
            <w:tcW w:w="1490" w:type="dxa"/>
            <w:vAlign w:val="center"/>
          </w:tcPr>
          <w:p w14:paraId="17488EA1" w14:textId="0447A1D1" w:rsidR="006E5FFB" w:rsidRPr="006753CF" w:rsidRDefault="003A060D" w:rsidP="008319C7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brutto</w:t>
            </w:r>
            <w:r w:rsidR="006E5FFB" w:rsidRPr="006753CF">
              <w:rPr>
                <w:rFonts w:ascii="Bookman Old Style" w:hAnsi="Bookman Old Style" w:cstheme="minorHAnsi"/>
                <w:sz w:val="20"/>
                <w:szCs w:val="20"/>
              </w:rPr>
              <w:t xml:space="preserve"> </w:t>
            </w:r>
            <w:r w:rsidR="008319C7" w:rsidRPr="006753CF">
              <w:rPr>
                <w:rFonts w:ascii="Bookman Old Style" w:hAnsi="Bookman Old Style" w:cstheme="minorHAnsi"/>
                <w:sz w:val="20"/>
                <w:szCs w:val="20"/>
              </w:rPr>
              <w:br/>
            </w: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w zł</w:t>
            </w:r>
          </w:p>
          <w:p w14:paraId="602388D0" w14:textId="44C01092" w:rsidR="003A060D" w:rsidRPr="006753CF" w:rsidRDefault="003A060D" w:rsidP="008319C7">
            <w:pPr>
              <w:spacing w:after="0"/>
              <w:ind w:firstLine="33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6753CF">
              <w:rPr>
                <w:rFonts w:ascii="Bookman Old Style" w:hAnsi="Bookman Old Style" w:cstheme="minorHAnsi"/>
                <w:sz w:val="20"/>
                <w:szCs w:val="20"/>
              </w:rPr>
              <w:t>(kol. 3x4)</w:t>
            </w:r>
          </w:p>
        </w:tc>
      </w:tr>
      <w:tr w:rsidR="003A060D" w:rsidRPr="00337F6C" w14:paraId="68CAA564" w14:textId="77777777" w:rsidTr="008319C7">
        <w:trPr>
          <w:jc w:val="center"/>
        </w:trPr>
        <w:tc>
          <w:tcPr>
            <w:tcW w:w="1838" w:type="dxa"/>
            <w:vAlign w:val="center"/>
          </w:tcPr>
          <w:p w14:paraId="31C6FE5C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3A18D75B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14:paraId="660A7FEB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3</w:t>
            </w:r>
          </w:p>
        </w:tc>
        <w:tc>
          <w:tcPr>
            <w:tcW w:w="1985" w:type="dxa"/>
            <w:vAlign w:val="center"/>
          </w:tcPr>
          <w:p w14:paraId="3BDA4D9D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4</w:t>
            </w:r>
          </w:p>
        </w:tc>
        <w:tc>
          <w:tcPr>
            <w:tcW w:w="1293" w:type="dxa"/>
            <w:vAlign w:val="center"/>
          </w:tcPr>
          <w:p w14:paraId="40E04173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5</w:t>
            </w:r>
          </w:p>
        </w:tc>
        <w:tc>
          <w:tcPr>
            <w:tcW w:w="1490" w:type="dxa"/>
            <w:vAlign w:val="center"/>
          </w:tcPr>
          <w:p w14:paraId="763BA234" w14:textId="77777777" w:rsidR="003A060D" w:rsidRPr="00FA38D4" w:rsidRDefault="003A060D" w:rsidP="008319C7">
            <w:pPr>
              <w:spacing w:after="0"/>
              <w:jc w:val="center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6</w:t>
            </w:r>
          </w:p>
        </w:tc>
      </w:tr>
      <w:tr w:rsidR="003A060D" w:rsidRPr="00337F6C" w14:paraId="06D5943A" w14:textId="77777777" w:rsidTr="008319C7">
        <w:trPr>
          <w:jc w:val="center"/>
        </w:trPr>
        <w:tc>
          <w:tcPr>
            <w:tcW w:w="1838" w:type="dxa"/>
            <w:vAlign w:val="center"/>
          </w:tcPr>
          <w:p w14:paraId="4137DAF3" w14:textId="77777777" w:rsidR="003A060D" w:rsidRPr="00FA38D4" w:rsidRDefault="003A060D" w:rsidP="008319C7">
            <w:pPr>
              <w:spacing w:after="0"/>
              <w:rPr>
                <w:rFonts w:ascii="Bookman Old Style" w:hAnsi="Bookman Old Style" w:cstheme="minorHAnsi"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sz w:val="20"/>
                <w:szCs w:val="20"/>
              </w:rPr>
              <w:t>przygotowanie do druku czasopism z zakresu nauk technicznych</w:t>
            </w:r>
          </w:p>
        </w:tc>
        <w:tc>
          <w:tcPr>
            <w:tcW w:w="1418" w:type="dxa"/>
            <w:vAlign w:val="center"/>
          </w:tcPr>
          <w:p w14:paraId="16D76C27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15CDFC5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3016CF8" w14:textId="627EFDBB" w:rsidR="003A060D" w:rsidRPr="00FA38D4" w:rsidRDefault="004C251A" w:rsidP="008319C7">
            <w:pPr>
              <w:spacing w:after="0"/>
              <w:jc w:val="center"/>
              <w:rPr>
                <w:rFonts w:ascii="Bookman Old Style" w:hAnsi="Bookman Old Style" w:cstheme="minorHAnsi"/>
                <w:b/>
                <w:sz w:val="20"/>
                <w:szCs w:val="20"/>
              </w:rPr>
            </w:pPr>
            <w:r w:rsidRPr="00FA38D4">
              <w:rPr>
                <w:rFonts w:ascii="Bookman Old Style" w:hAnsi="Bookman Old Style" w:cstheme="minorHAnsi"/>
                <w:b/>
                <w:sz w:val="20"/>
                <w:szCs w:val="20"/>
              </w:rPr>
              <w:t>100</w:t>
            </w:r>
          </w:p>
        </w:tc>
        <w:tc>
          <w:tcPr>
            <w:tcW w:w="1293" w:type="dxa"/>
            <w:vAlign w:val="center"/>
          </w:tcPr>
          <w:p w14:paraId="28BE4F38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  <w:tc>
          <w:tcPr>
            <w:tcW w:w="1490" w:type="dxa"/>
            <w:vAlign w:val="center"/>
          </w:tcPr>
          <w:p w14:paraId="27F1EB1E" w14:textId="77777777" w:rsidR="003A060D" w:rsidRPr="00FA38D4" w:rsidRDefault="003A060D" w:rsidP="00E52459">
            <w:pPr>
              <w:spacing w:after="0"/>
              <w:jc w:val="both"/>
              <w:rPr>
                <w:rFonts w:ascii="Bookman Old Style" w:hAnsi="Bookman Old Style" w:cstheme="minorHAnsi"/>
                <w:color w:val="FF0000"/>
                <w:sz w:val="20"/>
                <w:szCs w:val="20"/>
              </w:rPr>
            </w:pPr>
          </w:p>
        </w:tc>
      </w:tr>
    </w:tbl>
    <w:p w14:paraId="14EB4919" w14:textId="77777777" w:rsidR="003A060D" w:rsidRDefault="003A060D" w:rsidP="003A060D">
      <w:pPr>
        <w:shd w:val="clear" w:color="auto" w:fill="FFFFFF"/>
        <w:spacing w:before="120" w:after="120"/>
        <w:jc w:val="both"/>
        <w:rPr>
          <w:rFonts w:ascii="Bookman Old Style" w:eastAsia="Times New Roman" w:hAnsi="Bookman Old Style"/>
          <w:lang w:bidi="en-US"/>
        </w:rPr>
      </w:pPr>
    </w:p>
    <w:p w14:paraId="215FFA2F" w14:textId="51604FD8" w:rsidR="003A060D" w:rsidRPr="00CC2247" w:rsidRDefault="003A060D" w:rsidP="003A060D">
      <w:pPr>
        <w:autoSpaceDE w:val="0"/>
        <w:autoSpaceDN w:val="0"/>
        <w:adjustRightInd w:val="0"/>
        <w:spacing w:before="120" w:after="120"/>
        <w:ind w:left="284"/>
        <w:contextualSpacing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10335F">
        <w:rPr>
          <w:rFonts w:ascii="Bookman Old Style" w:hAnsi="Bookman Old Style" w:cstheme="minorHAnsi"/>
        </w:rPr>
        <w:t xml:space="preserve"> że  ofert</w:t>
      </w:r>
      <w:r w:rsidR="0060136B">
        <w:rPr>
          <w:rFonts w:ascii="Bookman Old Style" w:hAnsi="Bookman Old Style" w:cstheme="minorHAnsi"/>
        </w:rPr>
        <w:t>a</w:t>
      </w:r>
      <w:r w:rsidRPr="0010335F">
        <w:rPr>
          <w:rFonts w:ascii="Bookman Old Style" w:hAnsi="Bookman Old Style" w:cstheme="minorHAnsi"/>
        </w:rPr>
        <w:t xml:space="preserve"> – zgodnie z </w:t>
      </w:r>
      <w:r w:rsidRPr="00AA1040">
        <w:rPr>
          <w:rFonts w:ascii="Bookman Old Style" w:hAnsi="Bookman Old Style" w:cstheme="minorHAnsi"/>
        </w:rPr>
        <w:t xml:space="preserve">zapisem </w:t>
      </w:r>
      <w:r w:rsidRPr="00795A8C">
        <w:rPr>
          <w:rFonts w:ascii="Bookman Old Style" w:hAnsi="Bookman Old Style" w:cstheme="minorHAnsi"/>
        </w:rPr>
        <w:t>Rozdziału</w:t>
      </w:r>
      <w:r w:rsidR="00C61757" w:rsidRPr="00FA38D4">
        <w:rPr>
          <w:rFonts w:ascii="Bookman Old Style" w:hAnsi="Bookman Old Style" w:cstheme="minorHAnsi"/>
        </w:rPr>
        <w:t xml:space="preserve"> XV</w:t>
      </w:r>
      <w:r w:rsidRPr="00795A8C">
        <w:rPr>
          <w:rFonts w:ascii="Bookman Old Style" w:hAnsi="Bookman Old Style" w:cstheme="minorHAnsi"/>
        </w:rPr>
        <w:t xml:space="preserve"> ust. </w:t>
      </w:r>
      <w:r w:rsidR="00323333" w:rsidRPr="00FA38D4">
        <w:rPr>
          <w:rFonts w:ascii="Bookman Old Style" w:hAnsi="Bookman Old Style" w:cstheme="minorHAnsi"/>
        </w:rPr>
        <w:t>1</w:t>
      </w:r>
      <w:r w:rsidRPr="00795A8C">
        <w:rPr>
          <w:rFonts w:ascii="Bookman Old Style" w:hAnsi="Bookman Old Style" w:cstheme="minorHAnsi"/>
        </w:rPr>
        <w:t xml:space="preserve"> pkt </w:t>
      </w:r>
      <w:r w:rsidR="00323333" w:rsidRPr="00FA38D4">
        <w:rPr>
          <w:rFonts w:ascii="Bookman Old Style" w:hAnsi="Bookman Old Style" w:cstheme="minorHAnsi"/>
        </w:rPr>
        <w:t>7</w:t>
      </w:r>
      <w:r w:rsidRPr="00795A8C">
        <w:rPr>
          <w:rFonts w:ascii="Bookman Old Style" w:hAnsi="Bookman Old Style" w:cstheme="minorHAnsi"/>
        </w:rPr>
        <w:t xml:space="preserve"> </w:t>
      </w:r>
      <w:proofErr w:type="spellStart"/>
      <w:r w:rsidR="0011125F">
        <w:rPr>
          <w:rFonts w:ascii="Bookman Old Style" w:hAnsi="Bookman Old Style" w:cstheme="minorHAnsi"/>
        </w:rPr>
        <w:t>ppkt</w:t>
      </w:r>
      <w:proofErr w:type="spellEnd"/>
      <w:r w:rsidRPr="00795A8C">
        <w:rPr>
          <w:rFonts w:ascii="Bookman Old Style" w:hAnsi="Bookman Old Style" w:cstheme="minorHAnsi"/>
        </w:rPr>
        <w:t xml:space="preserve"> </w:t>
      </w:r>
      <w:r w:rsidR="00323333" w:rsidRPr="00FA38D4">
        <w:rPr>
          <w:rFonts w:ascii="Bookman Old Style" w:hAnsi="Bookman Old Style" w:cstheme="minorHAnsi"/>
        </w:rPr>
        <w:t>b) SWZ</w:t>
      </w:r>
      <w:r w:rsidRPr="00795A8C">
        <w:rPr>
          <w:rFonts w:ascii="Bookman Old Style" w:hAnsi="Bookman Old Style" w:cstheme="minorHAnsi"/>
        </w:rPr>
        <w:t xml:space="preserve"> </w:t>
      </w:r>
      <w:r w:rsidRPr="00AA1040">
        <w:rPr>
          <w:rFonts w:ascii="Bookman Old Style" w:hAnsi="Bookman Old Style" w:cstheme="minorHAnsi"/>
        </w:rPr>
        <w:t xml:space="preserve">– </w:t>
      </w:r>
      <w:r w:rsidR="0060136B">
        <w:rPr>
          <w:rFonts w:ascii="Bookman Old Style" w:hAnsi="Bookman Old Style" w:cstheme="minorHAnsi"/>
        </w:rPr>
        <w:t>zawiera</w:t>
      </w:r>
      <w:r w:rsidR="0060136B" w:rsidRPr="0010335F">
        <w:rPr>
          <w:rFonts w:ascii="Bookman Old Style" w:hAnsi="Bookman Old Style" w:cstheme="minorHAnsi"/>
        </w:rPr>
        <w:t xml:space="preserve"> </w:t>
      </w:r>
      <w:r w:rsidRPr="0010335F">
        <w:rPr>
          <w:rFonts w:ascii="Bookman Old Style" w:hAnsi="Bookman Old Style" w:cstheme="minorHAnsi"/>
        </w:rPr>
        <w:t>próbkę w postaci 3 załączonych publikacji pt.:</w:t>
      </w:r>
      <w:r w:rsidRPr="006144B8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7A0D9617" w14:textId="77777777" w:rsidR="003A060D" w:rsidRPr="00554DDE" w:rsidRDefault="003A060D" w:rsidP="003A060D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1)………………………………………………………………………………………….</w:t>
      </w:r>
    </w:p>
    <w:p w14:paraId="7643F952" w14:textId="77777777" w:rsidR="003A060D" w:rsidRPr="00554DDE" w:rsidRDefault="003A060D" w:rsidP="003A060D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2)………………………………………………………………………………………….</w:t>
      </w:r>
    </w:p>
    <w:p w14:paraId="35312DFD" w14:textId="7AFF2B76" w:rsidR="003A060D" w:rsidRPr="00B639B4" w:rsidRDefault="003A060D" w:rsidP="00FA38D4">
      <w:pPr>
        <w:spacing w:before="120" w:after="120"/>
        <w:ind w:left="567" w:hanging="284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3)………………………………………………………………………………………….</w:t>
      </w:r>
    </w:p>
    <w:p w14:paraId="3ABE1482" w14:textId="77777777" w:rsidR="003A060D" w:rsidRPr="00FA38D4" w:rsidRDefault="003A060D" w:rsidP="00FA38D4">
      <w:pPr>
        <w:shd w:val="clear" w:color="auto" w:fill="FFFFFF"/>
        <w:spacing w:before="120" w:after="120"/>
        <w:ind w:firstLine="284"/>
        <w:rPr>
          <w:rFonts w:ascii="Bookman Old Style" w:hAnsi="Bookman Old Style" w:cstheme="minorHAnsi"/>
          <w:sz w:val="20"/>
          <w:szCs w:val="20"/>
        </w:rPr>
      </w:pPr>
      <w:r w:rsidRPr="00FA38D4">
        <w:rPr>
          <w:rFonts w:ascii="Bookman Old Style" w:hAnsi="Bookman Old Style" w:cstheme="minorHAnsi"/>
          <w:sz w:val="20"/>
          <w:szCs w:val="20"/>
        </w:rPr>
        <w:t>Uwaga:</w:t>
      </w:r>
    </w:p>
    <w:p w14:paraId="292591A6" w14:textId="77777777" w:rsidR="003A060D" w:rsidRPr="008B5F23" w:rsidRDefault="003A060D" w:rsidP="00FA38D4">
      <w:pPr>
        <w:spacing w:before="120" w:after="120"/>
        <w:ind w:left="426"/>
        <w:rPr>
          <w:rFonts w:ascii="Bookman Old Style" w:hAnsi="Bookman Old Style" w:cstheme="minorHAnsi"/>
          <w:sz w:val="20"/>
          <w:szCs w:val="20"/>
        </w:rPr>
      </w:pPr>
      <w:r w:rsidRPr="008B5F23">
        <w:rPr>
          <w:rFonts w:ascii="Bookman Old Style" w:hAnsi="Bookman Old Style" w:cstheme="minorHAnsi"/>
          <w:sz w:val="20"/>
          <w:szCs w:val="20"/>
        </w:rPr>
        <w:t>Zamawiający wymaga, aby przedłożona próbka była wydawnictwem, którego skład wykonywał Wykonawca składający ofertę i składała się z trzech tytułów i była wydaną książką (książkami) lub czasopismem (czasopismami) zawierającymi:</w:t>
      </w:r>
    </w:p>
    <w:p w14:paraId="21515FA7" w14:textId="2A3348FA" w:rsidR="003A060D" w:rsidRPr="008B5F23" w:rsidRDefault="003A060D" w:rsidP="00FA38D4">
      <w:pPr>
        <w:numPr>
          <w:ilvl w:val="0"/>
          <w:numId w:val="72"/>
        </w:numPr>
        <w:spacing w:before="120" w:after="120"/>
        <w:ind w:left="426" w:firstLine="284"/>
        <w:contextualSpacing/>
        <w:rPr>
          <w:rFonts w:ascii="Bookman Old Style" w:hAnsi="Bookman Old Style" w:cstheme="minorHAnsi"/>
          <w:sz w:val="20"/>
          <w:szCs w:val="20"/>
        </w:rPr>
      </w:pPr>
      <w:r w:rsidRPr="008B5F23">
        <w:rPr>
          <w:rFonts w:ascii="Bookman Old Style" w:hAnsi="Bookman Old Style" w:cstheme="minorHAnsi"/>
          <w:sz w:val="20"/>
          <w:szCs w:val="20"/>
        </w:rPr>
        <w:t>rysunki, zdjęcia, tabele oraz wielo</w:t>
      </w:r>
      <w:r w:rsidR="00300974">
        <w:rPr>
          <w:rFonts w:ascii="Bookman Old Style" w:hAnsi="Bookman Old Style" w:cstheme="minorHAnsi"/>
          <w:sz w:val="20"/>
          <w:szCs w:val="20"/>
        </w:rPr>
        <w:t xml:space="preserve">stopniowe </w:t>
      </w:r>
      <w:r w:rsidRPr="008B5F23">
        <w:rPr>
          <w:rFonts w:ascii="Bookman Old Style" w:hAnsi="Bookman Old Style" w:cstheme="minorHAnsi"/>
          <w:sz w:val="20"/>
          <w:szCs w:val="20"/>
        </w:rPr>
        <w:t>wzory matematyczne i chemiczne, zawierające równania różniczkowe, całkowe, macierze, wzory zawierające zmienne zapisywane alfabetem łacińskim, wzory chemiczne oraz litery i znaki różnych alfabetów. Przedstawione książki lub czasopisma wchodzące w skład próbki mają być naukowymi publikacjami o tematyce technicznej, posiadającymi numer ISSN lub ISBN.</w:t>
      </w:r>
    </w:p>
    <w:p w14:paraId="49CF550C" w14:textId="277CE250" w:rsidR="003A060D" w:rsidRPr="008F4887" w:rsidRDefault="003A060D" w:rsidP="00FA38D4">
      <w:pPr>
        <w:pStyle w:val="Akapitzlist"/>
        <w:widowControl w:val="0"/>
        <w:tabs>
          <w:tab w:val="left" w:pos="855"/>
        </w:tabs>
        <w:spacing w:before="120" w:after="120"/>
        <w:ind w:left="426"/>
        <w:rPr>
          <w:rFonts w:ascii="Bookman Old Style" w:hAnsi="Bookman Old Style"/>
          <w:sz w:val="20"/>
          <w:szCs w:val="20"/>
        </w:rPr>
      </w:pPr>
      <w:r w:rsidRPr="008B5F23">
        <w:rPr>
          <w:rFonts w:ascii="Bookman Old Style" w:hAnsi="Bookman Old Style" w:cstheme="minorHAnsi"/>
          <w:sz w:val="20"/>
          <w:szCs w:val="20"/>
        </w:rPr>
        <w:t xml:space="preserve">Wchodzące w skład próbki publikacje mają być książką lub czasopismem wydanym w latach </w:t>
      </w:r>
      <w:r w:rsidR="00626818" w:rsidRPr="00FA38D4">
        <w:rPr>
          <w:rFonts w:ascii="Bookman Old Style" w:hAnsi="Bookman Old Style" w:cstheme="minorHAnsi"/>
          <w:sz w:val="20"/>
          <w:szCs w:val="20"/>
        </w:rPr>
        <w:t>2019-2021</w:t>
      </w:r>
      <w:r w:rsidR="00626818">
        <w:rPr>
          <w:rFonts w:ascii="Bookman Old Style" w:hAnsi="Bookman Old Style" w:cstheme="minorHAnsi"/>
        </w:rPr>
        <w:t xml:space="preserve"> </w:t>
      </w:r>
    </w:p>
    <w:p w14:paraId="336DE7B4" w14:textId="74736480" w:rsidR="00795A8C" w:rsidRDefault="00795A8C" w:rsidP="00795A8C">
      <w:pPr>
        <w:spacing w:before="120" w:after="120"/>
        <w:ind w:left="567" w:hanging="284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 xml:space="preserve">4) próbkę elektroniczną </w:t>
      </w:r>
      <w:r w:rsidR="008B5F23">
        <w:rPr>
          <w:rFonts w:ascii="Bookman Old Style" w:hAnsi="Bookman Old Style" w:cstheme="minorHAnsi"/>
        </w:rPr>
        <w:t xml:space="preserve">w otwartym pliku </w:t>
      </w:r>
      <w:proofErr w:type="spellStart"/>
      <w:r w:rsidR="008B5F23">
        <w:rPr>
          <w:rFonts w:ascii="Bookman Old Style" w:hAnsi="Bookman Old Style" w:cstheme="minorHAnsi"/>
        </w:rPr>
        <w:t>LaTeX</w:t>
      </w:r>
      <w:proofErr w:type="spellEnd"/>
      <w:r w:rsidR="008B5F23">
        <w:rPr>
          <w:rFonts w:ascii="Bookman Old Style" w:hAnsi="Bookman Old Style" w:cstheme="minorHAnsi"/>
        </w:rPr>
        <w:t xml:space="preserve"> oraz </w:t>
      </w:r>
      <w:r>
        <w:rPr>
          <w:rFonts w:ascii="Bookman Old Style" w:hAnsi="Bookman Old Style" w:cstheme="minorHAnsi"/>
        </w:rPr>
        <w:t>w formacie .pdf</w:t>
      </w:r>
    </w:p>
    <w:p w14:paraId="684FCDF8" w14:textId="455C1BEC" w:rsidR="008B5F23" w:rsidRPr="001271CB" w:rsidRDefault="008B5F23" w:rsidP="008B5F23">
      <w:pPr>
        <w:spacing w:after="0" w:line="240" w:lineRule="auto"/>
        <w:ind w:left="567"/>
        <w:jc w:val="both"/>
        <w:rPr>
          <w:rFonts w:ascii="Bookman Old Style" w:hAnsi="Bookman Old Style" w:cstheme="minorHAnsi"/>
          <w:sz w:val="20"/>
          <w:szCs w:val="20"/>
        </w:rPr>
      </w:pPr>
      <w:r w:rsidRPr="001271CB">
        <w:rPr>
          <w:rFonts w:ascii="Bookman Old Style" w:hAnsi="Bookman Old Style" w:cstheme="minorHAnsi"/>
          <w:sz w:val="20"/>
          <w:szCs w:val="20"/>
        </w:rPr>
        <w:t xml:space="preserve">Zamawiający wymaga dołączenia do próbki jednego rozdziału lub artykułu (zawartego w próbce) w otwartym pliku </w:t>
      </w:r>
      <w:proofErr w:type="spellStart"/>
      <w:r w:rsidRPr="001271CB">
        <w:rPr>
          <w:rFonts w:ascii="Bookman Old Style" w:hAnsi="Bookman Old Style" w:cstheme="minorHAnsi"/>
          <w:sz w:val="20"/>
          <w:szCs w:val="20"/>
        </w:rPr>
        <w:t>LaTeX</w:t>
      </w:r>
      <w:proofErr w:type="spellEnd"/>
      <w:r w:rsidRPr="001271CB">
        <w:rPr>
          <w:rFonts w:ascii="Bookman Old Style" w:hAnsi="Bookman Old Style" w:cstheme="minorHAnsi"/>
          <w:sz w:val="20"/>
          <w:szCs w:val="20"/>
        </w:rPr>
        <w:t xml:space="preserve"> przesłanym, wraz z ofertą, </w:t>
      </w:r>
      <w:r w:rsidRPr="001271CB">
        <w:rPr>
          <w:rFonts w:ascii="Bookman Old Style" w:hAnsi="Bookman Old Style" w:cs="Bookman Old Style"/>
          <w:sz w:val="20"/>
          <w:szCs w:val="20"/>
        </w:rPr>
        <w:t>za pośrednictwem k</w:t>
      </w:r>
      <w:r w:rsidRPr="001271CB">
        <w:rPr>
          <w:rFonts w:ascii="Bookman Old Style" w:hAnsi="Bookman Old Style"/>
          <w:sz w:val="20"/>
          <w:szCs w:val="20"/>
        </w:rPr>
        <w:t xml:space="preserve">anału do komunikacji elektronicznej: </w:t>
      </w:r>
      <w:hyperlink r:id="rId13" w:history="1">
        <w:r w:rsidRPr="001271CB">
          <w:rPr>
            <w:rStyle w:val="Hipercze"/>
            <w:rFonts w:ascii="Bookman Old Style" w:hAnsi="Bookman Old Style"/>
            <w:sz w:val="20"/>
            <w:szCs w:val="20"/>
          </w:rPr>
          <w:t>http://www.soldea.pl/epz/epz/</w:t>
        </w:r>
      </w:hyperlink>
      <w:r w:rsidRPr="001271CB">
        <w:rPr>
          <w:rFonts w:ascii="Bookman Old Style" w:hAnsi="Bookman Old Style" w:cstheme="minorHAnsi"/>
          <w:sz w:val="20"/>
          <w:szCs w:val="20"/>
        </w:rPr>
        <w:t xml:space="preserve"> oraz jednego rozdziału lub artykułu w wersji elektronicznej (zawartego w</w:t>
      </w:r>
      <w:r w:rsidRPr="001271CB">
        <w:rPr>
          <w:sz w:val="20"/>
          <w:szCs w:val="20"/>
        </w:rPr>
        <w:t> </w:t>
      </w:r>
      <w:r w:rsidRPr="001271CB">
        <w:rPr>
          <w:rFonts w:ascii="Bookman Old Style" w:hAnsi="Bookman Old Style" w:cstheme="minorHAnsi"/>
          <w:sz w:val="20"/>
          <w:szCs w:val="20"/>
        </w:rPr>
        <w:t xml:space="preserve">próbce) w pliku .pdf przesłanym, wraz z ofertą, </w:t>
      </w:r>
      <w:r w:rsidRPr="001271CB">
        <w:rPr>
          <w:rFonts w:ascii="Bookman Old Style" w:hAnsi="Bookman Old Style" w:cs="Bookman Old Style"/>
          <w:sz w:val="20"/>
          <w:szCs w:val="20"/>
        </w:rPr>
        <w:t>za pośrednictwem k</w:t>
      </w:r>
      <w:r w:rsidRPr="001271CB">
        <w:rPr>
          <w:rFonts w:ascii="Bookman Old Style" w:hAnsi="Bookman Old Style"/>
          <w:sz w:val="20"/>
          <w:szCs w:val="20"/>
        </w:rPr>
        <w:t xml:space="preserve">anału do komunikacji elektronicznej: </w:t>
      </w:r>
      <w:hyperlink r:id="rId14" w:history="1">
        <w:r w:rsidRPr="001271CB">
          <w:rPr>
            <w:rStyle w:val="Hipercze"/>
            <w:rFonts w:ascii="Bookman Old Style" w:hAnsi="Bookman Old Style"/>
            <w:sz w:val="20"/>
            <w:szCs w:val="20"/>
          </w:rPr>
          <w:t>http://www.soldea.pl/epz/epz/</w:t>
        </w:r>
      </w:hyperlink>
      <w:r w:rsidRPr="001271CB">
        <w:rPr>
          <w:rFonts w:ascii="Bookman Old Style" w:hAnsi="Bookman Old Style" w:cstheme="minorHAnsi"/>
          <w:sz w:val="20"/>
          <w:szCs w:val="20"/>
        </w:rPr>
        <w:t>.</w:t>
      </w:r>
    </w:p>
    <w:p w14:paraId="73C9C257" w14:textId="2AC78098" w:rsidR="003A060D" w:rsidRDefault="003A060D" w:rsidP="003A060D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150BC199" w14:textId="7F0EB716" w:rsidR="003A060D" w:rsidRDefault="003A060D" w:rsidP="003A060D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7292C325" w14:textId="77777777" w:rsidR="003A060D" w:rsidRDefault="003A060D" w:rsidP="003A060D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1E316C95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lastRenderedPageBreak/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691F5609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846781">
        <w:rPr>
          <w:rFonts w:ascii="Bookman Old Style" w:hAnsi="Bookman Old Style"/>
        </w:rPr>
        <w:t>SWZ.</w:t>
      </w:r>
    </w:p>
    <w:p w14:paraId="7234832A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846781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4"/>
      </w:r>
      <w:r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6398D1AD" w14:textId="77777777" w:rsidR="003A060D" w:rsidRPr="00846781" w:rsidRDefault="003A060D" w:rsidP="003A060D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78B0B794" w14:textId="77777777" w:rsidR="003A060D" w:rsidRPr="00846781" w:rsidRDefault="003A060D" w:rsidP="003A060D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9299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101"/>
        <w:gridCol w:w="3100"/>
        <w:gridCol w:w="3098"/>
      </w:tblGrid>
      <w:tr w:rsidR="003A060D" w:rsidRPr="00846781" w14:paraId="69EB8639" w14:textId="77777777" w:rsidTr="00201AD5">
        <w:trPr>
          <w:trHeight w:hRule="exact" w:val="206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D81486" w14:textId="164EADC6" w:rsidR="003A060D" w:rsidRPr="00846781" w:rsidRDefault="003A060D" w:rsidP="00FE7A9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 xml:space="preserve">Nazwa (rodzaj) towaru lub usługi, których dostawa lub świadczenie będzie prowadzić do powstania obowiązku podatkowego </w:t>
            </w:r>
            <w:r w:rsidR="00201AD5">
              <w:rPr>
                <w:rFonts w:ascii="Bookman Old Style" w:hAnsi="Bookman Old Style"/>
                <w:bCs/>
                <w:sz w:val="20"/>
                <w:szCs w:val="20"/>
              </w:rPr>
              <w:br/>
            </w: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5"/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984853" w14:textId="77777777" w:rsidR="003A060D" w:rsidRPr="00846781" w:rsidRDefault="003A060D" w:rsidP="00201AD5">
            <w:pPr>
              <w:spacing w:after="0" w:line="240" w:lineRule="auto"/>
              <w:ind w:left="6" w:hanging="6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B6481" w14:textId="3A51640C" w:rsidR="003A060D" w:rsidRPr="00846781" w:rsidRDefault="003A060D" w:rsidP="00201AD5">
            <w:pPr>
              <w:spacing w:after="0" w:line="240" w:lineRule="auto"/>
              <w:ind w:left="6" w:hanging="6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 xml:space="preserve">Stawka podatku od towarów i usług, która zgodnie </w:t>
            </w:r>
            <w:r w:rsidR="00201AD5">
              <w:rPr>
                <w:rFonts w:ascii="Bookman Old Style" w:hAnsi="Bookman Old Style" w:cs="Calibri"/>
                <w:bCs/>
                <w:sz w:val="20"/>
                <w:szCs w:val="20"/>
              </w:rPr>
              <w:br/>
            </w: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z wiedzą wykonawcy, będzie miała zastosowanie.</w:t>
            </w:r>
          </w:p>
        </w:tc>
      </w:tr>
      <w:tr w:rsidR="003A060D" w:rsidRPr="00846781" w14:paraId="7712081F" w14:textId="77777777" w:rsidTr="00201AD5">
        <w:trPr>
          <w:trHeight w:hRule="exact" w:val="22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891EFD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6768111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B4222A6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337F9FF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357E6E40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585315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8318F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A060D" w:rsidRPr="00846781" w14:paraId="18CCCA25" w14:textId="77777777" w:rsidTr="00201AD5">
        <w:trPr>
          <w:trHeight w:hRule="exact" w:val="22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CE90EA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9A1A07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56126" w14:textId="77777777" w:rsidR="003A060D" w:rsidRPr="00846781" w:rsidRDefault="003A060D" w:rsidP="00362E5E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0373B108" w14:textId="77777777" w:rsidR="003A060D" w:rsidRPr="00846781" w:rsidRDefault="003A060D" w:rsidP="003A060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085B2D3E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2CE352E1" w14:textId="1DAD6981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 xml:space="preserve">) bez zastrzeżeń </w:t>
      </w:r>
      <w:r w:rsidR="00F921BC">
        <w:rPr>
          <w:rFonts w:ascii="Bookman Old Style" w:hAnsi="Bookman Old Style"/>
          <w:lang w:eastAsia="pl-PL"/>
        </w:rPr>
        <w:t>projektowane postanowienia umowy/</w:t>
      </w:r>
      <w:r w:rsidRPr="00846781">
        <w:rPr>
          <w:rFonts w:ascii="Bookman Old Style" w:hAnsi="Bookman Old Style"/>
          <w:lang w:eastAsia="pl-PL"/>
        </w:rPr>
        <w:t>wzór umowy przedstawiony</w:t>
      </w:r>
      <w:r w:rsidR="001271CB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w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55490D">
        <w:rPr>
          <w:rFonts w:ascii="Bookman Old Style" w:hAnsi="Bookman Old Style"/>
          <w:b/>
          <w:lang w:eastAsia="pl-PL"/>
        </w:rPr>
        <w:t>6a</w:t>
      </w:r>
      <w:r w:rsidR="004675F4">
        <w:rPr>
          <w:rFonts w:ascii="Bookman Old Style" w:hAnsi="Bookman Old Style"/>
          <w:b/>
          <w:lang w:eastAsia="pl-PL"/>
        </w:rPr>
        <w:t>/</w:t>
      </w:r>
      <w:r w:rsidR="001F6FB5">
        <w:rPr>
          <w:rFonts w:ascii="Bookman Old Style" w:hAnsi="Bookman Old Style"/>
          <w:b/>
          <w:lang w:eastAsia="pl-PL"/>
        </w:rPr>
        <w:t>6b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FA38D4">
        <w:rPr>
          <w:rFonts w:ascii="Bookman Old Style" w:hAnsi="Bookman Old Style"/>
          <w:b/>
          <w:bCs/>
          <w:lang w:eastAsia="pl-PL"/>
        </w:rPr>
        <w:t>do SWZ</w:t>
      </w:r>
      <w:r w:rsidR="001F6FB5">
        <w:rPr>
          <w:rFonts w:ascii="Bookman Old Style" w:hAnsi="Bookman Old Style"/>
          <w:b/>
          <w:bCs/>
          <w:lang w:eastAsia="pl-PL"/>
        </w:rPr>
        <w:t xml:space="preserve"> </w:t>
      </w:r>
      <w:r w:rsidR="008E66E7" w:rsidRPr="00FA38D4">
        <w:rPr>
          <w:rFonts w:ascii="Bookman Old Style" w:hAnsi="Bookman Old Style"/>
          <w:i/>
          <w:iCs/>
          <w:lang w:eastAsia="pl-PL"/>
        </w:rPr>
        <w:t>(dot. części</w:t>
      </w:r>
      <w:r w:rsidR="00DC67A6">
        <w:rPr>
          <w:rFonts w:ascii="Bookman Old Style" w:hAnsi="Bookman Old Style"/>
          <w:i/>
          <w:iCs/>
          <w:lang w:eastAsia="pl-PL"/>
        </w:rPr>
        <w:t>,</w:t>
      </w:r>
      <w:r w:rsidR="008E66E7" w:rsidRPr="00FA38D4">
        <w:rPr>
          <w:rFonts w:ascii="Bookman Old Style" w:hAnsi="Bookman Old Style"/>
          <w:i/>
          <w:iCs/>
          <w:lang w:eastAsia="pl-PL"/>
        </w:rPr>
        <w:t xml:space="preserve"> na którą została złożona oferta)</w:t>
      </w:r>
      <w:r w:rsidRPr="00FA38D4">
        <w:rPr>
          <w:rFonts w:ascii="Bookman Old Style" w:hAnsi="Bookman Old Style"/>
          <w:i/>
          <w:iCs/>
          <w:lang w:eastAsia="pl-PL"/>
        </w:rPr>
        <w:t>.</w:t>
      </w:r>
    </w:p>
    <w:p w14:paraId="27EF53C9" w14:textId="55191A74" w:rsidR="003A060D" w:rsidRPr="00C56A6B" w:rsidRDefault="003A060D" w:rsidP="00FA38D4">
      <w:pPr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wyboru mojej (naszej) oferty, umowę o treści określonej w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1F6FB5">
        <w:rPr>
          <w:rFonts w:ascii="Bookman Old Style" w:hAnsi="Bookman Old Style"/>
          <w:b/>
          <w:lang w:eastAsia="pl-PL"/>
        </w:rPr>
        <w:t>6a/6b</w:t>
      </w:r>
      <w:r w:rsidR="001F6FB5" w:rsidRPr="00846781">
        <w:rPr>
          <w:rFonts w:ascii="Bookman Old Style" w:hAnsi="Bookman Old Style"/>
          <w:lang w:eastAsia="pl-PL"/>
        </w:rPr>
        <w:t xml:space="preserve"> </w:t>
      </w:r>
      <w:r w:rsidRPr="00FA38D4">
        <w:rPr>
          <w:rFonts w:ascii="Bookman Old Style" w:hAnsi="Bookman Old Style"/>
          <w:b/>
          <w:bCs/>
          <w:lang w:eastAsia="pl-PL"/>
        </w:rPr>
        <w:t>do SWZ</w:t>
      </w:r>
      <w:r w:rsidRPr="00846781">
        <w:rPr>
          <w:rFonts w:ascii="Bookman Old Style" w:hAnsi="Bookman Old Style"/>
          <w:lang w:eastAsia="pl-PL"/>
        </w:rPr>
        <w:t xml:space="preserve">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się zawrzeć w miejscu i terminie wskazanym przez Zamawiającego</w:t>
      </w:r>
      <w:r w:rsidR="00C56A6B">
        <w:rPr>
          <w:rFonts w:ascii="Bookman Old Style" w:hAnsi="Bookman Old Style"/>
          <w:lang w:eastAsia="pl-PL"/>
        </w:rPr>
        <w:t xml:space="preserve"> </w:t>
      </w:r>
      <w:r w:rsidR="00C56A6B" w:rsidRPr="00FA38D4">
        <w:rPr>
          <w:rFonts w:ascii="Bookman Old Style" w:hAnsi="Bookman Old Style"/>
          <w:i/>
          <w:iCs/>
          <w:lang w:eastAsia="pl-PL"/>
        </w:rPr>
        <w:t>(dot. części</w:t>
      </w:r>
      <w:r w:rsidR="00C56A6B">
        <w:rPr>
          <w:rFonts w:ascii="Bookman Old Style" w:hAnsi="Bookman Old Style"/>
          <w:i/>
          <w:iCs/>
          <w:lang w:eastAsia="pl-PL"/>
        </w:rPr>
        <w:t>,</w:t>
      </w:r>
      <w:r w:rsidR="00C56A6B" w:rsidRPr="00FA38D4">
        <w:rPr>
          <w:rFonts w:ascii="Bookman Old Style" w:hAnsi="Bookman Old Style"/>
          <w:i/>
          <w:iCs/>
          <w:lang w:eastAsia="pl-PL"/>
        </w:rPr>
        <w:t xml:space="preserve"> na którą została złożona oferta)</w:t>
      </w:r>
      <w:r w:rsidRPr="00C56A6B">
        <w:rPr>
          <w:rFonts w:ascii="Bookman Old Style" w:hAnsi="Bookman Old Style"/>
          <w:lang w:eastAsia="pl-PL"/>
        </w:rPr>
        <w:t>.</w:t>
      </w:r>
    </w:p>
    <w:p w14:paraId="236E1BE4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 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6"/>
      </w:r>
      <w:r w:rsidRPr="00846781">
        <w:rPr>
          <w:rFonts w:ascii="Bookman Old Style" w:hAnsi="Bookman Old Style"/>
          <w:lang w:eastAsia="pl-PL"/>
        </w:rPr>
        <w:t>,</w:t>
      </w:r>
    </w:p>
    <w:p w14:paraId="5230B372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 jakiejkolwiek innej ofercie dotyczącej niniejszego zamówienia.</w:t>
      </w:r>
    </w:p>
    <w:p w14:paraId="31611067" w14:textId="3F18C8E1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846781">
        <w:rPr>
          <w:rFonts w:ascii="Bookman Old Style" w:hAnsi="Bookman Old Style"/>
          <w:lang w:eastAsia="pl-PL"/>
        </w:rPr>
        <w:t>Pzp</w:t>
      </w:r>
      <w:proofErr w:type="spellEnd"/>
      <w:r w:rsidRPr="00846781">
        <w:rPr>
          <w:rFonts w:ascii="Bookman Old Style" w:hAnsi="Bookman Old Style"/>
          <w:lang w:eastAsia="pl-PL"/>
        </w:rPr>
        <w:t xml:space="preserve"> wskazane poniżej informacje zawarte w ofercie stanowią tajemnice przedsiębiorstwa w rozumieniu przepisów o 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 xml:space="preserve">Jednocześnie wraz z ofertą składam uzasadnienie, o którym mowa w </w:t>
      </w:r>
      <w:r w:rsidRPr="00DA07A4">
        <w:rPr>
          <w:rFonts w:ascii="Bookman Old Style" w:hAnsi="Bookman Old Style"/>
          <w:u w:val="single"/>
          <w:lang w:eastAsia="pl-PL"/>
        </w:rPr>
        <w:t xml:space="preserve">Rozdziale XV ust. 1 pkt </w:t>
      </w:r>
      <w:r w:rsidR="00EF6DF2">
        <w:rPr>
          <w:rFonts w:ascii="Bookman Old Style" w:hAnsi="Bookman Old Style"/>
          <w:u w:val="single"/>
          <w:lang w:eastAsia="pl-PL"/>
        </w:rPr>
        <w:t>6</w:t>
      </w:r>
      <w:r w:rsidRPr="00DA07A4">
        <w:rPr>
          <w:rFonts w:ascii="Bookman Old Style" w:hAnsi="Bookman Old Style"/>
          <w:u w:val="single"/>
          <w:lang w:eastAsia="pl-PL"/>
        </w:rPr>
        <w:t>)</w:t>
      </w:r>
      <w:r w:rsidRPr="00846781">
        <w:rPr>
          <w:rFonts w:ascii="Bookman Old Style" w:hAnsi="Bookman Old Style"/>
          <w:u w:val="single"/>
          <w:lang w:eastAsia="pl-PL"/>
        </w:rPr>
        <w:t xml:space="preserve"> 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7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73BF2026" w14:textId="77777777" w:rsidR="003A060D" w:rsidRPr="00846781" w:rsidRDefault="003A060D" w:rsidP="003A060D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</w:tblGrid>
      <w:tr w:rsidR="00BD76AE" w:rsidRPr="00846781" w14:paraId="54077AFA" w14:textId="77777777" w:rsidTr="00FA38D4">
        <w:trPr>
          <w:trHeight w:val="52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3EC1" w14:textId="53C7DDFB" w:rsidR="00BD76AE" w:rsidRPr="00846781" w:rsidRDefault="00BD76AE" w:rsidP="00201AD5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Lp</w:t>
            </w: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29CA" w14:textId="1B6EB798" w:rsidR="00BD76AE" w:rsidRPr="00846781" w:rsidRDefault="00BD76AE" w:rsidP="00201AD5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N</w:t>
            </w: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azw</w:t>
            </w: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a dokumentu/nazwa pliku stanowiącego tajemnicę przedsiębiorstwa</w:t>
            </w: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</w:t>
            </w:r>
            <w:r w:rsidR="0016529E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.</w:t>
            </w:r>
            <w:r w:rsidR="006A04EB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Oznakowanie i sposób przesłania  </w:t>
            </w:r>
            <w:r w:rsidR="0016529E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pliku/dokumentu stanowiącego tajemnicę przedsiębiorstwa </w:t>
            </w:r>
            <w:r w:rsidR="006A04EB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zgodnie z instrukcją w </w:t>
            </w:r>
            <w:r w:rsidR="006A0F2A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Rozdziale </w:t>
            </w:r>
            <w:r w:rsidR="00715D9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XI</w:t>
            </w:r>
            <w:r w:rsidR="006A0F2A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ust. </w:t>
            </w:r>
            <w:r w:rsidR="00715D9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20 SWZ</w:t>
            </w:r>
            <w:r w:rsidR="006A04EB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D76AE" w:rsidRPr="00846781" w14:paraId="77C817CA" w14:textId="77777777" w:rsidTr="00FA38D4">
        <w:trPr>
          <w:trHeight w:val="23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BC83" w14:textId="77777777" w:rsidR="00BD76AE" w:rsidRPr="00846781" w:rsidRDefault="00BD76AE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B272" w14:textId="77777777" w:rsidR="00BD76AE" w:rsidRPr="00846781" w:rsidRDefault="00BD76AE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BD76AE" w:rsidRPr="00846781" w14:paraId="04D50CD6" w14:textId="77777777" w:rsidTr="00FA38D4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85D6" w14:textId="071C3EED" w:rsidR="00BD76AE" w:rsidRPr="00846781" w:rsidRDefault="00BD76AE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3A7C" w14:textId="308C2D54" w:rsidR="00BD76AE" w:rsidRPr="00846781" w:rsidRDefault="00D36439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Podać nazwę</w:t>
            </w:r>
            <w:r w:rsidR="009C64A5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dokumentu/</w:t>
            </w: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pliku </w:t>
            </w:r>
            <w:r w:rsidR="009C64A5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(jeżeli dotyczy) …………….</w:t>
            </w:r>
          </w:p>
        </w:tc>
      </w:tr>
      <w:tr w:rsidR="00BD76AE" w:rsidRPr="00846781" w14:paraId="7A2B4792" w14:textId="77777777" w:rsidTr="00FA38D4">
        <w:trPr>
          <w:trHeight w:val="28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2902" w14:textId="66CAA3F7" w:rsidR="00BD76AE" w:rsidRPr="00846781" w:rsidRDefault="00BD76AE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2591" w14:textId="77777777" w:rsidR="00BD76AE" w:rsidRPr="00846781" w:rsidRDefault="00BD76AE" w:rsidP="00201AD5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6965A486" w14:textId="77777777" w:rsidR="003A060D" w:rsidRPr="00846781" w:rsidRDefault="003A060D" w:rsidP="003A060D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7B658583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hAnsi="Bookman Old Style"/>
          <w:lang w:eastAsia="pl-PL"/>
        </w:rPr>
        <w:lastRenderedPageBreak/>
        <w:t xml:space="preserve"> </w:t>
      </w: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8"/>
      </w:r>
      <w:r w:rsidRPr="00846781">
        <w:rPr>
          <w:rFonts w:ascii="Bookman Old Style" w:hAnsi="Bookman Old Style"/>
          <w:lang w:eastAsia="pl-PL"/>
        </w:rPr>
        <w:t>,</w:t>
      </w:r>
    </w:p>
    <w:p w14:paraId="00BFF4D2" w14:textId="77777777" w:rsidR="003A060D" w:rsidRPr="00846781" w:rsidRDefault="003A060D" w:rsidP="003A060D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4067"/>
        <w:gridCol w:w="4151"/>
      </w:tblGrid>
      <w:tr w:rsidR="003A060D" w:rsidRPr="00846781" w14:paraId="79E05702" w14:textId="77777777" w:rsidTr="0092651F">
        <w:trPr>
          <w:cantSplit/>
        </w:trPr>
        <w:tc>
          <w:tcPr>
            <w:tcW w:w="567" w:type="dxa"/>
          </w:tcPr>
          <w:p w14:paraId="5F1FC413" w14:textId="3ECD7EA6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44" w:type="dxa"/>
          </w:tcPr>
          <w:p w14:paraId="60B1F80D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2685E649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3A060D" w:rsidRPr="00846781" w14:paraId="463A512A" w14:textId="77777777" w:rsidTr="0092651F">
        <w:trPr>
          <w:cantSplit/>
        </w:trPr>
        <w:tc>
          <w:tcPr>
            <w:tcW w:w="567" w:type="dxa"/>
          </w:tcPr>
          <w:p w14:paraId="2E76D56C" w14:textId="11DB955A" w:rsidR="003A060D" w:rsidRPr="00846781" w:rsidRDefault="0092651F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44" w:type="dxa"/>
          </w:tcPr>
          <w:p w14:paraId="1FE66714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50D31BF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3A060D" w:rsidRPr="00846781" w14:paraId="0423CE14" w14:textId="77777777" w:rsidTr="0092651F">
        <w:trPr>
          <w:cantSplit/>
        </w:trPr>
        <w:tc>
          <w:tcPr>
            <w:tcW w:w="567" w:type="dxa"/>
          </w:tcPr>
          <w:p w14:paraId="46489DDC" w14:textId="1CA25A17" w:rsidR="003A060D" w:rsidRPr="00846781" w:rsidRDefault="0092651F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44" w:type="dxa"/>
          </w:tcPr>
          <w:p w14:paraId="6ADCE673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3781A856" w14:textId="77777777" w:rsidR="003A060D" w:rsidRPr="00846781" w:rsidRDefault="003A060D" w:rsidP="00362E5E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23176E3E" w14:textId="37313786" w:rsidR="003A060D" w:rsidRDefault="003A060D" w:rsidP="00306D9C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rPr>
          <w:rFonts w:ascii="Bookman Old Style" w:hAnsi="Bookman Old Style"/>
          <w:lang w:eastAsia="pl-PL"/>
        </w:rPr>
      </w:pPr>
      <w:bookmarkStart w:id="1" w:name="_Hlk65774329"/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że</w:t>
      </w:r>
      <w:r w:rsidR="006E5FFB">
        <w:rPr>
          <w:rFonts w:ascii="Bookman Old Style" w:eastAsia="Times New Roman" w:hAnsi="Bookman Old Style" w:cs="Arial"/>
          <w:lang w:eastAsia="pl-PL"/>
        </w:rPr>
        <w:t xml:space="preserve"> </w:t>
      </w:r>
      <w:r w:rsidRPr="00DA07A4">
        <w:rPr>
          <w:rFonts w:ascii="Bookman Old Style" w:eastAsia="Times New Roman" w:hAnsi="Bookman Old Style" w:cs="Arial"/>
          <w:b/>
          <w:bCs/>
          <w:lang w:eastAsia="pl-PL"/>
        </w:rPr>
        <w:t>j</w:t>
      </w:r>
      <w:r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>:</w:t>
      </w:r>
      <w:r w:rsidR="006E5FFB">
        <w:rPr>
          <w:rFonts w:ascii="Bookman Old Style" w:hAnsi="Bookman Old Style"/>
          <w:b/>
          <w:lang w:eastAsia="pl-PL"/>
        </w:rPr>
        <w:t xml:space="preserve"> </w:t>
      </w:r>
      <w:r w:rsidR="00306D9C">
        <w:rPr>
          <w:rFonts w:ascii="Bookman Old Style" w:hAnsi="Bookman Old Style"/>
          <w:b/>
          <w:lang w:eastAsia="pl-PL"/>
        </w:rPr>
        <w:br/>
      </w:r>
      <w:r w:rsidRPr="00846781">
        <w:rPr>
          <w:rFonts w:ascii="Bookman Old Style" w:hAnsi="Bookman Old Style"/>
          <w:lang w:eastAsia="pl-PL"/>
        </w:rPr>
        <w:t xml:space="preserve">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Pr="00846781">
        <w:rPr>
          <w:rFonts w:ascii="Bookman Old Style" w:hAnsi="Bookman Old Style"/>
          <w:lang w:eastAsia="pl-PL"/>
        </w:rPr>
        <w:t>/średnim przedsiębiorstwem</w:t>
      </w:r>
      <w:r>
        <w:rPr>
          <w:rFonts w:ascii="Bookman Old Style" w:hAnsi="Bookman Old Style"/>
          <w:lang w:eastAsia="pl-PL"/>
        </w:rPr>
        <w:t>/jednoosobową działalnością gospodarczą/osoba fizyczna nieprowadząca działalności gospodarczej/ inny rodzaj</w:t>
      </w:r>
      <w:r w:rsidRPr="00846781">
        <w:rPr>
          <w:rFonts w:ascii="Bookman Old Style" w:hAnsi="Bookman Old Style"/>
          <w:lang w:eastAsia="pl-PL"/>
        </w:rPr>
        <w:t>*</w:t>
      </w:r>
    </w:p>
    <w:p w14:paraId="54ED156B" w14:textId="77777777" w:rsidR="003A060D" w:rsidRDefault="003A060D" w:rsidP="00FA38D4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265B7BFF" w14:textId="77777777" w:rsidR="003A060D" w:rsidRDefault="003A060D" w:rsidP="00FA38D4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1EB09C1D" w14:textId="77777777" w:rsidR="003A060D" w:rsidRDefault="003A060D" w:rsidP="00FA38D4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7861BA08" w14:textId="77777777" w:rsidR="003A060D" w:rsidRPr="00846781" w:rsidRDefault="003A060D" w:rsidP="00FA38D4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582AB945" w14:textId="77777777" w:rsidR="003A060D" w:rsidRPr="00846781" w:rsidRDefault="003A060D" w:rsidP="00FA38D4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7A126959" w14:textId="77777777" w:rsidR="003A060D" w:rsidRPr="00846781" w:rsidRDefault="003A060D" w:rsidP="0092651F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1"/>
    <w:p w14:paraId="2F608101" w14:textId="77777777" w:rsidR="003A060D" w:rsidRPr="00846781" w:rsidRDefault="003A060D" w:rsidP="003A060D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5290A5DA" w14:textId="0F2351D1" w:rsidR="009C64A5" w:rsidRDefault="009C64A5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Wskazuję, że dokumenty, o których mowa w Rozdziale</w:t>
      </w:r>
      <w:r w:rsidR="00494F7F">
        <w:rPr>
          <w:rFonts w:ascii="Bookman Old Style" w:eastAsia="Times New Roman" w:hAnsi="Bookman Old Style" w:cs="Arial"/>
          <w:lang w:eastAsia="pl-PL"/>
        </w:rPr>
        <w:t xml:space="preserve"> XVIII</w:t>
      </w:r>
      <w:r>
        <w:rPr>
          <w:rFonts w:ascii="Bookman Old Style" w:eastAsia="Times New Roman" w:hAnsi="Bookman Old Style" w:cs="Arial"/>
          <w:lang w:eastAsia="pl-PL"/>
        </w:rPr>
        <w:t xml:space="preserve"> ust. </w:t>
      </w:r>
      <w:r w:rsidR="00494F7F">
        <w:rPr>
          <w:rFonts w:ascii="Bookman Old Style" w:eastAsia="Times New Roman" w:hAnsi="Bookman Old Style" w:cs="Arial"/>
          <w:lang w:eastAsia="pl-PL"/>
        </w:rPr>
        <w:t>3 pkt 2)</w:t>
      </w:r>
      <w:r>
        <w:rPr>
          <w:rFonts w:ascii="Bookman Old Style" w:eastAsia="Times New Roman" w:hAnsi="Bookman Old Style" w:cs="Arial"/>
          <w:lang w:eastAsia="pl-PL"/>
        </w:rPr>
        <w:t xml:space="preserve"> SWZ są dostępne pod następującym adresem ogólnodostępnej bezpłatnej bazy danych: </w:t>
      </w:r>
    </w:p>
    <w:p w14:paraId="4B69FAE9" w14:textId="05D3DF42" w:rsidR="009C64A5" w:rsidRPr="00FA38D4" w:rsidRDefault="000325F8" w:rsidP="009C64A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instrText xml:space="preserve"> FORMCHECKBOX </w:instrText>
      </w:r>
      <w:r w:rsidR="00FB7FC6"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</w:r>
      <w:r w:rsidR="00FB7FC6"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fldChar w:fldCharType="separate"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fldChar w:fldCharType="end"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hyperlink r:id="rId15" w:history="1">
        <w:r w:rsidRPr="00FA38D4">
          <w:rPr>
            <w:rStyle w:val="Hipercze"/>
            <w:rFonts w:ascii="Bookman Old Style" w:eastAsia="Times New Roman" w:hAnsi="Bookman Old Style" w:cstheme="minorHAnsi"/>
            <w:lang w:eastAsia="pl-PL"/>
          </w:rPr>
          <w:t>https://eme.ms.gov.pl</w:t>
        </w:r>
      </w:hyperlink>
      <w:r w:rsidRPr="00FA38D4">
        <w:rPr>
          <w:rFonts w:ascii="Bookman Old Style" w:eastAsia="Times New Roman" w:hAnsi="Bookman Old Style" w:cstheme="minorHAnsi"/>
          <w:lang w:eastAsia="pl-PL"/>
        </w:rPr>
        <w:t xml:space="preserve">   podać ścieżkę dostępu: ………………</w:t>
      </w:r>
    </w:p>
    <w:p w14:paraId="015CBD47" w14:textId="2508BD0D" w:rsidR="000325F8" w:rsidRDefault="000325F8" w:rsidP="009C64A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 w:rsidRPr="00FA38D4">
        <w:rPr>
          <w:rFonts w:ascii="Bookman Old Style" w:eastAsia="Times New Roman" w:hAnsi="Bookman Old Style" w:cstheme="minorHAns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38D4">
        <w:rPr>
          <w:rFonts w:ascii="Bookman Old Style" w:eastAsia="Times New Roman" w:hAnsi="Bookman Old Style" w:cstheme="minorHAnsi"/>
          <w:b/>
          <w:lang w:eastAsia="pl-PL" w:bidi="pl-PL"/>
        </w:rPr>
        <w:instrText xml:space="preserve"> FORMCHECKBOX </w:instrText>
      </w:r>
      <w:r w:rsidR="00FB7FC6">
        <w:rPr>
          <w:rFonts w:ascii="Bookman Old Style" w:eastAsia="Times New Roman" w:hAnsi="Bookman Old Style" w:cstheme="minorHAnsi"/>
          <w:b/>
          <w:lang w:eastAsia="pl-PL" w:bidi="pl-PL"/>
        </w:rPr>
      </w:r>
      <w:r w:rsidR="00FB7FC6">
        <w:rPr>
          <w:rFonts w:ascii="Bookman Old Style" w:eastAsia="Times New Roman" w:hAnsi="Bookman Old Style" w:cstheme="minorHAnsi"/>
          <w:b/>
          <w:lang w:eastAsia="pl-PL" w:bidi="pl-PL"/>
        </w:rPr>
        <w:fldChar w:fldCharType="separate"/>
      </w:r>
      <w:r w:rsidRPr="00FA38D4">
        <w:rPr>
          <w:rFonts w:ascii="Bookman Old Style" w:eastAsia="Times New Roman" w:hAnsi="Bookman Old Style" w:cstheme="minorHAnsi"/>
          <w:lang w:eastAsia="pl-PL"/>
        </w:rPr>
        <w:fldChar w:fldCharType="end"/>
      </w:r>
      <w:r w:rsidRPr="00FA38D4">
        <w:rPr>
          <w:rFonts w:ascii="Bookman Old Style" w:eastAsia="Times New Roman" w:hAnsi="Bookman Old Style" w:cstheme="minorHAnsi"/>
          <w:lang w:eastAsia="pl-PL"/>
        </w:rPr>
        <w:t xml:space="preserve"> </w:t>
      </w:r>
      <w:hyperlink r:id="rId16" w:history="1">
        <w:r w:rsidRPr="00FA38D4">
          <w:rPr>
            <w:rStyle w:val="Hipercze"/>
            <w:rFonts w:ascii="Bookman Old Style" w:eastAsia="Times New Roman" w:hAnsi="Bookman Old Style" w:cstheme="minorHAnsi"/>
            <w:lang w:eastAsia="pl-PL"/>
          </w:rPr>
          <w:t>https://prod.ceidg.gov.pl</w:t>
        </w:r>
      </w:hyperlink>
      <w:r w:rsidRPr="00FA38D4">
        <w:rPr>
          <w:rFonts w:ascii="Bookman Old Style" w:eastAsia="Times New Roman" w:hAnsi="Bookman Old Style" w:cstheme="minorHAnsi"/>
          <w:lang w:eastAsia="pl-PL"/>
        </w:rPr>
        <w:t xml:space="preserve"> podać ścieżkę dostępu: ………………</w:t>
      </w:r>
    </w:p>
    <w:p w14:paraId="5B496EF7" w14:textId="5B4672B9" w:rsidR="000325F8" w:rsidRPr="00FA38D4" w:rsidRDefault="000325F8" w:rsidP="009C64A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 w:rsidRPr="00A035EE">
        <w:rPr>
          <w:rFonts w:ascii="Bookman Old Style" w:eastAsia="Times New Roman" w:hAnsi="Bookman Old Style" w:cstheme="minorHAns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035EE">
        <w:rPr>
          <w:rFonts w:ascii="Bookman Old Style" w:eastAsia="Times New Roman" w:hAnsi="Bookman Old Style" w:cstheme="minorHAnsi"/>
          <w:b/>
          <w:lang w:eastAsia="pl-PL" w:bidi="pl-PL"/>
        </w:rPr>
        <w:instrText xml:space="preserve"> FORMCHECKBOX </w:instrText>
      </w:r>
      <w:r w:rsidR="00FB7FC6">
        <w:rPr>
          <w:rFonts w:ascii="Bookman Old Style" w:eastAsia="Times New Roman" w:hAnsi="Bookman Old Style" w:cstheme="minorHAnsi"/>
          <w:b/>
          <w:lang w:eastAsia="pl-PL" w:bidi="pl-PL"/>
        </w:rPr>
      </w:r>
      <w:r w:rsidR="00FB7FC6">
        <w:rPr>
          <w:rFonts w:ascii="Bookman Old Style" w:eastAsia="Times New Roman" w:hAnsi="Bookman Old Style" w:cstheme="minorHAnsi"/>
          <w:b/>
          <w:lang w:eastAsia="pl-PL" w:bidi="pl-PL"/>
        </w:rPr>
        <w:fldChar w:fldCharType="separate"/>
      </w:r>
      <w:r w:rsidRPr="00A035EE">
        <w:rPr>
          <w:rFonts w:ascii="Bookman Old Style" w:eastAsia="Times New Roman" w:hAnsi="Bookman Old Style" w:cstheme="minorHAnsi"/>
          <w:lang w:eastAsia="pl-PL"/>
        </w:rPr>
        <w:fldChar w:fldCharType="end"/>
      </w:r>
      <w:r>
        <w:rPr>
          <w:rFonts w:ascii="Bookman Old Style" w:eastAsia="Times New Roman" w:hAnsi="Bookman Old Style" w:cstheme="minorHAnsi"/>
          <w:lang w:eastAsia="pl-PL"/>
        </w:rPr>
        <w:t xml:space="preserve"> inny: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</w:t>
      </w:r>
    </w:p>
    <w:p w14:paraId="0BA65292" w14:textId="77777777" w:rsidR="000325F8" w:rsidRPr="00FA38D4" w:rsidRDefault="000325F8" w:rsidP="00FA38D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="Arial"/>
          <w:lang w:eastAsia="pl-PL"/>
        </w:rPr>
      </w:pPr>
    </w:p>
    <w:p w14:paraId="2441DF01" w14:textId="59067925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9"/>
      </w:r>
      <w:r w:rsidRPr="00846781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10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0E14E276" w14:textId="77777777" w:rsidR="003A060D" w:rsidRPr="00846781" w:rsidRDefault="003A060D" w:rsidP="003A060D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52408C14" w14:textId="77777777" w:rsidR="003A060D" w:rsidRPr="00846781" w:rsidRDefault="003A060D" w:rsidP="000272C0">
      <w:pPr>
        <w:numPr>
          <w:ilvl w:val="0"/>
          <w:numId w:val="6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114AB27C" w14:textId="68626AF3" w:rsidR="003A060D" w:rsidRPr="00846781" w:rsidRDefault="003A060D" w:rsidP="000272C0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1 – Oświadczenie o niepodleganiu wykluczeniu z postępowania </w:t>
      </w:r>
      <w:r w:rsidR="006E5FFB">
        <w:rPr>
          <w:rFonts w:ascii="Bookman Old Style" w:eastAsia="Times New Roman" w:hAnsi="Bookman Old Style" w:cs="Arial"/>
          <w:lang w:eastAsia="pl-PL"/>
        </w:rPr>
        <w:br/>
      </w:r>
      <w:r w:rsidRPr="00846781">
        <w:rPr>
          <w:rFonts w:ascii="Bookman Old Style" w:eastAsia="Times New Roman" w:hAnsi="Bookman Old Style" w:cs="Arial"/>
          <w:lang w:eastAsia="pl-PL"/>
        </w:rPr>
        <w:t xml:space="preserve">i spełnieniu warunków udziału w postępowaniu –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Załącznik nr </w:t>
      </w:r>
      <w:r w:rsidR="002D151A">
        <w:rPr>
          <w:rFonts w:ascii="Bookman Old Style" w:eastAsia="Times New Roman" w:hAnsi="Bookman Old Style" w:cs="Arial"/>
          <w:b/>
          <w:bCs/>
          <w:lang w:eastAsia="pl-PL"/>
        </w:rPr>
        <w:t>3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A do SWZ </w:t>
      </w:r>
    </w:p>
    <w:p w14:paraId="79AE0301" w14:textId="77777777" w:rsidR="003A060D" w:rsidRPr="00F354FD" w:rsidRDefault="003A060D" w:rsidP="000272C0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i/>
          <w:lang w:eastAsia="pl-PL"/>
        </w:rPr>
      </w:pPr>
      <w:r>
        <w:rPr>
          <w:rFonts w:ascii="Bookman Old Style" w:eastAsia="Times New Roman" w:hAnsi="Bookman Old Style" w:cs="Arial"/>
          <w:i/>
          <w:lang w:eastAsia="pl-PL"/>
        </w:rPr>
        <w:t>………………………………………………………………..</w:t>
      </w:r>
    </w:p>
    <w:p w14:paraId="23B633E7" w14:textId="77777777" w:rsidR="003A060D" w:rsidRPr="00846781" w:rsidRDefault="003A060D" w:rsidP="003A060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1FF1E62F" w14:textId="77777777" w:rsidR="003A060D" w:rsidRPr="00846781" w:rsidRDefault="003A060D" w:rsidP="003A060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1E185492" w14:textId="77777777" w:rsidR="003A060D" w:rsidRPr="00846781" w:rsidRDefault="003A060D" w:rsidP="003A060D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2671210F" w14:textId="77777777" w:rsidR="003A060D" w:rsidRPr="00846781" w:rsidRDefault="003A060D" w:rsidP="003A060D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br w:type="page"/>
      </w:r>
    </w:p>
    <w:p w14:paraId="3E240C4A" w14:textId="07F844EF" w:rsidR="003A060D" w:rsidRDefault="003A060D" w:rsidP="00BF215B">
      <w:pPr>
        <w:pStyle w:val="Akapitzlist"/>
        <w:spacing w:line="360" w:lineRule="auto"/>
        <w:ind w:left="426"/>
        <w:jc w:val="both"/>
        <w:rPr>
          <w:rFonts w:ascii="Bookman Old Style" w:eastAsia="Times New Roman" w:hAnsi="Bookman Old Style" w:cs="Bookman Old Style"/>
          <w:bCs/>
          <w:sz w:val="21"/>
          <w:szCs w:val="21"/>
          <w:lang w:eastAsia="pl-PL"/>
        </w:rPr>
      </w:pPr>
    </w:p>
    <w:p w14:paraId="40C5A2E3" w14:textId="47BF8AC5" w:rsidR="005E0599" w:rsidRPr="00846781" w:rsidRDefault="005E0599" w:rsidP="008C41A1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Załącznik nr </w:t>
      </w:r>
      <w:r w:rsidR="003A060D">
        <w:rPr>
          <w:rFonts w:ascii="Bookman Old Style" w:eastAsia="Times New Roman" w:hAnsi="Bookman Old Style"/>
          <w:b/>
          <w:bCs/>
          <w:lang w:bidi="en-US"/>
        </w:rPr>
        <w:t>3</w:t>
      </w:r>
      <w:r w:rsidRPr="00846781">
        <w:rPr>
          <w:rFonts w:ascii="Bookman Old Style" w:eastAsia="Times New Roman" w:hAnsi="Bookman Old Style"/>
          <w:b/>
          <w:bCs/>
          <w:lang w:bidi="en-US"/>
        </w:rPr>
        <w:t>A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wzór </w:t>
      </w:r>
      <w:r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7906A831" w14:textId="77777777" w:rsidR="005E0599" w:rsidRPr="00846781" w:rsidRDefault="005E0599" w:rsidP="008C41A1">
      <w:pPr>
        <w:shd w:val="clear" w:color="auto" w:fill="FFFFFF"/>
        <w:spacing w:after="0" w:line="240" w:lineRule="auto"/>
        <w:rPr>
          <w:rFonts w:ascii="Bookman Old Style" w:eastAsia="Times New Roman" w:hAnsi="Bookman Old Style"/>
          <w:lang w:bidi="en-US"/>
        </w:rPr>
      </w:pPr>
    </w:p>
    <w:p w14:paraId="0F6F55D1" w14:textId="77777777" w:rsidR="005E0599" w:rsidRPr="00846781" w:rsidRDefault="005E0599" w:rsidP="005E0599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3D3BE9B3" w14:textId="77777777" w:rsidR="005E0599" w:rsidRPr="00846781" w:rsidRDefault="005E0599" w:rsidP="005E0599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3E814966" w14:textId="77777777" w:rsidR="005E0599" w:rsidRPr="00846781" w:rsidRDefault="005E0599" w:rsidP="005E0599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00E9B1F0" w14:textId="77777777" w:rsidR="005E0599" w:rsidRPr="00846781" w:rsidRDefault="005E0599" w:rsidP="005E0599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205BFC89" w14:textId="77777777" w:rsidR="005E0599" w:rsidRPr="00846781" w:rsidRDefault="005E0599" w:rsidP="005E0599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03F3DE07" w14:textId="77777777" w:rsidR="005E0599" w:rsidRPr="00846781" w:rsidRDefault="005E0599" w:rsidP="005E0599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D9971BF" w14:textId="77777777" w:rsidR="005E0599" w:rsidRPr="00846781" w:rsidRDefault="005E0599" w:rsidP="005E059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2AD7B40" w14:textId="77777777" w:rsidR="005E0599" w:rsidRPr="00846781" w:rsidRDefault="005E0599" w:rsidP="005E0599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145E13BB" w14:textId="77777777" w:rsidR="005E0599" w:rsidRPr="00846781" w:rsidRDefault="005E0599" w:rsidP="005E0599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7827995D" w14:textId="77777777" w:rsidR="005E0599" w:rsidRPr="00846781" w:rsidRDefault="005E0599" w:rsidP="005E059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223379FA" w14:textId="77777777" w:rsidR="005E0599" w:rsidRPr="00846781" w:rsidRDefault="005E0599" w:rsidP="005E059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2BDB2298" w14:textId="77777777" w:rsidR="005E0599" w:rsidRPr="00846781" w:rsidRDefault="005E0599" w:rsidP="005E059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10CAF298" w14:textId="77777777" w:rsidR="005E0599" w:rsidRPr="00846781" w:rsidRDefault="005E0599" w:rsidP="005E059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54C96EBC" w14:textId="25C1FF88" w:rsidR="005E0599" w:rsidRPr="00846781" w:rsidRDefault="005E0599" w:rsidP="005E059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</w:t>
      </w:r>
      <w:r w:rsidRPr="00CB222C">
        <w:rPr>
          <w:rFonts w:ascii="Bookman Old Style" w:hAnsi="Bookman Old Style"/>
          <w:b/>
        </w:rPr>
        <w:t>publicznych (</w:t>
      </w:r>
      <w:r w:rsidR="00912838" w:rsidRPr="00494F7F">
        <w:rPr>
          <w:rFonts w:ascii="Bookman Old Style" w:hAnsi="Bookman Old Style"/>
          <w:b/>
        </w:rPr>
        <w:t>Dz. U. z 2021 r. poz. 1129</w:t>
      </w:r>
      <w:r w:rsidR="00912838" w:rsidRPr="00494F7F" w:rsidDel="00273C59">
        <w:rPr>
          <w:rFonts w:ascii="Bookman Old Style" w:hAnsi="Bookman Old Style"/>
          <w:b/>
        </w:rPr>
        <w:t xml:space="preserve"> </w:t>
      </w:r>
      <w:r w:rsidR="00912838" w:rsidRPr="00494F7F">
        <w:rPr>
          <w:rFonts w:ascii="Bookman Old Style" w:hAnsi="Bookman Old Style"/>
          <w:b/>
        </w:rPr>
        <w:t>z późn.zm.</w:t>
      </w:r>
      <w:r w:rsidR="00912838" w:rsidRPr="00494F7F">
        <w:rPr>
          <w:rFonts w:ascii="Bookman Old Style" w:eastAsia="Arial" w:hAnsi="Bookman Old Style" w:cs="Arial"/>
          <w:b/>
        </w:rPr>
        <w:t>)</w:t>
      </w:r>
      <w:r w:rsidR="00CB222C" w:rsidRPr="00494F7F">
        <w:rPr>
          <w:rFonts w:ascii="Bookman Old Style" w:eastAsia="Times New Roman" w:hAnsi="Bookman Old Style"/>
          <w:b/>
          <w:spacing w:val="-8"/>
          <w:lang w:bidi="en-US"/>
        </w:rPr>
        <w:t>.</w:t>
      </w:r>
    </w:p>
    <w:p w14:paraId="4EAA0101" w14:textId="77777777" w:rsidR="005E0599" w:rsidRDefault="005E0599" w:rsidP="005E0599">
      <w:pPr>
        <w:spacing w:after="0" w:line="240" w:lineRule="auto"/>
        <w:jc w:val="both"/>
        <w:rPr>
          <w:rFonts w:ascii="Bookman Old Style" w:hAnsi="Bookman Old Style"/>
        </w:rPr>
      </w:pPr>
    </w:p>
    <w:p w14:paraId="6AF573FA" w14:textId="039E3025" w:rsidR="005E0599" w:rsidRPr="00846781" w:rsidRDefault="005E0599" w:rsidP="005E0599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6A49C2" w:rsidRPr="006A49C2">
        <w:rPr>
          <w:rFonts w:ascii="Bookman Old Style" w:hAnsi="Bookman Old Style"/>
          <w:b/>
          <w:bCs/>
        </w:rPr>
        <w:t>„</w:t>
      </w:r>
      <w:r w:rsidR="006A49C2" w:rsidRPr="006A49C2">
        <w:rPr>
          <w:rFonts w:ascii="Bookman Old Style" w:hAnsi="Bookman Old Style" w:cs="Arial"/>
          <w:b/>
          <w:bCs/>
        </w:rPr>
        <w:t xml:space="preserve">Świadczenie usług </w:t>
      </w:r>
      <w:r w:rsidR="00CB222C" w:rsidRPr="00157222">
        <w:rPr>
          <w:rFonts w:ascii="Bookman Old Style" w:hAnsi="Bookman Old Style" w:cs="Bookman Old Style"/>
          <w:b/>
        </w:rPr>
        <w:t>w zakresie przygotowania do druku publikacji naukowych Polskiej Akademii Nauk w podziale na dwie części</w:t>
      </w:r>
      <w:r w:rsidR="006A49C2"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015F1B" w:rsidRPr="00FA38D4">
        <w:rPr>
          <w:rFonts w:ascii="Bookman Old Style" w:eastAsia="Times New Roman" w:hAnsi="Bookman Old Style" w:cs="Arial"/>
          <w:b/>
          <w:lang w:eastAsia="pl-PL"/>
        </w:rPr>
        <w:t>.13.</w:t>
      </w:r>
      <w:r w:rsidRPr="00015F1B">
        <w:rPr>
          <w:rFonts w:ascii="Bookman Old Style" w:eastAsia="Times New Roman" w:hAnsi="Bookman Old Style" w:cs="Arial"/>
          <w:b/>
          <w:lang w:eastAsia="pl-PL"/>
        </w:rPr>
        <w:t>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656F3E3F" w14:textId="77777777" w:rsidR="005E0599" w:rsidRPr="00846781" w:rsidRDefault="005E0599" w:rsidP="005E059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77B3DD9C" w14:textId="77777777" w:rsidR="005E0599" w:rsidRPr="00846781" w:rsidRDefault="005E0599" w:rsidP="000272C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2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2"/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4A49AAFF" w14:textId="77777777" w:rsidR="005E0599" w:rsidRPr="00846781" w:rsidRDefault="005E0599" w:rsidP="000272C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3" w:name="_Hlk40175128"/>
      <w:r w:rsidRPr="00846781">
        <w:rPr>
          <w:rFonts w:ascii="Bookman Old Style" w:hAnsi="Bookman Old Style" w:cs="Tahoma"/>
        </w:rPr>
        <w:t xml:space="preserve"> </w:t>
      </w:r>
      <w:bookmarkEnd w:id="3"/>
      <w:r w:rsidRPr="00846781">
        <w:rPr>
          <w:rFonts w:ascii="Bookman Old Style" w:hAnsi="Bookman Old Style" w:cs="Tahoma"/>
        </w:rPr>
        <w:t xml:space="preserve">określone przez Zamawiającego </w:t>
      </w:r>
      <w:r w:rsidRPr="00846781">
        <w:rPr>
          <w:rFonts w:ascii="Bookman Old Style" w:hAnsi="Bookman Old Style" w:cs="Tahoma"/>
          <w:iCs/>
        </w:rPr>
        <w:t>w Rozdziale VI SWZ</w:t>
      </w:r>
      <w:r w:rsidRPr="00846781">
        <w:rPr>
          <w:rFonts w:ascii="Bookman Old Style" w:hAnsi="Bookman Old Style" w:cs="Tahoma"/>
          <w:i/>
        </w:rPr>
        <w:t>.</w:t>
      </w:r>
    </w:p>
    <w:p w14:paraId="0731E643" w14:textId="77777777" w:rsidR="005E0599" w:rsidRPr="00846781" w:rsidRDefault="005E0599" w:rsidP="005E0599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205B41DA" w14:textId="77777777" w:rsidR="005E0599" w:rsidRPr="00846781" w:rsidRDefault="005E0599" w:rsidP="005E059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>
        <w:rPr>
          <w:rFonts w:ascii="Bookman Old Style" w:hAnsi="Bookman Old Style" w:cs="Tahoma"/>
        </w:rPr>
        <w:t xml:space="preserve">oraz art. 109 ust.1 pkt 4 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). </w:t>
      </w:r>
    </w:p>
    <w:p w14:paraId="67FA13CC" w14:textId="77777777" w:rsidR="005E0599" w:rsidRDefault="005E0599" w:rsidP="005E059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7FD65D82" w14:textId="77777777" w:rsidR="005E0599" w:rsidRDefault="005E0599" w:rsidP="005E059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5DCE53B6" w14:textId="191802FB" w:rsidR="005E0599" w:rsidRPr="00846781" w:rsidRDefault="005E0599" w:rsidP="005E059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</w:t>
      </w:r>
    </w:p>
    <w:p w14:paraId="4F6E6753" w14:textId="77777777" w:rsidR="005E0599" w:rsidRPr="00846781" w:rsidRDefault="005E0599" w:rsidP="005E059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597EBECE" w14:textId="77777777" w:rsidR="005E0599" w:rsidRPr="00846781" w:rsidRDefault="005E0599" w:rsidP="005E0599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6AD500" w14:textId="77777777" w:rsidR="005E0599" w:rsidRPr="00846781" w:rsidRDefault="005E0599" w:rsidP="005E059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137A5DFC" w14:textId="77777777" w:rsidR="005E0599" w:rsidRPr="00846781" w:rsidRDefault="005E0599" w:rsidP="005E0599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58743F1F" w14:textId="77777777" w:rsidR="005E0599" w:rsidRPr="00846781" w:rsidRDefault="005E0599" w:rsidP="005E0599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7EA67966" w14:textId="47AE84C2" w:rsidR="005E0599" w:rsidRPr="00846781" w:rsidRDefault="005E0599" w:rsidP="005E0599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</w:t>
      </w:r>
      <w:r w:rsidR="003A060D">
        <w:rPr>
          <w:rFonts w:ascii="Bookman Old Style" w:eastAsia="Times New Roman" w:hAnsi="Bookman Old Style"/>
          <w:b/>
          <w:lang w:eastAsia="pl-PL"/>
        </w:rPr>
        <w:t>3</w:t>
      </w:r>
      <w:r w:rsidRPr="00846781">
        <w:rPr>
          <w:rFonts w:ascii="Bookman Old Style" w:eastAsia="Times New Roman" w:hAnsi="Bookman Old Style"/>
          <w:b/>
          <w:lang w:eastAsia="pl-PL"/>
        </w:rPr>
        <w:t xml:space="preserve">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538C48E5" w14:textId="77777777" w:rsidR="005E0599" w:rsidRPr="00846781" w:rsidRDefault="005E0599" w:rsidP="005E0599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47D5695C" w14:textId="77777777" w:rsidR="005E0599" w:rsidRPr="00846781" w:rsidRDefault="005E0599" w:rsidP="005E0599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6137C50A" w14:textId="77777777" w:rsidR="005E0599" w:rsidRPr="00846781" w:rsidRDefault="005E0599" w:rsidP="005E0599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338EE993" w14:textId="77777777" w:rsidR="005E0599" w:rsidRPr="00846781" w:rsidRDefault="005E0599" w:rsidP="005E0599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CA3772F" w14:textId="77777777" w:rsidR="005E0599" w:rsidRPr="00846781" w:rsidRDefault="005E0599" w:rsidP="005E0599">
      <w:pPr>
        <w:spacing w:after="0" w:line="240" w:lineRule="auto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Podmiot udostępniający zasoby:</w:t>
      </w:r>
    </w:p>
    <w:p w14:paraId="76200430" w14:textId="493724A9" w:rsidR="005E0599" w:rsidRPr="00846781" w:rsidRDefault="005E0599" w:rsidP="005E0599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</w:t>
      </w:r>
    </w:p>
    <w:p w14:paraId="454D9588" w14:textId="77777777" w:rsidR="005E0599" w:rsidRPr="00846781" w:rsidRDefault="005E0599" w:rsidP="005E0599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4C6E520E" w14:textId="77777777" w:rsidR="005E0599" w:rsidRPr="00846781" w:rsidRDefault="005E0599" w:rsidP="005E0599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3F4EC026" w14:textId="63863A30" w:rsidR="005E0599" w:rsidRPr="00846781" w:rsidRDefault="005E0599" w:rsidP="005E0599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</w:t>
      </w:r>
    </w:p>
    <w:p w14:paraId="4B2E3C35" w14:textId="77777777" w:rsidR="005E0599" w:rsidRPr="00846781" w:rsidRDefault="005E0599" w:rsidP="005E0599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 stanowisko/podstawa do reprezentacji)</w:t>
      </w:r>
    </w:p>
    <w:p w14:paraId="47C8A541" w14:textId="77777777" w:rsidR="005E0599" w:rsidRPr="00846781" w:rsidRDefault="005E0599" w:rsidP="005E0599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77788CF2" w14:textId="77777777" w:rsidR="005E0599" w:rsidRPr="00846781" w:rsidRDefault="005E0599" w:rsidP="005E0599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udostepniającego zasoby</w:t>
      </w:r>
    </w:p>
    <w:p w14:paraId="66C4140D" w14:textId="77777777" w:rsidR="005E0599" w:rsidRPr="00846781" w:rsidRDefault="005E0599" w:rsidP="005E0599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0B42258C" w14:textId="77777777" w:rsidR="005E0599" w:rsidRPr="00846781" w:rsidRDefault="005E0599" w:rsidP="005E0599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03A711C7" w14:textId="0931EEB7" w:rsidR="005E0599" w:rsidRPr="00846781" w:rsidRDefault="005E0599" w:rsidP="005E0599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6A49C2" w:rsidRPr="006A49C2">
        <w:rPr>
          <w:rFonts w:ascii="Bookman Old Style" w:hAnsi="Bookman Old Style"/>
          <w:b/>
          <w:bCs/>
        </w:rPr>
        <w:t>„</w:t>
      </w:r>
      <w:r w:rsidR="006A49C2" w:rsidRPr="006A49C2">
        <w:rPr>
          <w:rFonts w:ascii="Bookman Old Style" w:hAnsi="Bookman Old Style" w:cs="Arial"/>
          <w:b/>
          <w:bCs/>
        </w:rPr>
        <w:t xml:space="preserve">Świadczenie usług </w:t>
      </w:r>
      <w:r w:rsidR="00B85F0B" w:rsidRPr="00157222">
        <w:rPr>
          <w:rFonts w:ascii="Bookman Old Style" w:hAnsi="Bookman Old Style" w:cs="Bookman Old Style"/>
          <w:b/>
        </w:rPr>
        <w:t>w zakresie przygotowania do druku publikacji naukowych Polskiej Akademii Nauk w podziale na dwie części</w:t>
      </w:r>
      <w:r w:rsidR="006A49C2"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015F1B">
        <w:rPr>
          <w:rFonts w:ascii="Bookman Old Style" w:eastAsia="Times New Roman" w:hAnsi="Bookman Old Style" w:cs="Arial"/>
          <w:b/>
          <w:lang w:eastAsia="pl-PL"/>
        </w:rPr>
        <w:t>.13.</w:t>
      </w:r>
      <w:r w:rsidRPr="00846781">
        <w:rPr>
          <w:rFonts w:ascii="Bookman Old Style" w:eastAsia="Times New Roman" w:hAnsi="Bookman Old Style" w:cs="Arial"/>
          <w:b/>
          <w:lang w:eastAsia="pl-PL"/>
        </w:rPr>
        <w:t>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3B61AF53" w14:textId="77777777" w:rsidR="005E0599" w:rsidRPr="00846781" w:rsidRDefault="005E0599" w:rsidP="000272C0">
      <w:pPr>
        <w:numPr>
          <w:ilvl w:val="0"/>
          <w:numId w:val="45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</w:t>
      </w:r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/>
        </w:rPr>
        <w:t xml:space="preserve">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2D8FC730" w14:textId="77777777" w:rsidR="005E0599" w:rsidRPr="00846781" w:rsidRDefault="005E0599" w:rsidP="005E0599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7FD95393" w14:textId="77777777" w:rsidR="005E0599" w:rsidRPr="00846781" w:rsidRDefault="005E0599" w:rsidP="000272C0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wskazany powyżej Podmiot udostępniający zasoby spełnia następujące warunki udziału w</w:t>
      </w: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4F68381F" w14:textId="77777777" w:rsidR="005E0599" w:rsidRPr="00846781" w:rsidRDefault="005E0599" w:rsidP="005E0599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6C3DD1B4" w14:textId="77777777" w:rsidR="005E0599" w:rsidRPr="00846781" w:rsidRDefault="005E0599" w:rsidP="005E0599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1AA2DB6E" w14:textId="77777777" w:rsidR="005E0599" w:rsidRPr="00846781" w:rsidRDefault="005E0599" w:rsidP="005E0599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74C8DA4F" w14:textId="77777777" w:rsidR="005E0599" w:rsidRPr="00846781" w:rsidRDefault="005E0599" w:rsidP="005E0599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586BF040" w14:textId="77777777" w:rsidR="005E0599" w:rsidRPr="00846781" w:rsidRDefault="005E0599" w:rsidP="005E0599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3FECA24A" w14:textId="77777777" w:rsidR="005E0599" w:rsidRPr="00846781" w:rsidRDefault="005E0599" w:rsidP="005E0599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741ABEF5" w14:textId="77777777" w:rsidR="005E0599" w:rsidRPr="00846781" w:rsidRDefault="005E0599" w:rsidP="000272C0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11CA12F" w14:textId="77777777" w:rsidR="005E0599" w:rsidRPr="00846781" w:rsidRDefault="005E0599" w:rsidP="005E0599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02605C5F" w14:textId="77777777" w:rsidR="005E0599" w:rsidRPr="00846781" w:rsidRDefault="005E0599" w:rsidP="005E0599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45C46940" w14:textId="77777777" w:rsidR="005E0599" w:rsidRDefault="005E0599" w:rsidP="005E0599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</w:t>
      </w:r>
    </w:p>
    <w:bookmarkEnd w:id="0"/>
    <w:p w14:paraId="3A7327AC" w14:textId="77777777" w:rsidR="00062074" w:rsidRPr="009508DC" w:rsidRDefault="00062074" w:rsidP="00062074">
      <w:pPr>
        <w:spacing w:before="120" w:after="120"/>
        <w:rPr>
          <w:rFonts w:ascii="Bookman Old Style" w:hAnsi="Bookman Old Style"/>
        </w:rPr>
        <w:sectPr w:rsidR="00062074" w:rsidRPr="009508DC" w:rsidSect="00E55164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418" w:right="1418" w:bottom="1418" w:left="1418" w:header="709" w:footer="709" w:gutter="0"/>
          <w:cols w:space="708"/>
          <w:docGrid w:linePitch="360" w:charSpace="28672"/>
        </w:sectPr>
      </w:pPr>
    </w:p>
    <w:p w14:paraId="6EC5BEA8" w14:textId="77777777" w:rsidR="00062074" w:rsidRPr="00135D3B" w:rsidRDefault="00062074" w:rsidP="001271CB">
      <w:pPr>
        <w:spacing w:before="120" w:after="120" w:line="240" w:lineRule="auto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lastRenderedPageBreak/>
        <w:t xml:space="preserve">Załącznik nr </w:t>
      </w:r>
      <w:r>
        <w:rPr>
          <w:rFonts w:ascii="Bookman Old Style" w:hAnsi="Bookman Old Style"/>
          <w:b/>
        </w:rPr>
        <w:t>4</w:t>
      </w:r>
      <w:r w:rsidRPr="00135D3B">
        <w:rPr>
          <w:rFonts w:ascii="Bookman Old Style" w:hAnsi="Bookman Old Style"/>
          <w:b/>
        </w:rPr>
        <w:t xml:space="preserve"> do SWZ</w:t>
      </w:r>
    </w:p>
    <w:p w14:paraId="333036AE" w14:textId="77777777" w:rsidR="00062074" w:rsidRPr="00135D3B" w:rsidRDefault="00062074" w:rsidP="001271CB">
      <w:pPr>
        <w:spacing w:before="120" w:after="120" w:line="240" w:lineRule="auto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t>– WZÓR</w:t>
      </w:r>
    </w:p>
    <w:p w14:paraId="5BAE9098" w14:textId="77777777" w:rsidR="00062074" w:rsidRPr="009508DC" w:rsidRDefault="00062074" w:rsidP="001271CB">
      <w:pPr>
        <w:spacing w:before="120" w:after="12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lang w:bidi="en-US"/>
        </w:rPr>
        <w:t>Zamawiający:</w:t>
      </w:r>
    </w:p>
    <w:p w14:paraId="52EDF9D3" w14:textId="77777777" w:rsidR="00062074" w:rsidRPr="009508DC" w:rsidRDefault="00062074" w:rsidP="001271CB">
      <w:pPr>
        <w:spacing w:before="120" w:after="12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E95EEFE" w14:textId="77777777" w:rsidR="00062074" w:rsidRPr="009508DC" w:rsidRDefault="00062074" w:rsidP="001271CB">
      <w:pPr>
        <w:spacing w:before="120" w:after="120" w:line="240" w:lineRule="auto"/>
        <w:ind w:left="8504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/>
          <w:spacing w:val="-8"/>
          <w:lang w:bidi="en-US"/>
        </w:rPr>
        <w:t>Pl.</w:t>
      </w:r>
      <w:r w:rsidRPr="00AC2448">
        <w:rPr>
          <w:rFonts w:ascii="Bookman Old Style" w:eastAsia="Times New Roman" w:hAnsi="Bookman Old Style"/>
          <w:spacing w:val="-8"/>
          <w:lang w:bidi="en-US"/>
        </w:rPr>
        <w:t xml:space="preserve"> Defilad 1, 00-901 Warszawa</w:t>
      </w:r>
    </w:p>
    <w:p w14:paraId="28FE49DC" w14:textId="77777777" w:rsidR="00062074" w:rsidRPr="00D63D26" w:rsidRDefault="00FB7FC6" w:rsidP="001271CB">
      <w:pPr>
        <w:spacing w:before="120" w:after="120" w:line="240" w:lineRule="auto"/>
        <w:ind w:left="8504"/>
        <w:jc w:val="both"/>
        <w:rPr>
          <w:rFonts w:ascii="Bookman Old Style" w:eastAsia="Times New Roman" w:hAnsi="Bookman Old Style"/>
          <w:lang w:val="it-IT" w:bidi="en-US"/>
        </w:rPr>
      </w:pPr>
      <w:hyperlink r:id="rId23" w:history="1">
        <w:r w:rsidR="00062074" w:rsidRPr="00D63D26">
          <w:rPr>
            <w:rStyle w:val="Hipercze"/>
            <w:rFonts w:ascii="Bookman Old Style" w:eastAsia="Times New Roman" w:hAnsi="Bookman Old Style"/>
            <w:lang w:val="it-IT" w:bidi="en-US"/>
          </w:rPr>
          <w:t>zp@pan.pl</w:t>
        </w:r>
      </w:hyperlink>
    </w:p>
    <w:p w14:paraId="3E64509E" w14:textId="77777777" w:rsidR="00062074" w:rsidRPr="009508DC" w:rsidRDefault="00062074" w:rsidP="00062074">
      <w:pPr>
        <w:spacing w:before="120" w:after="12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/>
          <w:b/>
        </w:rPr>
        <w:t>Wykonawca:</w:t>
      </w:r>
    </w:p>
    <w:p w14:paraId="2975931E" w14:textId="77777777" w:rsidR="00062074" w:rsidRPr="00AC2448" w:rsidRDefault="00062074" w:rsidP="00062074">
      <w:pPr>
        <w:spacing w:before="120" w:after="120"/>
        <w:ind w:right="5954"/>
        <w:jc w:val="both"/>
        <w:rPr>
          <w:rFonts w:ascii="Bookman Old Style" w:hAnsi="Bookman Old Style"/>
          <w:sz w:val="18"/>
          <w:szCs w:val="18"/>
        </w:rPr>
      </w:pPr>
    </w:p>
    <w:p w14:paraId="1E99B7F3" w14:textId="77777777" w:rsidR="00062074" w:rsidRPr="009508DC" w:rsidRDefault="00062074" w:rsidP="00062074">
      <w:pPr>
        <w:spacing w:before="120" w:after="120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 w:val="18"/>
          <w:szCs w:val="18"/>
        </w:rPr>
        <w:t>………………………………………………………………………………</w:t>
      </w:r>
    </w:p>
    <w:p w14:paraId="0A3294C9" w14:textId="77777777" w:rsidR="00062074" w:rsidRPr="009508DC" w:rsidRDefault="00062074" w:rsidP="00062074">
      <w:pPr>
        <w:spacing w:before="120" w:after="120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/>
          <w:i/>
          <w:sz w:val="18"/>
          <w:szCs w:val="18"/>
        </w:rPr>
        <w:t>)</w:t>
      </w:r>
    </w:p>
    <w:p w14:paraId="51829CA3" w14:textId="77777777" w:rsidR="00062074" w:rsidRPr="009508DC" w:rsidRDefault="00062074" w:rsidP="00062074">
      <w:pPr>
        <w:spacing w:before="120" w:after="12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Cs w:val="18"/>
          <w:u w:val="single"/>
        </w:rPr>
        <w:t>reprezentowany przez:</w:t>
      </w:r>
    </w:p>
    <w:p w14:paraId="1AC00D35" w14:textId="77777777" w:rsidR="00062074" w:rsidRPr="00AC2448" w:rsidRDefault="00062074" w:rsidP="00062074">
      <w:pPr>
        <w:spacing w:before="120" w:after="120"/>
        <w:ind w:right="5954"/>
        <w:jc w:val="both"/>
        <w:rPr>
          <w:rFonts w:ascii="Bookman Old Style" w:hAnsi="Bookman Old Style"/>
          <w:sz w:val="18"/>
          <w:szCs w:val="18"/>
        </w:rPr>
      </w:pPr>
    </w:p>
    <w:p w14:paraId="54C7649F" w14:textId="77777777" w:rsidR="00062074" w:rsidRPr="009508DC" w:rsidRDefault="00062074" w:rsidP="00062074">
      <w:pPr>
        <w:spacing w:before="120" w:after="120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 w:val="18"/>
          <w:szCs w:val="18"/>
        </w:rPr>
        <w:t>………………………………………………………………………………</w:t>
      </w:r>
    </w:p>
    <w:p w14:paraId="006C14B6" w14:textId="77777777" w:rsidR="00062074" w:rsidRPr="009508DC" w:rsidRDefault="00062074" w:rsidP="00062074">
      <w:pPr>
        <w:spacing w:before="120" w:after="120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i/>
          <w:sz w:val="18"/>
          <w:szCs w:val="18"/>
        </w:rPr>
        <w:t>(imię, nazwisko, stanowisko/podstawa do reprezentacji)</w:t>
      </w:r>
    </w:p>
    <w:p w14:paraId="4D6341A3" w14:textId="77777777" w:rsidR="00062074" w:rsidRPr="009508DC" w:rsidRDefault="00062074" w:rsidP="00062074">
      <w:pPr>
        <w:spacing w:before="120" w:after="120"/>
        <w:contextualSpacing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/>
          <w:b/>
        </w:rPr>
        <w:t>WYKAZ</w:t>
      </w:r>
      <w:r>
        <w:rPr>
          <w:rFonts w:ascii="Bookman Old Style" w:hAnsi="Bookman Old Style"/>
          <w:b/>
        </w:rPr>
        <w:t xml:space="preserve"> </w:t>
      </w:r>
      <w:r w:rsidRPr="00AC2448">
        <w:rPr>
          <w:rFonts w:ascii="Bookman Old Style" w:hAnsi="Bookman Old Style"/>
          <w:b/>
        </w:rPr>
        <w:t>USŁUG</w:t>
      </w:r>
    </w:p>
    <w:p w14:paraId="73D9FAE8" w14:textId="77777777" w:rsidR="00062074" w:rsidRPr="00AC2448" w:rsidRDefault="00062074" w:rsidP="00062074">
      <w:pPr>
        <w:spacing w:before="120" w:after="120"/>
        <w:contextualSpacing/>
        <w:jc w:val="both"/>
        <w:rPr>
          <w:rFonts w:ascii="Bookman Old Style" w:eastAsia="Times New Roman" w:hAnsi="Bookman Old Style"/>
          <w:i/>
          <w:lang w:eastAsia="pl-PL"/>
        </w:rPr>
      </w:pPr>
    </w:p>
    <w:p w14:paraId="0C7B82C8" w14:textId="3558A119" w:rsidR="00062074" w:rsidRDefault="00062074" w:rsidP="00062074">
      <w:pPr>
        <w:spacing w:before="120" w:after="120"/>
        <w:ind w:left="132" w:right="236"/>
        <w:rPr>
          <w:rFonts w:ascii="Bookman Old Style" w:eastAsia="Times New Roman" w:hAnsi="Bookman Old Style"/>
          <w:b/>
          <w:bCs/>
          <w:lang w:bidi="en-US"/>
        </w:rPr>
      </w:pPr>
      <w:r w:rsidRPr="00AC2448">
        <w:rPr>
          <w:rFonts w:ascii="Bookman Old Style" w:hAnsi="Bookman Old Style"/>
        </w:rPr>
        <w:t>W związku z ubieganiem się o udzielenie zamówienia publicznego pn.:</w:t>
      </w:r>
      <w:r w:rsidRPr="001A40DC">
        <w:rPr>
          <w:rFonts w:ascii="Bookman Old Style" w:hAnsi="Bookman Old Style" w:cs="Bookman Old Style"/>
          <w:b/>
        </w:rPr>
        <w:t xml:space="preserve"> </w:t>
      </w:r>
      <w:r w:rsidRPr="00157222">
        <w:rPr>
          <w:rFonts w:ascii="Bookman Old Style" w:hAnsi="Bookman Old Style" w:cs="Bookman Old Style"/>
          <w:b/>
        </w:rPr>
        <w:t>„Świadczenie usług w zakresie przygotowania do druku publikacji naukowych Polskiej Akademii Nauk w podziale na dwie części” - znak sprawy nr ZZP.</w:t>
      </w:r>
      <w:r w:rsidRPr="00010316">
        <w:rPr>
          <w:rFonts w:ascii="Bookman Old Style" w:hAnsi="Bookman Old Style" w:cs="Bookman Old Style"/>
          <w:b/>
        </w:rPr>
        <w:t>261</w:t>
      </w:r>
      <w:r w:rsidR="00010316" w:rsidRPr="00FA38D4">
        <w:rPr>
          <w:rFonts w:ascii="Bookman Old Style" w:hAnsi="Bookman Old Style" w:cs="Bookman Old Style"/>
          <w:b/>
        </w:rPr>
        <w:t>.13</w:t>
      </w:r>
      <w:r w:rsidRPr="00FA38D4">
        <w:rPr>
          <w:rFonts w:ascii="Bookman Old Style" w:hAnsi="Bookman Old Style" w:cs="Bookman Old Style"/>
          <w:b/>
        </w:rPr>
        <w:t>.</w:t>
      </w:r>
      <w:r w:rsidRPr="00010316">
        <w:rPr>
          <w:rFonts w:ascii="Bookman Old Style" w:hAnsi="Bookman Old Style" w:cs="Bookman Old Style"/>
          <w:b/>
        </w:rPr>
        <w:t>2021</w:t>
      </w:r>
    </w:p>
    <w:p w14:paraId="7954E6BA" w14:textId="29038845" w:rsidR="00062074" w:rsidRPr="009508DC" w:rsidRDefault="00062074" w:rsidP="00062074">
      <w:pPr>
        <w:spacing w:before="120" w:after="120"/>
        <w:ind w:left="142"/>
        <w:contextualSpacing/>
        <w:rPr>
          <w:rFonts w:ascii="Bookman Old Style" w:hAnsi="Bookman Old Style"/>
        </w:rPr>
      </w:pPr>
      <w:r w:rsidRPr="00017819">
        <w:rPr>
          <w:rFonts w:ascii="Bookman Old Style" w:hAnsi="Bookman Old Style"/>
          <w:color w:val="000000"/>
        </w:rPr>
        <w:t>przedstawiam wykaz usług wyko</w:t>
      </w:r>
      <w:r w:rsidRPr="00247084">
        <w:rPr>
          <w:rFonts w:ascii="Bookman Old Style" w:hAnsi="Bookman Old Style"/>
        </w:rPr>
        <w:t xml:space="preserve">nanych, a w przypadku świadczeń </w:t>
      </w:r>
      <w:r w:rsidRPr="00F86819">
        <w:rPr>
          <w:rFonts w:ascii="Bookman Old Style" w:hAnsi="Bookman Old Style" w:cs="Bookman Old Style"/>
          <w:color w:val="000000"/>
          <w:lang w:eastAsia="pl-PL"/>
        </w:rPr>
        <w:t xml:space="preserve">powtarzających się </w:t>
      </w:r>
      <w:r w:rsidRPr="00247084">
        <w:rPr>
          <w:rFonts w:ascii="Bookman Old Style" w:hAnsi="Bookman Old Style"/>
        </w:rPr>
        <w:t xml:space="preserve">lub ciągłych również wykonywanych, </w:t>
      </w:r>
      <w:r w:rsidR="003F257E">
        <w:rPr>
          <w:rFonts w:ascii="Bookman Old Style" w:hAnsi="Bookman Old Style"/>
        </w:rPr>
        <w:br/>
      </w:r>
      <w:r w:rsidRPr="00247084">
        <w:rPr>
          <w:rFonts w:ascii="Bookman Old Style" w:hAnsi="Bookman Old Style"/>
        </w:rPr>
        <w:t>w okresie ostatnich 3 lat, a jeżeli okres prowadzenia działalności jest krótszy – w tym okresie, wraz z podaniem ich przedmiotu,</w:t>
      </w:r>
      <w:r>
        <w:rPr>
          <w:rFonts w:ascii="Bookman Old Style" w:hAnsi="Bookman Old Style"/>
        </w:rPr>
        <w:t xml:space="preserve"> wartości,</w:t>
      </w:r>
      <w:r w:rsidRPr="00247084">
        <w:rPr>
          <w:rFonts w:ascii="Bookman Old Style" w:hAnsi="Bookman Old Style"/>
        </w:rPr>
        <w:t xml:space="preserve"> dat wykonania i podmiotów, na rzecz których usługi zostały wykonane, oraz załączeniem dowodów określających</w:t>
      </w:r>
      <w:r w:rsidR="007E41D7">
        <w:rPr>
          <w:rFonts w:ascii="Bookman Old Style" w:hAnsi="Bookman Old Style"/>
        </w:rPr>
        <w:t>,</w:t>
      </w:r>
      <w:r w:rsidRPr="00247084">
        <w:rPr>
          <w:rFonts w:ascii="Bookman Old Style" w:hAnsi="Bookman Old Style"/>
        </w:rPr>
        <w:t xml:space="preserve"> czy zostały</w:t>
      </w:r>
      <w:r w:rsidRPr="00677BF6">
        <w:rPr>
          <w:rFonts w:ascii="Bookman Old Style" w:hAnsi="Bookman Old Style"/>
        </w:rPr>
        <w:t xml:space="preserve"> one wykonane lub są wykonywane należycie.</w:t>
      </w:r>
    </w:p>
    <w:p w14:paraId="789DF6FE" w14:textId="77777777" w:rsidR="00F83CC2" w:rsidRDefault="00F83CC2" w:rsidP="00F83CC2">
      <w:pPr>
        <w:spacing w:before="120" w:after="120"/>
        <w:ind w:right="238"/>
        <w:rPr>
          <w:rFonts w:ascii="Bookman Old Style" w:eastAsia="Times New Roman" w:hAnsi="Bookman Old Style"/>
          <w:b/>
          <w:bCs/>
          <w:color w:val="FF0000"/>
          <w:lang w:bidi="en-US"/>
        </w:rPr>
      </w:pPr>
    </w:p>
    <w:p w14:paraId="40CAD5F4" w14:textId="77777777" w:rsidR="00E32934" w:rsidRDefault="00E32934" w:rsidP="00E32934">
      <w:pPr>
        <w:spacing w:before="120" w:after="120"/>
        <w:ind w:left="130" w:right="238"/>
        <w:rPr>
          <w:rFonts w:ascii="Bookman Old Style" w:eastAsia="Times New Roman" w:hAnsi="Bookman Old Style"/>
          <w:b/>
          <w:bCs/>
          <w:color w:val="FF0000"/>
          <w:lang w:bidi="en-US"/>
        </w:rPr>
      </w:pPr>
    </w:p>
    <w:p w14:paraId="45328815" w14:textId="77777777" w:rsidR="00E32934" w:rsidRDefault="00E32934" w:rsidP="00E32934">
      <w:pPr>
        <w:spacing w:before="120" w:after="120"/>
        <w:ind w:left="130" w:right="238"/>
        <w:rPr>
          <w:rFonts w:ascii="Bookman Old Style" w:eastAsia="Times New Roman" w:hAnsi="Bookman Old Style"/>
          <w:b/>
          <w:bCs/>
          <w:color w:val="FF0000"/>
          <w:lang w:bidi="en-US"/>
        </w:rPr>
      </w:pPr>
    </w:p>
    <w:p w14:paraId="794A9558" w14:textId="59ABC71C" w:rsidR="005D0659" w:rsidRPr="00135D3B" w:rsidRDefault="005D0659" w:rsidP="005D0659">
      <w:pPr>
        <w:spacing w:before="120" w:after="120"/>
        <w:ind w:left="130" w:right="238"/>
        <w:rPr>
          <w:rFonts w:ascii="Bookman Old Style" w:hAnsi="Bookman Old Style"/>
          <w:color w:val="FF0000"/>
        </w:rPr>
      </w:pPr>
      <w:r>
        <w:rPr>
          <w:rFonts w:ascii="Bookman Old Style" w:eastAsia="Times New Roman" w:hAnsi="Bookman Old Style"/>
          <w:b/>
          <w:bCs/>
          <w:color w:val="FF0000"/>
          <w:lang w:bidi="en-US"/>
        </w:rPr>
        <w:lastRenderedPageBreak/>
        <w:t xml:space="preserve">dla </w:t>
      </w:r>
      <w:r w:rsidRPr="00135D3B">
        <w:rPr>
          <w:rFonts w:ascii="Bookman Old Style" w:eastAsia="Times New Roman" w:hAnsi="Bookman Old Style"/>
          <w:b/>
          <w:bCs/>
          <w:color w:val="FF0000"/>
          <w:lang w:bidi="en-US"/>
        </w:rPr>
        <w:t>CZĘŚCI</w:t>
      </w:r>
      <w:r>
        <w:rPr>
          <w:rFonts w:ascii="Bookman Old Style" w:eastAsia="Times New Roman" w:hAnsi="Bookman Old Style"/>
          <w:b/>
          <w:bCs/>
          <w:color w:val="FF0000"/>
          <w:lang w:bidi="en-US"/>
        </w:rPr>
        <w:t xml:space="preserve"> </w:t>
      </w:r>
      <w:r w:rsidRPr="00135D3B">
        <w:rPr>
          <w:rFonts w:ascii="Bookman Old Style" w:eastAsia="Times New Roman" w:hAnsi="Bookman Old Style"/>
          <w:b/>
          <w:bCs/>
          <w:color w:val="FF0000"/>
          <w:lang w:bidi="en-US"/>
        </w:rPr>
        <w:t>nr</w:t>
      </w:r>
      <w:r>
        <w:rPr>
          <w:rFonts w:ascii="Bookman Old Style" w:eastAsia="Times New Roman" w:hAnsi="Bookman Old Style"/>
          <w:b/>
          <w:bCs/>
          <w:color w:val="FF0000"/>
          <w:lang w:bidi="en-US"/>
        </w:rPr>
        <w:t xml:space="preserve"> 1.</w:t>
      </w:r>
    </w:p>
    <w:tbl>
      <w:tblPr>
        <w:tblW w:w="153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4044"/>
        <w:gridCol w:w="1276"/>
        <w:gridCol w:w="1417"/>
        <w:gridCol w:w="1418"/>
        <w:gridCol w:w="1276"/>
        <w:gridCol w:w="1134"/>
        <w:gridCol w:w="1844"/>
      </w:tblGrid>
      <w:tr w:rsidR="005D0659" w:rsidRPr="00AA79BE" w14:paraId="64BFE140" w14:textId="77777777" w:rsidTr="00712368">
        <w:trPr>
          <w:trHeight w:val="1775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D504B7A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Lp.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C6C608F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Nazwa i adres Wykonawcy (Podmiotu) usługi</w:t>
            </w:r>
          </w:p>
        </w:tc>
        <w:tc>
          <w:tcPr>
            <w:tcW w:w="404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4C13499" w14:textId="77777777" w:rsidR="005D0659" w:rsidRPr="00DA5954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>Przedmiot usługi</w:t>
            </w:r>
          </w:p>
          <w:p w14:paraId="330BCBF1" w14:textId="60B54CAE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(rodzaj i charakter wykonanych usług, opis pozwalający na stwierdzenie, że został spełniony warunek określony w Rozdziale VI ust. 1 pkt </w:t>
            </w:r>
            <w:r>
              <w:rPr>
                <w:rFonts w:ascii="Bookman Old Style" w:hAnsi="Bookman Old Style"/>
                <w:b/>
                <w:iCs/>
                <w:sz w:val="16"/>
                <w:szCs w:val="16"/>
              </w:rPr>
              <w:t>4</w:t>
            </w:r>
            <w:r w:rsidRPr="00DA5954"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>ppkt</w:t>
            </w:r>
            <w:proofErr w:type="spellEnd"/>
            <w:r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 </w:t>
            </w:r>
            <w:r w:rsidR="00712368"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>a</w:t>
            </w:r>
            <w:r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) </w:t>
            </w: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SWZ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BA7DA" w14:textId="77777777" w:rsidR="005D0659" w:rsidRPr="00FA38D4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Data wykonania zamówienia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C834516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Wartość brutto w PLN wyko</w:t>
            </w:r>
            <w:r w:rsidRPr="003210C3">
              <w:rPr>
                <w:rFonts w:ascii="Bookman Old Style" w:hAnsi="Bookman Old Style"/>
                <w:b/>
                <w:sz w:val="16"/>
                <w:szCs w:val="16"/>
              </w:rPr>
              <w:t>nanych usług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2FE569A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 xml:space="preserve">Nazwa i adres Zamawiającego dla którego była wykonywana usługa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24D244C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Dowody potwierdzające należyte wykonanie usługi (należy podać nr załącznika)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61C9F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Sposób dysponowania</w:t>
            </w:r>
          </w:p>
          <w:p w14:paraId="2234F5A1" w14:textId="77777777" w:rsidR="005D0659" w:rsidRPr="009508DC" w:rsidRDefault="005D0659" w:rsidP="00E51566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(niewłaściwe skreślić)</w:t>
            </w:r>
          </w:p>
        </w:tc>
      </w:tr>
      <w:tr w:rsidR="005D0659" w:rsidRPr="00AA79BE" w14:paraId="6707FE05" w14:textId="77777777" w:rsidTr="00712368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14432" w14:textId="77777777" w:rsidR="005D0659" w:rsidRPr="00AA79BE" w:rsidRDefault="005D0659" w:rsidP="00E51566">
            <w:pPr>
              <w:snapToGrid w:val="0"/>
              <w:spacing w:before="120" w:after="120"/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3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11F3E0" w14:textId="77777777" w:rsidR="005D0659" w:rsidRPr="00AC2448" w:rsidRDefault="005D0659" w:rsidP="00E51566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40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5BDAD" w14:textId="77777777" w:rsidR="005D0659" w:rsidRPr="00941EE0" w:rsidRDefault="005D0659" w:rsidP="00E51566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0A85DE" w14:textId="77777777" w:rsidR="005D0659" w:rsidRPr="003210C3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B27DC0">
              <w:rPr>
                <w:rFonts w:ascii="Bookman Old Style" w:hAnsi="Bookman Old Style"/>
                <w:b/>
                <w:bCs/>
                <w:sz w:val="16"/>
                <w:szCs w:val="16"/>
              </w:rPr>
              <w:t>Rozpoczęcie (dzień, miesiąc, rok)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5E54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B27DC0">
              <w:rPr>
                <w:rFonts w:ascii="Bookman Old Style" w:hAnsi="Bookman Old Style"/>
                <w:b/>
                <w:bCs/>
                <w:sz w:val="16"/>
                <w:szCs w:val="16"/>
              </w:rPr>
              <w:t>Zakończenie (dzień, miesiąc, rok)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59DB3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FA60E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C2529C" w14:textId="77777777" w:rsidR="005D0659" w:rsidRPr="00017819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7F753" w14:textId="77777777" w:rsidR="005D0659" w:rsidRPr="00247084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</w:pPr>
          </w:p>
        </w:tc>
      </w:tr>
      <w:tr w:rsidR="005D0659" w:rsidRPr="00AA79BE" w14:paraId="3808CD5E" w14:textId="77777777" w:rsidTr="00712368">
        <w:trPr>
          <w:cantSplit/>
          <w:trHeight w:val="52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901F9" w14:textId="77777777" w:rsidR="005D0659" w:rsidRPr="009508DC" w:rsidRDefault="005D0659" w:rsidP="00E51566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D8679" w14:textId="77777777" w:rsidR="005D0659" w:rsidRPr="00AC2448" w:rsidRDefault="005D0659" w:rsidP="00E51566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9BF766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2A6F0A41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00E91F62" w14:textId="77777777" w:rsidR="00EB0E5D" w:rsidRPr="00CD31C1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………………………………………………………..</w:t>
            </w:r>
          </w:p>
          <w:p w14:paraId="0A6595D2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76315B00" w14:textId="77777777" w:rsidR="00EB0E5D" w:rsidRPr="00FA38D4" w:rsidRDefault="00EB0E5D" w:rsidP="00EB0E5D">
            <w:pPr>
              <w:pStyle w:val="Akapitzlist"/>
              <w:numPr>
                <w:ilvl w:val="3"/>
                <w:numId w:val="142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147" w:hanging="215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>Czy przedstawiona usługa dotyczyła</w:t>
            </w: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przygotowani</w:t>
            </w:r>
            <w:r>
              <w:rPr>
                <w:rFonts w:ascii="Bookman Old Style" w:hAnsi="Bookman Old Style"/>
                <w:sz w:val="16"/>
                <w:szCs w:val="16"/>
              </w:rPr>
              <w:t>e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do druku (redakcję techniczną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skład i łamanie) </w:t>
            </w:r>
            <w:r w:rsidRPr="00CD31C1">
              <w:rPr>
                <w:rFonts w:ascii="Bookman Old Style" w:hAnsi="Bookman Old Style"/>
                <w:sz w:val="16"/>
                <w:szCs w:val="16"/>
                <w:u w:val="single"/>
              </w:rPr>
              <w:t>czasopism lub książek naukowych o charakterze humanistycznym lub społecznym</w:t>
            </w:r>
            <w:r>
              <w:rPr>
                <w:rFonts w:ascii="Bookman Old Style" w:hAnsi="Bookman Old Style"/>
                <w:sz w:val="16"/>
                <w:szCs w:val="16"/>
                <w:u w:val="single"/>
              </w:rPr>
              <w:t>?</w:t>
            </w:r>
          </w:p>
          <w:p w14:paraId="5E7CFFCE" w14:textId="77777777" w:rsidR="00EB0E5D" w:rsidRDefault="00EB0E5D" w:rsidP="00EB0E5D">
            <w:pPr>
              <w:pStyle w:val="Akapitzlist"/>
              <w:suppressAutoHyphens/>
              <w:snapToGrid w:val="0"/>
              <w:spacing w:before="120" w:after="120"/>
              <w:ind w:left="147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>TAK / NIE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7C6E5A2C" w14:textId="77777777" w:rsidR="00EB0E5D" w:rsidRDefault="00EB0E5D" w:rsidP="00EB0E5D">
            <w:pPr>
              <w:pStyle w:val="Akapitzlist"/>
              <w:numPr>
                <w:ilvl w:val="3"/>
                <w:numId w:val="148"/>
              </w:numPr>
              <w:suppressAutoHyphens/>
              <w:snapToGrid w:val="0"/>
              <w:spacing w:before="120" w:after="12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obróbki takich elementów, jak ilustracje, tabele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3086501B" w14:textId="77777777" w:rsidR="00EB0E5D" w:rsidRDefault="00EB0E5D" w:rsidP="00EB0E5D">
            <w:pPr>
              <w:pStyle w:val="Akapitzlist"/>
              <w:numPr>
                <w:ilvl w:val="3"/>
                <w:numId w:val="148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jedno</w:t>
            </w:r>
            <w:r>
              <w:rPr>
                <w:rFonts w:ascii="Bookman Old Style" w:hAnsi="Bookman Old Style"/>
                <w:sz w:val="16"/>
                <w:szCs w:val="16"/>
              </w:rPr>
              <w:t>- i dwustopniowych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wzor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matematyczn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</w:p>
          <w:p w14:paraId="2BBBFB0B" w14:textId="77777777" w:rsidR="00EB0E5D" w:rsidRDefault="00EB0E5D" w:rsidP="00EB0E5D">
            <w:pPr>
              <w:pStyle w:val="Akapitzlist"/>
              <w:suppressAutoHyphens/>
              <w:snapToGrid w:val="0"/>
              <w:spacing w:before="120" w:after="120"/>
              <w:ind w:left="15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2A607EC6" w14:textId="79335908" w:rsidR="005D0659" w:rsidRPr="00EB0E5D" w:rsidRDefault="00EB0E5D" w:rsidP="00EB0E5D">
            <w:pPr>
              <w:pStyle w:val="Akapitzlist"/>
              <w:numPr>
                <w:ilvl w:val="3"/>
                <w:numId w:val="148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różn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rodzaj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znaków i alfabetów?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EC33F1" w14:textId="77777777" w:rsidR="005D0659" w:rsidRPr="003210C3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7F5D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FF252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FFDF8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0EE630" w14:textId="77777777" w:rsidR="005D0659" w:rsidRPr="00017819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1AA23" w14:textId="77777777" w:rsidR="005D0659" w:rsidRPr="009508DC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5D0659" w:rsidRPr="00AA79BE" w14:paraId="34375C6C" w14:textId="77777777" w:rsidTr="00712368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BB6205" w14:textId="77777777" w:rsidR="005D0659" w:rsidRPr="009508DC" w:rsidRDefault="005D0659" w:rsidP="00E51566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AC2F9C" w14:textId="77777777" w:rsidR="005D0659" w:rsidRPr="00AC2448" w:rsidRDefault="005D0659" w:rsidP="00E51566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C549BD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76AAAD00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0CBBD4EF" w14:textId="77777777" w:rsidR="00EB0E5D" w:rsidRPr="00CD31C1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………………………………………………………..</w:t>
            </w:r>
          </w:p>
          <w:p w14:paraId="1CE49916" w14:textId="77777777" w:rsidR="00EB0E5D" w:rsidRDefault="00EB0E5D" w:rsidP="00EB0E5D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08D1A6AE" w14:textId="77777777" w:rsidR="00EB0E5D" w:rsidRPr="00FA38D4" w:rsidRDefault="00EB0E5D" w:rsidP="00EB0E5D">
            <w:pPr>
              <w:pStyle w:val="Akapitzlist"/>
              <w:numPr>
                <w:ilvl w:val="3"/>
                <w:numId w:val="154"/>
              </w:numPr>
              <w:suppressAutoHyphens/>
              <w:snapToGrid w:val="0"/>
              <w:spacing w:before="120" w:after="120"/>
              <w:ind w:left="291" w:hanging="28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>Czy przedstawiona usługa dotyczyła</w:t>
            </w: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przygotowani</w:t>
            </w:r>
            <w:r>
              <w:rPr>
                <w:rFonts w:ascii="Bookman Old Style" w:hAnsi="Bookman Old Style"/>
                <w:sz w:val="16"/>
                <w:szCs w:val="16"/>
              </w:rPr>
              <w:t>e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do druku (redakcję techniczną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skład i łamanie) </w:t>
            </w:r>
            <w:r w:rsidRPr="00CD31C1">
              <w:rPr>
                <w:rFonts w:ascii="Bookman Old Style" w:hAnsi="Bookman Old Style"/>
                <w:sz w:val="16"/>
                <w:szCs w:val="16"/>
                <w:u w:val="single"/>
              </w:rPr>
              <w:t>czasopism lub książek naukowych o charakterze humanistycznym lub społecznym</w:t>
            </w:r>
            <w:r>
              <w:rPr>
                <w:rFonts w:ascii="Bookman Old Style" w:hAnsi="Bookman Old Style"/>
                <w:sz w:val="16"/>
                <w:szCs w:val="16"/>
                <w:u w:val="single"/>
              </w:rPr>
              <w:t>?</w:t>
            </w:r>
          </w:p>
          <w:p w14:paraId="6DF411D6" w14:textId="77777777" w:rsidR="00EB0E5D" w:rsidRDefault="00EB0E5D" w:rsidP="00EB0E5D">
            <w:pPr>
              <w:pStyle w:val="Akapitzlist"/>
              <w:suppressAutoHyphens/>
              <w:snapToGrid w:val="0"/>
              <w:spacing w:before="120" w:after="120"/>
              <w:ind w:left="147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>TAK / NIE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475D3A86" w14:textId="77777777" w:rsidR="00EB0E5D" w:rsidRDefault="00EB0E5D" w:rsidP="00EB0E5D">
            <w:pPr>
              <w:pStyle w:val="Akapitzlist"/>
              <w:numPr>
                <w:ilvl w:val="3"/>
                <w:numId w:val="155"/>
              </w:numPr>
              <w:suppressAutoHyphens/>
              <w:snapToGrid w:val="0"/>
              <w:spacing w:before="120" w:after="12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obróbki takich elementów, jak ilustracje, tabele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5E9B0337" w14:textId="77777777" w:rsidR="00EB0E5D" w:rsidRDefault="00EB0E5D" w:rsidP="00EB0E5D">
            <w:pPr>
              <w:pStyle w:val="Akapitzlist"/>
              <w:numPr>
                <w:ilvl w:val="3"/>
                <w:numId w:val="155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jedno</w:t>
            </w:r>
            <w:r>
              <w:rPr>
                <w:rFonts w:ascii="Bookman Old Style" w:hAnsi="Bookman Old Style"/>
                <w:sz w:val="16"/>
                <w:szCs w:val="16"/>
              </w:rPr>
              <w:t>- i dwustopniowych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wzor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matematyczn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</w:p>
          <w:p w14:paraId="7BD73B54" w14:textId="77777777" w:rsidR="00EB0E5D" w:rsidRDefault="00EB0E5D" w:rsidP="00EB0E5D">
            <w:pPr>
              <w:pStyle w:val="Akapitzlist"/>
              <w:suppressAutoHyphens/>
              <w:snapToGrid w:val="0"/>
              <w:spacing w:before="120" w:after="120"/>
              <w:ind w:left="15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65BA2C08" w14:textId="7F73EF9D" w:rsidR="005D0659" w:rsidRPr="00EB0E5D" w:rsidRDefault="00EB0E5D" w:rsidP="00EB0E5D">
            <w:pPr>
              <w:pStyle w:val="Akapitzlist"/>
              <w:numPr>
                <w:ilvl w:val="3"/>
                <w:numId w:val="155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różn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rodzaj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znaków i alfabetów?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382C6A" w14:textId="77777777" w:rsidR="005D0659" w:rsidRPr="003210C3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C9B80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651CB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6CBFD8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8BF46" w14:textId="77777777" w:rsidR="005D0659" w:rsidRPr="00017819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EB94C" w14:textId="77777777" w:rsidR="005D0659" w:rsidRPr="009508DC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5D0659" w:rsidRPr="00AA79BE" w14:paraId="0D542D34" w14:textId="77777777" w:rsidTr="00712368">
        <w:trPr>
          <w:cantSplit/>
          <w:trHeight w:val="87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15D78" w14:textId="77777777" w:rsidR="005D0659" w:rsidRPr="009508DC" w:rsidRDefault="005D0659" w:rsidP="00E51566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BB450" w14:textId="77777777" w:rsidR="005D0659" w:rsidRPr="00AC2448" w:rsidRDefault="005D0659" w:rsidP="00E51566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1343C" w14:textId="77777777" w:rsidR="005D0659" w:rsidRPr="00AC2448" w:rsidRDefault="005D0659" w:rsidP="00E51566">
            <w:pPr>
              <w:snapToGrid w:val="0"/>
              <w:spacing w:before="120" w:after="120"/>
              <w:jc w:val="both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>Powtórzyć w zależności od liczby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 xml:space="preserve"> przedstawionych przez Wykonawcę</w:t>
            </w: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 xml:space="preserve"> usług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CDAD1A" w14:textId="77777777" w:rsidR="005D0659" w:rsidRPr="003210C3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86FA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24F812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D7673" w14:textId="77777777" w:rsidR="005D0659" w:rsidRPr="005A54ED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5DE30" w14:textId="77777777" w:rsidR="005D0659" w:rsidRPr="00017819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9AB0F" w14:textId="77777777" w:rsidR="005D0659" w:rsidRPr="009508DC" w:rsidRDefault="005D0659" w:rsidP="00E5156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</w:tbl>
    <w:p w14:paraId="1B8A2D7D" w14:textId="7DD9C405" w:rsidR="008E42EE" w:rsidRPr="00712368" w:rsidRDefault="005D0659" w:rsidP="00712368">
      <w:pPr>
        <w:spacing w:before="120" w:after="120"/>
        <w:contextualSpacing/>
        <w:rPr>
          <w:rFonts w:ascii="Bookman Old Style" w:hAnsi="Bookman Old Style"/>
          <w:i/>
          <w:iCs/>
          <w:lang w:eastAsia="pl-PL"/>
        </w:rPr>
      </w:pP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 xml:space="preserve">* </w:t>
      </w:r>
      <w:r w:rsidRPr="00F82202">
        <w:rPr>
          <w:rFonts w:ascii="Bookman Old Style" w:hAnsi="Bookman Old Style"/>
          <w:i/>
          <w:iCs/>
          <w:lang w:eastAsia="pl-PL"/>
        </w:rPr>
        <w:t>niepotrzebne skreślić</w:t>
      </w:r>
    </w:p>
    <w:p w14:paraId="47D95555" w14:textId="77777777" w:rsidR="00062074" w:rsidRPr="00BD5AC3" w:rsidRDefault="00062074" w:rsidP="00062074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</w:pPr>
      <w:r w:rsidRPr="00BD5AC3">
        <w:rPr>
          <w:rFonts w:ascii="Bookman Old Style" w:eastAsia="Times New Roman" w:hAnsi="Bookman Old Style" w:cs="Bookman Old Style"/>
          <w:b/>
          <w:bCs/>
          <w:color w:val="000000"/>
          <w:sz w:val="20"/>
          <w:szCs w:val="20"/>
          <w:lang w:eastAsia="ja-JP"/>
        </w:rPr>
        <w:t xml:space="preserve">Pouczenie: </w:t>
      </w:r>
    </w:p>
    <w:p w14:paraId="77AB80A2" w14:textId="77777777" w:rsidR="00062074" w:rsidRPr="00BD5AC3" w:rsidRDefault="00062074" w:rsidP="0071236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</w:pPr>
      <w:r w:rsidRPr="00BD5AC3"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  <w:t xml:space="preserve">Dowodami, o których mowa, są referencje bądź inne dokumenty wystawione przez podmiot, na rzecz którego usługi były wykonywane, a w przypadku świadczeń powtarzających się lub ciągłych są wykonywane, a jeżeli wykonawca z przyczyn niezależnych od niego nie jest w stanie uzyskać tych dokumentów – oświadczenie wykonawcy, w przypadku świadczeń powtarzających się lub ciągłych nadal wykonywanych referencje bądź inne dokumenty potwierdzające ich należyte wykonywanie powinny być wystawione w okresie ostatnich 3 miesięcy. </w:t>
      </w:r>
    </w:p>
    <w:p w14:paraId="0972B021" w14:textId="77777777" w:rsidR="00062074" w:rsidRPr="00BD5AC3" w:rsidRDefault="00062074" w:rsidP="00062074">
      <w:pPr>
        <w:spacing w:before="120" w:after="120"/>
        <w:rPr>
          <w:rFonts w:ascii="Bookman Old Style" w:hAnsi="Bookman Old Style"/>
          <w:iCs/>
          <w:color w:val="FF0000"/>
          <w:sz w:val="18"/>
          <w:szCs w:val="18"/>
          <w:lang w:eastAsia="pl-PL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2143FF39" w14:textId="77777777" w:rsidR="005D0659" w:rsidRDefault="005D0659" w:rsidP="00712368">
      <w:pPr>
        <w:spacing w:before="120" w:after="120"/>
        <w:ind w:right="238"/>
        <w:rPr>
          <w:rFonts w:ascii="Bookman Old Style" w:eastAsia="Times New Roman" w:hAnsi="Bookman Old Style"/>
          <w:b/>
          <w:bCs/>
          <w:color w:val="FF0000"/>
          <w:lang w:bidi="en-US"/>
        </w:rPr>
      </w:pPr>
    </w:p>
    <w:p w14:paraId="77327A31" w14:textId="13579035" w:rsidR="00062074" w:rsidRPr="00135D3B" w:rsidRDefault="00062074" w:rsidP="00062074">
      <w:pPr>
        <w:spacing w:before="120" w:after="120"/>
        <w:ind w:left="130" w:right="238"/>
        <w:rPr>
          <w:rFonts w:ascii="Bookman Old Style" w:hAnsi="Bookman Old Style"/>
          <w:color w:val="FF0000"/>
        </w:rPr>
      </w:pPr>
      <w:r>
        <w:rPr>
          <w:rFonts w:ascii="Bookman Old Style" w:eastAsia="Times New Roman" w:hAnsi="Bookman Old Style"/>
          <w:b/>
          <w:bCs/>
          <w:color w:val="FF0000"/>
          <w:lang w:bidi="en-US"/>
        </w:rPr>
        <w:t xml:space="preserve">dla </w:t>
      </w:r>
      <w:r w:rsidRPr="00135D3B">
        <w:rPr>
          <w:rFonts w:ascii="Bookman Old Style" w:eastAsia="Times New Roman" w:hAnsi="Bookman Old Style"/>
          <w:b/>
          <w:bCs/>
          <w:color w:val="FF0000"/>
          <w:lang w:bidi="en-US"/>
        </w:rPr>
        <w:t>CZĘŚCI</w:t>
      </w:r>
      <w:r>
        <w:rPr>
          <w:rFonts w:ascii="Bookman Old Style" w:eastAsia="Times New Roman" w:hAnsi="Bookman Old Style"/>
          <w:b/>
          <w:bCs/>
          <w:color w:val="FF0000"/>
          <w:lang w:bidi="en-US"/>
        </w:rPr>
        <w:t xml:space="preserve"> </w:t>
      </w:r>
      <w:r w:rsidRPr="00135D3B">
        <w:rPr>
          <w:rFonts w:ascii="Bookman Old Style" w:eastAsia="Times New Roman" w:hAnsi="Bookman Old Style"/>
          <w:b/>
          <w:bCs/>
          <w:color w:val="FF0000"/>
          <w:lang w:bidi="en-US"/>
        </w:rPr>
        <w:t>nr</w:t>
      </w:r>
      <w:r>
        <w:rPr>
          <w:rFonts w:ascii="Bookman Old Style" w:eastAsia="Times New Roman" w:hAnsi="Bookman Old Style"/>
          <w:b/>
          <w:bCs/>
          <w:color w:val="FF0000"/>
          <w:lang w:bidi="en-US"/>
        </w:rPr>
        <w:t xml:space="preserve"> 2.</w:t>
      </w:r>
    </w:p>
    <w:tbl>
      <w:tblPr>
        <w:tblW w:w="153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264"/>
        <w:gridCol w:w="1418"/>
        <w:gridCol w:w="1701"/>
        <w:gridCol w:w="1276"/>
        <w:gridCol w:w="1559"/>
        <w:gridCol w:w="1419"/>
      </w:tblGrid>
      <w:tr w:rsidR="00CE7383" w:rsidRPr="00AA79BE" w14:paraId="451033DD" w14:textId="77777777" w:rsidTr="00FA38D4">
        <w:trPr>
          <w:trHeight w:val="1775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6869AB7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Lp.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4EA547E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Nazwa i adres Wykonawcy (Podmiotu) usługi</w:t>
            </w:r>
          </w:p>
        </w:tc>
        <w:tc>
          <w:tcPr>
            <w:tcW w:w="377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CB842D6" w14:textId="77777777" w:rsidR="00CE7383" w:rsidRPr="00DA5954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>Przedmiot usługi</w:t>
            </w:r>
          </w:p>
          <w:p w14:paraId="03E8D626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(rodzaj i charakter wykonanych usług, opis pozwalający na stwierdzenie, że został spełniony warunek określony w Rozdziale VI ust. 1 pkt </w:t>
            </w:r>
            <w:r>
              <w:rPr>
                <w:rFonts w:ascii="Bookman Old Style" w:hAnsi="Bookman Old Style"/>
                <w:b/>
                <w:iCs/>
                <w:sz w:val="16"/>
                <w:szCs w:val="16"/>
              </w:rPr>
              <w:t>4</w:t>
            </w:r>
            <w:r w:rsidRPr="00DA5954"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>ppkt</w:t>
            </w:r>
            <w:proofErr w:type="spellEnd"/>
            <w:r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 b) </w:t>
            </w:r>
            <w:r w:rsidRPr="00DA5954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SWZ </w:t>
            </w:r>
          </w:p>
        </w:tc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7BBC1" w14:textId="0477027D" w:rsidR="00CE7383" w:rsidRPr="00FA38D4" w:rsidRDefault="00CE7383" w:rsidP="00CE7383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Data wykonania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5896255" w14:textId="0F373562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Wartość brutto w PLN wyko</w:t>
            </w:r>
            <w:r w:rsidRPr="003210C3">
              <w:rPr>
                <w:rFonts w:ascii="Bookman Old Style" w:hAnsi="Bookman Old Style"/>
                <w:b/>
                <w:sz w:val="16"/>
                <w:szCs w:val="16"/>
              </w:rPr>
              <w:t>nanych usług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28E154C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 xml:space="preserve">Nazwa i adres Zamawiającego dla którego była wykonywana usługa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FD3C3D9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Dowody potwierdzające należyte wykonanie usługi (należy podać nr załącznika)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D415C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Sposób dysponowania</w:t>
            </w:r>
          </w:p>
          <w:p w14:paraId="299144FC" w14:textId="77777777" w:rsidR="00CE7383" w:rsidRPr="009508DC" w:rsidRDefault="00CE7383" w:rsidP="003B2178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(niewłaściwe skreślić)</w:t>
            </w:r>
          </w:p>
        </w:tc>
      </w:tr>
      <w:tr w:rsidR="00CE7383" w:rsidRPr="00AA79BE" w14:paraId="30ADBB93" w14:textId="77777777" w:rsidTr="00FA38D4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2E109" w14:textId="77777777" w:rsidR="00CE7383" w:rsidRPr="00AA79BE" w:rsidRDefault="00CE7383" w:rsidP="003B2178">
            <w:pPr>
              <w:snapToGrid w:val="0"/>
              <w:spacing w:before="120" w:after="120"/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23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3FF307" w14:textId="77777777" w:rsidR="00CE7383" w:rsidRPr="00AC2448" w:rsidRDefault="00CE7383" w:rsidP="003B2178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B4ECD" w14:textId="77777777" w:rsidR="00CE7383" w:rsidRPr="00941EE0" w:rsidRDefault="00CE7383" w:rsidP="003B2178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AE098" w14:textId="56E236D8" w:rsidR="00CE7383" w:rsidRPr="003210C3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B27DC0">
              <w:rPr>
                <w:rFonts w:ascii="Bookman Old Style" w:hAnsi="Bookman Old Style"/>
                <w:b/>
                <w:bCs/>
                <w:sz w:val="16"/>
                <w:szCs w:val="16"/>
              </w:rPr>
              <w:t>Rozpoczęcie (dzień, miesiąc, rok)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DA06" w14:textId="4E6597A2" w:rsidR="00CE7383" w:rsidRPr="005A54ED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B27DC0">
              <w:rPr>
                <w:rFonts w:ascii="Bookman Old Style" w:hAnsi="Bookman Old Style"/>
                <w:b/>
                <w:bCs/>
                <w:sz w:val="16"/>
                <w:szCs w:val="16"/>
              </w:rPr>
              <w:t>Zakończenie (dzień, miesiąc, rok)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7040F" w14:textId="47BABC12" w:rsidR="00CE7383" w:rsidRPr="005A54ED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2368F2" w14:textId="77777777" w:rsidR="00CE7383" w:rsidRPr="005A54ED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E0048" w14:textId="77777777" w:rsidR="00CE7383" w:rsidRPr="00017819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D8114" w14:textId="77777777" w:rsidR="00CE7383" w:rsidRPr="00247084" w:rsidRDefault="00CE7383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</w:pPr>
          </w:p>
        </w:tc>
      </w:tr>
      <w:tr w:rsidR="001F25E2" w:rsidRPr="00AA79BE" w14:paraId="34968F33" w14:textId="77777777" w:rsidTr="00FA38D4">
        <w:trPr>
          <w:cantSplit/>
          <w:trHeight w:val="52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A28798" w14:textId="77777777" w:rsidR="001F25E2" w:rsidRPr="009508DC" w:rsidRDefault="001F25E2" w:rsidP="003B2178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891B0" w14:textId="77777777" w:rsidR="001F25E2" w:rsidRPr="00AC2448" w:rsidRDefault="001F25E2" w:rsidP="003B2178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39BAA6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941EE0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05BA1E24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50230885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………………………………………………………..</w:t>
            </w:r>
          </w:p>
          <w:p w14:paraId="6B0AAE0E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13C443D4" w14:textId="7C9EB536" w:rsidR="001F25E2" w:rsidRPr="00941EE0" w:rsidRDefault="001F25E2" w:rsidP="00062074">
            <w:pPr>
              <w:pStyle w:val="Akapitzlist"/>
              <w:numPr>
                <w:ilvl w:val="3"/>
                <w:numId w:val="143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147" w:hanging="215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sz w:val="16"/>
                <w:szCs w:val="16"/>
              </w:rPr>
              <w:t>Czy przedstawiona usługa dotyczyła</w:t>
            </w: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  <w:r w:rsidRPr="00941EE0">
              <w:rPr>
                <w:rFonts w:ascii="Bookman Old Style" w:hAnsi="Bookman Old Style"/>
                <w:sz w:val="16"/>
                <w:szCs w:val="16"/>
              </w:rPr>
              <w:t>przygotowanie do druku (redakcję techniczną</w:t>
            </w:r>
            <w:r w:rsidR="00DB35AE"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r w:rsidRPr="00941EE0">
              <w:rPr>
                <w:rFonts w:ascii="Bookman Old Style" w:hAnsi="Bookman Old Style"/>
                <w:sz w:val="16"/>
                <w:szCs w:val="16"/>
              </w:rPr>
              <w:t xml:space="preserve">skład i łamanie) </w:t>
            </w:r>
            <w:r w:rsidRPr="00941EE0">
              <w:rPr>
                <w:rFonts w:ascii="Bookman Old Style" w:hAnsi="Bookman Old Style"/>
                <w:sz w:val="16"/>
                <w:szCs w:val="16"/>
                <w:u w:val="single"/>
              </w:rPr>
              <w:t>czasopism lub książek naukowych o charakterze technicznym?</w:t>
            </w:r>
            <w:r w:rsidRPr="00941EE0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72E42FC2" w14:textId="6F9AC88F" w:rsidR="007C58D6" w:rsidRDefault="007C58D6" w:rsidP="00FA38D4">
            <w:pPr>
              <w:pStyle w:val="Akapitzlist"/>
              <w:numPr>
                <w:ilvl w:val="3"/>
                <w:numId w:val="149"/>
              </w:numPr>
              <w:suppressAutoHyphens/>
              <w:snapToGrid w:val="0"/>
              <w:spacing w:before="120" w:after="12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>przedstawiona usługa dotyczyła obróbki takich elementów, jak ilustracje, tabele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67E9D5B9" w14:textId="220D506C" w:rsidR="00513825" w:rsidRPr="00FA38D4" w:rsidRDefault="007C58D6">
            <w:pPr>
              <w:pStyle w:val="Akapitzlist"/>
              <w:numPr>
                <w:ilvl w:val="3"/>
                <w:numId w:val="149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>przedstawiona usługa dotyczyła składu i łamania wiel</w:t>
            </w:r>
            <w:r w:rsidR="00513825">
              <w:rPr>
                <w:rFonts w:ascii="Bookman Old Style" w:hAnsi="Bookman Old Style"/>
                <w:sz w:val="16"/>
                <w:szCs w:val="16"/>
              </w:rPr>
              <w:t>ostopnio</w:t>
            </w:r>
            <w:r w:rsidR="005765A0">
              <w:rPr>
                <w:rFonts w:ascii="Bookman Old Style" w:hAnsi="Bookman Old Style"/>
                <w:sz w:val="16"/>
                <w:szCs w:val="16"/>
              </w:rPr>
              <w:t>wych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wzor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matematyczn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="00513825">
              <w:rPr>
                <w:rFonts w:ascii="Bookman Old Style" w:hAnsi="Bookman Old Style"/>
                <w:sz w:val="16"/>
                <w:szCs w:val="16"/>
              </w:rPr>
              <w:t xml:space="preserve"> i chemicznych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</w:p>
          <w:p w14:paraId="751CB433" w14:textId="73D2F388" w:rsidR="007C58D6" w:rsidRDefault="007C58D6" w:rsidP="00FA38D4">
            <w:pPr>
              <w:pStyle w:val="Akapitzlist"/>
              <w:suppressAutoHyphens/>
              <w:snapToGrid w:val="0"/>
              <w:spacing w:before="120" w:after="120"/>
              <w:ind w:left="15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4E3D78E0" w14:textId="08263A1C" w:rsidR="001F25E2" w:rsidRPr="00941EE0" w:rsidRDefault="007C58D6" w:rsidP="00FA38D4">
            <w:pPr>
              <w:pStyle w:val="Akapitzlist"/>
              <w:numPr>
                <w:ilvl w:val="3"/>
                <w:numId w:val="149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b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różn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rodzaj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znaków i alfabetów?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31A38" w14:textId="77777777" w:rsidR="001F25E2" w:rsidRPr="003210C3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F27A0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219EF3" w14:textId="31321011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DBAA7E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871ED" w14:textId="77777777" w:rsidR="001F25E2" w:rsidRPr="00017819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755E2" w14:textId="77777777" w:rsidR="001F25E2" w:rsidRPr="009508DC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1F25E2" w:rsidRPr="00AA79BE" w14:paraId="49A979BE" w14:textId="77777777" w:rsidTr="00FA38D4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00780A" w14:textId="77777777" w:rsidR="001F25E2" w:rsidRPr="009508DC" w:rsidRDefault="001F25E2" w:rsidP="003B2178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9C950" w14:textId="77777777" w:rsidR="001F25E2" w:rsidRPr="00AC2448" w:rsidRDefault="001F25E2" w:rsidP="003B2178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CC5F3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941EE0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77C2C47B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2B7733B4" w14:textId="77777777" w:rsidR="001F25E2" w:rsidRPr="00941EE0" w:rsidRDefault="001F25E2" w:rsidP="003B2178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941EE0"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633B5C49" w14:textId="5500054A" w:rsidR="0002234F" w:rsidRDefault="005765A0">
            <w:pPr>
              <w:suppressAutoHyphens/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1.</w:t>
            </w:r>
            <w:r w:rsidRPr="00FA38D4">
              <w:rPr>
                <w:rFonts w:ascii="Bookman Old Style" w:hAnsi="Bookman Old Style"/>
                <w:sz w:val="16"/>
                <w:szCs w:val="16"/>
              </w:rPr>
              <w:t>Czy przedstawiona usługa dotyczyła</w:t>
            </w:r>
            <w:r w:rsidRPr="00FA38D4">
              <w:rPr>
                <w:rFonts w:ascii="Bookman Old Style" w:hAnsi="Bookman Old Style"/>
                <w:b/>
                <w:sz w:val="16"/>
                <w:szCs w:val="16"/>
              </w:rPr>
              <w:t xml:space="preserve"> </w:t>
            </w:r>
            <w:r w:rsidRPr="00FA38D4">
              <w:rPr>
                <w:rFonts w:ascii="Bookman Old Style" w:hAnsi="Bookman Old Style"/>
                <w:sz w:val="16"/>
                <w:szCs w:val="16"/>
              </w:rPr>
              <w:t xml:space="preserve">przygotowanie do druku (redakcję techniczną, skład i łamanie) </w:t>
            </w:r>
            <w:r w:rsidRPr="00FA38D4">
              <w:rPr>
                <w:rFonts w:ascii="Bookman Old Style" w:hAnsi="Bookman Old Style"/>
                <w:sz w:val="16"/>
                <w:szCs w:val="16"/>
                <w:u w:val="single"/>
              </w:rPr>
              <w:t>czasopism lub książek naukowych o charakterze technicznym?</w:t>
            </w:r>
            <w:r w:rsidRPr="00FA38D4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14:paraId="6D0A2F6A" w14:textId="14B0F1DD" w:rsidR="005765A0" w:rsidRPr="00FA38D4" w:rsidRDefault="005765A0" w:rsidP="00FA38D4">
            <w:pPr>
              <w:suppressAutoHyphens/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FA38D4"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3AC9E0E1" w14:textId="7CD7C8C3" w:rsidR="005765A0" w:rsidRDefault="005765A0" w:rsidP="00FA38D4">
            <w:pPr>
              <w:pStyle w:val="Akapitzlist"/>
              <w:numPr>
                <w:ilvl w:val="3"/>
                <w:numId w:val="150"/>
              </w:numPr>
              <w:suppressAutoHyphens/>
              <w:snapToGrid w:val="0"/>
              <w:spacing w:before="120" w:after="12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obróbki takich elementów, jak ilustracje, tabele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6DFC76A8" w14:textId="0BEF2460" w:rsidR="0002234F" w:rsidRDefault="005765A0">
            <w:pPr>
              <w:pStyle w:val="Akapitzlist"/>
              <w:numPr>
                <w:ilvl w:val="3"/>
                <w:numId w:val="150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>przedstawiona usługa dotyczyła składu i łamania wielo</w:t>
            </w:r>
            <w:r w:rsidR="0002234F">
              <w:rPr>
                <w:rFonts w:ascii="Bookman Old Style" w:hAnsi="Bookman Old Style"/>
                <w:sz w:val="16"/>
                <w:szCs w:val="16"/>
              </w:rPr>
              <w:t>stopniowych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wzor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matematyczn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="0002234F">
              <w:rPr>
                <w:rFonts w:ascii="Bookman Old Style" w:hAnsi="Bookman Old Style"/>
                <w:sz w:val="16"/>
                <w:szCs w:val="16"/>
              </w:rPr>
              <w:t xml:space="preserve"> i chemicznych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</w:p>
          <w:p w14:paraId="3923B90A" w14:textId="404D7EB9" w:rsidR="005765A0" w:rsidRDefault="005765A0" w:rsidP="00FA38D4">
            <w:pPr>
              <w:pStyle w:val="Akapitzlist"/>
              <w:suppressAutoHyphens/>
              <w:snapToGrid w:val="0"/>
              <w:spacing w:before="120" w:after="120"/>
              <w:ind w:left="150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1217F5F1" w14:textId="410D2042" w:rsidR="001F25E2" w:rsidRPr="00FA38D4" w:rsidRDefault="005765A0" w:rsidP="00FA38D4">
            <w:pPr>
              <w:pStyle w:val="Akapitzlist"/>
              <w:numPr>
                <w:ilvl w:val="3"/>
                <w:numId w:val="150"/>
              </w:numPr>
              <w:suppressAutoHyphens/>
              <w:snapToGrid w:val="0"/>
              <w:spacing w:before="120" w:after="120"/>
              <w:ind w:left="150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przedstawiona usługa dotyczyła składu i łamania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różn</w:t>
            </w:r>
            <w:r>
              <w:rPr>
                <w:rFonts w:ascii="Bookman Old Style" w:hAnsi="Bookman Old Style"/>
                <w:sz w:val="16"/>
                <w:szCs w:val="16"/>
              </w:rPr>
              <w:t>ych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rodzaj</w:t>
            </w:r>
            <w:r>
              <w:rPr>
                <w:rFonts w:ascii="Bookman Old Style" w:hAnsi="Bookman Old Style"/>
                <w:sz w:val="16"/>
                <w:szCs w:val="16"/>
              </w:rPr>
              <w:t>ów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znaków i alfabetów?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2E0AD" w14:textId="77777777" w:rsidR="001F25E2" w:rsidRPr="003210C3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7F02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B21EEE" w14:textId="3CC021F5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597CF6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B9D71" w14:textId="77777777" w:rsidR="001F25E2" w:rsidRPr="00017819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3DB1A" w14:textId="77777777" w:rsidR="001F25E2" w:rsidRPr="009508DC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1F25E2" w:rsidRPr="00AA79BE" w14:paraId="57800FDB" w14:textId="77777777" w:rsidTr="00FA38D4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B04D43" w14:textId="77777777" w:rsidR="001F25E2" w:rsidRPr="009508DC" w:rsidRDefault="001F25E2" w:rsidP="003B2178">
            <w:pPr>
              <w:snapToGrid w:val="0"/>
              <w:spacing w:before="120" w:after="120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90B1A5" w14:textId="77777777" w:rsidR="001F25E2" w:rsidRPr="00AC2448" w:rsidRDefault="001F25E2" w:rsidP="003B2178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FBEA85" w14:textId="77777777" w:rsidR="001F25E2" w:rsidRPr="00AC2448" w:rsidRDefault="001F25E2" w:rsidP="003B2178">
            <w:pPr>
              <w:snapToGrid w:val="0"/>
              <w:spacing w:before="120" w:after="120"/>
              <w:jc w:val="both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>Powtórzyć w zależności od liczby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 xml:space="preserve"> przedstawionych przez Wykonawcę</w:t>
            </w: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 xml:space="preserve"> usług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>.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0D984" w14:textId="77777777" w:rsidR="001F25E2" w:rsidRPr="003210C3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97D1E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577B1" w14:textId="7F8C42BE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4D99DD" w14:textId="77777777" w:rsidR="001F25E2" w:rsidRPr="005A54ED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A7F4" w14:textId="77777777" w:rsidR="001F25E2" w:rsidRPr="00017819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BE800" w14:textId="77777777" w:rsidR="001F25E2" w:rsidRPr="009508DC" w:rsidRDefault="001F25E2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</w:tbl>
    <w:p w14:paraId="66ED25D0" w14:textId="77777777" w:rsidR="00062074" w:rsidRPr="00F82202" w:rsidRDefault="00062074" w:rsidP="00062074">
      <w:pPr>
        <w:spacing w:before="120" w:after="120"/>
        <w:contextualSpacing/>
        <w:rPr>
          <w:rFonts w:ascii="Bookman Old Style" w:hAnsi="Bookman Old Style"/>
          <w:i/>
          <w:iCs/>
          <w:lang w:eastAsia="pl-PL"/>
        </w:rPr>
      </w:pP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 xml:space="preserve">* </w:t>
      </w:r>
      <w:r w:rsidRPr="00F82202">
        <w:rPr>
          <w:rFonts w:ascii="Bookman Old Style" w:hAnsi="Bookman Old Style"/>
          <w:i/>
          <w:iCs/>
          <w:lang w:eastAsia="pl-PL"/>
        </w:rPr>
        <w:t>niepotrzebne skreślić</w:t>
      </w:r>
    </w:p>
    <w:p w14:paraId="32D093ED" w14:textId="77777777" w:rsidR="00062074" w:rsidRPr="00BD5AC3" w:rsidRDefault="00062074" w:rsidP="00062074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</w:pPr>
      <w:r w:rsidRPr="00BD5AC3">
        <w:rPr>
          <w:rFonts w:ascii="Bookman Old Style" w:eastAsia="Times New Roman" w:hAnsi="Bookman Old Style" w:cs="Bookman Old Style"/>
          <w:b/>
          <w:bCs/>
          <w:color w:val="000000"/>
          <w:sz w:val="20"/>
          <w:szCs w:val="20"/>
          <w:lang w:eastAsia="ja-JP"/>
        </w:rPr>
        <w:t xml:space="preserve">Pouczenie: </w:t>
      </w:r>
    </w:p>
    <w:p w14:paraId="06C7AC24" w14:textId="77777777" w:rsidR="00062074" w:rsidRPr="00BD5AC3" w:rsidRDefault="00062074" w:rsidP="00062074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</w:pPr>
      <w:r w:rsidRPr="00BD5AC3">
        <w:rPr>
          <w:rFonts w:ascii="Bookman Old Style" w:eastAsia="Times New Roman" w:hAnsi="Bookman Old Style" w:cs="Bookman Old Style"/>
          <w:color w:val="000000"/>
          <w:sz w:val="20"/>
          <w:szCs w:val="20"/>
          <w:lang w:eastAsia="ja-JP"/>
        </w:rPr>
        <w:t xml:space="preserve">Dowodami, o których mowa, są referencje bądź inne dokumenty wystawione przez podmiot, na rzecz którego usługi były wykonywane, a w przypadku świadczeń powtarzających się lub ciągłych są wykonywane, a jeżeli wykonawca z przyczyn niezależnych od niego nie jest w stanie uzyskać tych dokumentów – oświadczenie wykonawcy, w przypadku świadczeń powtarzających się lub ciągłych nadal wykonywanych referencje bądź inne dokumenty potwierdzające ich należyte wykonywanie powinny być wystawione w okresie ostatnich 3 miesięcy. </w:t>
      </w:r>
    </w:p>
    <w:p w14:paraId="352387AB" w14:textId="77777777" w:rsidR="00062074" w:rsidRPr="000D7164" w:rsidRDefault="00062074" w:rsidP="00062074">
      <w:pPr>
        <w:spacing w:before="120" w:after="120"/>
        <w:rPr>
          <w:rFonts w:ascii="Bookman Old Style" w:hAnsi="Bookman Old Style"/>
          <w:iCs/>
          <w:color w:val="FF0000"/>
          <w:sz w:val="18"/>
          <w:szCs w:val="18"/>
          <w:lang w:eastAsia="pl-PL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2F187381" w14:textId="77777777" w:rsidR="00062074" w:rsidRDefault="00062074" w:rsidP="00062074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</w:pPr>
    </w:p>
    <w:p w14:paraId="5813E12C" w14:textId="77777777" w:rsidR="00062074" w:rsidRPr="009508DC" w:rsidRDefault="00062074" w:rsidP="00062074">
      <w:pPr>
        <w:spacing w:before="120" w:after="120"/>
        <w:ind w:left="357" w:hanging="73"/>
        <w:jc w:val="center"/>
        <w:rPr>
          <w:rFonts w:ascii="Bookman Old Style" w:hAnsi="Bookman Old Style"/>
        </w:rPr>
        <w:sectPr w:rsidR="00062074" w:rsidRPr="009508DC" w:rsidSect="0012044E">
          <w:footerReference w:type="even" r:id="rId24"/>
          <w:footerReference w:type="default" r:id="rId25"/>
          <w:footerReference w:type="first" r:id="rId26"/>
          <w:type w:val="continuous"/>
          <w:pgSz w:w="16838" w:h="11906" w:orient="landscape"/>
          <w:pgMar w:top="1418" w:right="1134" w:bottom="1418" w:left="1418" w:header="708" w:footer="709" w:gutter="0"/>
          <w:cols w:space="708"/>
          <w:docGrid w:linePitch="360" w:charSpace="28672"/>
        </w:sectPr>
      </w:pPr>
    </w:p>
    <w:p w14:paraId="0DB22F80" w14:textId="77777777" w:rsidR="00062074" w:rsidRPr="009508DC" w:rsidRDefault="00062074" w:rsidP="00062074">
      <w:pPr>
        <w:shd w:val="clear" w:color="auto" w:fill="FFFFFF"/>
        <w:spacing w:before="120" w:after="120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lang w:bidi="en-US"/>
        </w:rPr>
        <w:lastRenderedPageBreak/>
        <w:t xml:space="preserve">Załącznik nr </w:t>
      </w:r>
      <w:r>
        <w:rPr>
          <w:rFonts w:ascii="Bookman Old Style" w:eastAsia="Times New Roman" w:hAnsi="Bookman Old Style"/>
          <w:b/>
          <w:lang w:bidi="en-US"/>
        </w:rPr>
        <w:t>5</w:t>
      </w:r>
      <w:r w:rsidRPr="00AC2448">
        <w:rPr>
          <w:rFonts w:ascii="Bookman Old Style" w:eastAsia="Times New Roman" w:hAnsi="Bookman Old Style"/>
          <w:b/>
          <w:lang w:bidi="en-US"/>
        </w:rPr>
        <w:t xml:space="preserve"> do SWZ </w:t>
      </w:r>
      <w:r w:rsidRPr="00AC2448">
        <w:rPr>
          <w:rFonts w:ascii="Bookman Old Style" w:eastAsia="Times New Roman" w:hAnsi="Bookman Old Style"/>
          <w:lang w:bidi="en-US"/>
        </w:rPr>
        <w:t>- WZÓR</w:t>
      </w:r>
    </w:p>
    <w:p w14:paraId="07D5052A" w14:textId="77777777" w:rsidR="00062074" w:rsidRPr="009508DC" w:rsidRDefault="00062074" w:rsidP="00062074">
      <w:pPr>
        <w:spacing w:before="120" w:after="120"/>
        <w:ind w:left="4536"/>
        <w:jc w:val="both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/>
          <w:b/>
          <w:lang w:bidi="en-US"/>
        </w:rPr>
        <w:t>Zamawiający:</w:t>
      </w:r>
    </w:p>
    <w:p w14:paraId="1233D090" w14:textId="77777777" w:rsidR="00062074" w:rsidRPr="009508DC" w:rsidRDefault="00062074" w:rsidP="00062074">
      <w:pPr>
        <w:spacing w:before="120" w:after="120"/>
        <w:ind w:left="453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68D4CF8B" w14:textId="77777777" w:rsidR="00062074" w:rsidRPr="009508DC" w:rsidRDefault="00062074" w:rsidP="00062074">
      <w:pPr>
        <w:spacing w:before="120" w:after="120"/>
        <w:ind w:left="4536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/>
          <w:spacing w:val="-8"/>
          <w:lang w:bidi="en-US"/>
        </w:rPr>
        <w:t>Pl.</w:t>
      </w:r>
      <w:r w:rsidRPr="00AC2448">
        <w:rPr>
          <w:rFonts w:ascii="Bookman Old Style" w:eastAsia="Times New Roman" w:hAnsi="Bookman Old Style"/>
          <w:spacing w:val="-8"/>
          <w:lang w:bidi="en-US"/>
        </w:rPr>
        <w:t xml:space="preserve"> Defilad 1, 00-901 Warszawa</w:t>
      </w:r>
    </w:p>
    <w:p w14:paraId="472B0048" w14:textId="77777777" w:rsidR="00062074" w:rsidRPr="00D63D26" w:rsidRDefault="00FB7FC6" w:rsidP="00062074">
      <w:pPr>
        <w:spacing w:before="120" w:after="120"/>
        <w:ind w:left="4536"/>
        <w:jc w:val="both"/>
        <w:rPr>
          <w:rFonts w:ascii="Bookman Old Style" w:hAnsi="Bookman Old Style"/>
        </w:rPr>
      </w:pPr>
      <w:hyperlink r:id="rId27" w:history="1">
        <w:r w:rsidR="00062074" w:rsidRPr="00D63D26">
          <w:rPr>
            <w:rStyle w:val="Hipercze"/>
            <w:rFonts w:ascii="Bookman Old Style" w:eastAsia="Times New Roman" w:hAnsi="Bookman Old Style"/>
            <w:lang w:bidi="en-US"/>
          </w:rPr>
          <w:t>zp@pan.pl</w:t>
        </w:r>
      </w:hyperlink>
      <w:r w:rsidR="00062074" w:rsidRPr="00D63D26">
        <w:rPr>
          <w:rFonts w:ascii="Bookman Old Style" w:eastAsia="Times New Roman" w:hAnsi="Bookman Old Style"/>
          <w:lang w:bidi="en-US"/>
        </w:rPr>
        <w:t xml:space="preserve"> </w:t>
      </w:r>
    </w:p>
    <w:p w14:paraId="57B69C80" w14:textId="77777777" w:rsidR="00062074" w:rsidRPr="00157222" w:rsidRDefault="00062074" w:rsidP="00062074">
      <w:pPr>
        <w:spacing w:before="120" w:after="120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  <w:b/>
        </w:rPr>
        <w:t>Wykonawca:</w:t>
      </w:r>
    </w:p>
    <w:p w14:paraId="139ECC3F" w14:textId="77777777" w:rsidR="00062074" w:rsidRPr="00157222" w:rsidRDefault="00062074" w:rsidP="00062074">
      <w:pPr>
        <w:spacing w:before="120" w:after="120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</w:rPr>
        <w:t>……………………………………</w:t>
      </w:r>
    </w:p>
    <w:p w14:paraId="4E0E3606" w14:textId="77777777" w:rsidR="00062074" w:rsidRPr="009508DC" w:rsidRDefault="00062074" w:rsidP="00062074">
      <w:pPr>
        <w:spacing w:before="120" w:after="120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/>
          <w:i/>
          <w:sz w:val="18"/>
          <w:szCs w:val="18"/>
        </w:rPr>
        <w:t>)</w:t>
      </w:r>
    </w:p>
    <w:p w14:paraId="123B534F" w14:textId="77777777" w:rsidR="00062074" w:rsidRPr="00157222" w:rsidRDefault="00062074" w:rsidP="00062074">
      <w:pPr>
        <w:spacing w:before="120" w:after="120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  <w:u w:val="single"/>
        </w:rPr>
        <w:t>reprezentowany przez:</w:t>
      </w:r>
    </w:p>
    <w:p w14:paraId="08F7A9FC" w14:textId="77777777" w:rsidR="00062074" w:rsidRPr="00157222" w:rsidRDefault="00062074" w:rsidP="00062074">
      <w:pPr>
        <w:spacing w:before="120" w:after="120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</w:rPr>
        <w:t>……………………………………</w:t>
      </w:r>
    </w:p>
    <w:p w14:paraId="2040E970" w14:textId="77777777" w:rsidR="00062074" w:rsidRPr="00AC2448" w:rsidRDefault="00062074" w:rsidP="00062074">
      <w:pPr>
        <w:spacing w:before="120" w:after="120"/>
        <w:ind w:right="5670"/>
        <w:jc w:val="both"/>
        <w:rPr>
          <w:rFonts w:ascii="Bookman Old Style" w:hAnsi="Bookman Old Style"/>
          <w:i/>
          <w:sz w:val="18"/>
          <w:szCs w:val="18"/>
        </w:rPr>
      </w:pPr>
      <w:r w:rsidRPr="00AC2448">
        <w:rPr>
          <w:rFonts w:ascii="Bookman Old Style" w:hAnsi="Bookman Old Style"/>
          <w:i/>
          <w:sz w:val="18"/>
          <w:szCs w:val="18"/>
        </w:rPr>
        <w:t>(imię, nazwisko, stanowisko/podstawa do reprezentacji)</w:t>
      </w:r>
    </w:p>
    <w:p w14:paraId="75482CB3" w14:textId="77777777" w:rsidR="00062074" w:rsidRPr="009508DC" w:rsidRDefault="00062074" w:rsidP="00062074">
      <w:pPr>
        <w:spacing w:before="120" w:after="120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/>
          <w:b/>
        </w:rPr>
        <w:t>WYKAZ OSÓB,</w:t>
      </w:r>
    </w:p>
    <w:p w14:paraId="6CE7C603" w14:textId="77777777" w:rsidR="00062074" w:rsidRPr="009508DC" w:rsidRDefault="00062074" w:rsidP="00062074">
      <w:pPr>
        <w:spacing w:before="120" w:after="120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/>
          <w:b/>
        </w:rPr>
        <w:t>skierowanych przez Wykonawcę do realizacji zamówienia publicznego</w:t>
      </w:r>
    </w:p>
    <w:p w14:paraId="4A87AF6C" w14:textId="129490B9" w:rsidR="0048693D" w:rsidRPr="00FA38D4" w:rsidRDefault="00062074" w:rsidP="00FA38D4">
      <w:pPr>
        <w:suppressAutoHyphens/>
        <w:spacing w:before="120" w:after="120"/>
        <w:rPr>
          <w:rFonts w:ascii="Bookman Old Style" w:hAnsi="Bookman Old Style"/>
          <w:b/>
          <w:lang w:eastAsia="zh-CN"/>
        </w:rPr>
      </w:pPr>
      <w:r w:rsidRPr="00AC2448">
        <w:rPr>
          <w:rFonts w:ascii="Bookman Old Style" w:hAnsi="Bookman Old Style"/>
        </w:rPr>
        <w:t xml:space="preserve">Dotyczy: postępowania o udzielenie zamówienia publicznego, prowadzonego w trybie </w:t>
      </w:r>
      <w:r>
        <w:rPr>
          <w:rFonts w:ascii="Bookman Old Style" w:hAnsi="Bookman Old Style"/>
        </w:rPr>
        <w:t>podstawowym</w:t>
      </w:r>
      <w:r w:rsidRPr="00AC2448">
        <w:rPr>
          <w:rFonts w:ascii="Bookman Old Style" w:hAnsi="Bookman Old Style"/>
        </w:rPr>
        <w:t xml:space="preserve"> pn.</w:t>
      </w:r>
      <w:r w:rsidRPr="001A40DC">
        <w:rPr>
          <w:rFonts w:ascii="Bookman Old Style" w:hAnsi="Bookman Old Style" w:cs="Bookman Old Style"/>
          <w:b/>
        </w:rPr>
        <w:t xml:space="preserve"> </w:t>
      </w:r>
      <w:r w:rsidRPr="00157222">
        <w:rPr>
          <w:rFonts w:ascii="Bookman Old Style" w:hAnsi="Bookman Old Style" w:cs="Bookman Old Style"/>
          <w:b/>
        </w:rPr>
        <w:t>„Świadczenie usług w zakresie przygotowania do druku publikacji naukowych Polskiej Akademii Nauk w podziale na dwie części” - znak sprawy nr ZZP.</w:t>
      </w:r>
      <w:r w:rsidRPr="00010316">
        <w:rPr>
          <w:rFonts w:ascii="Bookman Old Style" w:hAnsi="Bookman Old Style" w:cs="Bookman Old Style"/>
          <w:b/>
        </w:rPr>
        <w:t>261</w:t>
      </w:r>
      <w:r w:rsidR="00010316" w:rsidRPr="00FA38D4">
        <w:rPr>
          <w:rFonts w:ascii="Bookman Old Style" w:hAnsi="Bookman Old Style" w:cs="Bookman Old Style"/>
          <w:b/>
        </w:rPr>
        <w:t>.13</w:t>
      </w:r>
      <w:r w:rsidRPr="00FA38D4">
        <w:rPr>
          <w:rFonts w:ascii="Bookman Old Style" w:hAnsi="Bookman Old Style" w:cs="Bookman Old Style"/>
          <w:b/>
        </w:rPr>
        <w:t>.</w:t>
      </w:r>
      <w:r w:rsidRPr="00010316">
        <w:rPr>
          <w:rFonts w:ascii="Bookman Old Style" w:hAnsi="Bookman Old Style" w:cs="Bookman Old Style"/>
          <w:b/>
        </w:rPr>
        <w:t>2021</w:t>
      </w:r>
    </w:p>
    <w:p w14:paraId="4404F0B9" w14:textId="6F5C7F2C" w:rsidR="00062074" w:rsidRPr="005A7FBA" w:rsidRDefault="00062074" w:rsidP="00062074">
      <w:pPr>
        <w:spacing w:before="120" w:after="120"/>
        <w:contextualSpacing/>
        <w:rPr>
          <w:rFonts w:ascii="Bookman Old Style" w:eastAsia="Times New Roman" w:hAnsi="Bookman Old Style"/>
          <w:b/>
          <w:color w:val="FF0000"/>
          <w:lang w:eastAsia="pl-PL"/>
        </w:rPr>
      </w:pPr>
      <w:r w:rsidRPr="005A7FBA">
        <w:rPr>
          <w:rFonts w:ascii="Bookman Old Style" w:eastAsia="Times New Roman" w:hAnsi="Bookman Old Style"/>
          <w:b/>
          <w:color w:val="FF0000"/>
          <w:lang w:eastAsia="pl-PL"/>
        </w:rPr>
        <w:t>Dla CZĘŚCI nr 1: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879"/>
        <w:gridCol w:w="3225"/>
        <w:gridCol w:w="2552"/>
        <w:gridCol w:w="1276"/>
        <w:gridCol w:w="1560"/>
        <w:gridCol w:w="2409"/>
      </w:tblGrid>
      <w:tr w:rsidR="00062074" w:rsidRPr="00156FC6" w14:paraId="0F71BD5C" w14:textId="77777777" w:rsidTr="003B2178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C93B6B0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Lp.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9D42A5F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Imię i nazwisko</w:t>
            </w:r>
          </w:p>
        </w:tc>
        <w:tc>
          <w:tcPr>
            <w:tcW w:w="7053" w:type="dxa"/>
            <w:gridSpan w:val="3"/>
            <w:shd w:val="clear" w:color="auto" w:fill="auto"/>
            <w:vAlign w:val="center"/>
          </w:tcPr>
          <w:p w14:paraId="7B6A4D55" w14:textId="77777777" w:rsidR="00062074" w:rsidRPr="0028165B" w:rsidRDefault="00062074" w:rsidP="003B2178">
            <w:pPr>
              <w:spacing w:before="120" w:after="120"/>
              <w:contextualSpacing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D</w:t>
            </w:r>
            <w:r w:rsidRPr="0028165B">
              <w:rPr>
                <w:rFonts w:ascii="Bookman Old Style" w:hAnsi="Bookman Old Style"/>
                <w:b/>
                <w:sz w:val="20"/>
                <w:szCs w:val="20"/>
              </w:rPr>
              <w:t>oświadczeni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</w:p>
          <w:p w14:paraId="3825B961" w14:textId="77777777" w:rsidR="00062074" w:rsidRDefault="00062074" w:rsidP="003B2178">
            <w:pPr>
              <w:pStyle w:val="Akapitzlist"/>
              <w:spacing w:before="120" w:after="120"/>
              <w:ind w:left="203"/>
              <w:jc w:val="center"/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</w:pPr>
            <w:r w:rsidRPr="00135D3B"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  <w:t>DOTYCZY CZĘŚCI 1.</w:t>
            </w:r>
          </w:p>
          <w:p w14:paraId="1A458FB0" w14:textId="77777777" w:rsidR="00062074" w:rsidRPr="00C21402" w:rsidRDefault="00062074" w:rsidP="003B2178">
            <w:pPr>
              <w:pStyle w:val="Akapitzlist"/>
              <w:spacing w:before="120" w:after="120"/>
              <w:ind w:left="203"/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C21402">
              <w:rPr>
                <w:rFonts w:ascii="Bookman Old Style" w:eastAsia="Times New Roman" w:hAnsi="Bookman Old Style"/>
                <w:b/>
                <w:bCs/>
                <w:color w:val="auto"/>
                <w:sz w:val="16"/>
                <w:szCs w:val="16"/>
                <w:lang w:eastAsia="pl-PL"/>
              </w:rPr>
              <w:t xml:space="preserve">(opis pozwalający na stwierdzenie spełnienia wymagań określonych w </w:t>
            </w:r>
            <w:r w:rsidRPr="00C21402">
              <w:rPr>
                <w:rFonts w:ascii="Bookman Old Style" w:hAnsi="Bookman Old Style" w:cs="Times New Roman"/>
                <w:b/>
                <w:bCs/>
                <w:iCs/>
                <w:color w:val="auto"/>
                <w:sz w:val="16"/>
                <w:szCs w:val="16"/>
              </w:rPr>
              <w:t>Rozdziale VI ust. 1 pkt 4</w:t>
            </w:r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>ppkt</w:t>
            </w:r>
            <w:proofErr w:type="spellEnd"/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 </w:t>
            </w:r>
            <w:r w:rsidRPr="00C21402">
              <w:rPr>
                <w:rFonts w:ascii="Bookman Old Style" w:hAnsi="Bookman Old Style"/>
                <w:b/>
                <w:bCs/>
                <w:color w:val="auto"/>
                <w:sz w:val="16"/>
                <w:szCs w:val="16"/>
                <w:lang w:eastAsia="pl-PL"/>
              </w:rPr>
              <w:t>c</w:t>
            </w:r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) </w:t>
            </w:r>
            <w:r w:rsidRPr="00C21402">
              <w:rPr>
                <w:rFonts w:ascii="Bookman Old Style" w:hAnsi="Bookman Old Style" w:cs="Times New Roman"/>
                <w:b/>
                <w:bCs/>
                <w:iCs/>
                <w:color w:val="auto"/>
                <w:sz w:val="16"/>
                <w:szCs w:val="16"/>
              </w:rPr>
              <w:t>SWZ</w:t>
            </w:r>
            <w:r w:rsidRPr="00C21402">
              <w:rPr>
                <w:rFonts w:ascii="Bookman Old Style" w:hAnsi="Bookman Old Style"/>
                <w:b/>
                <w:bCs/>
                <w:iCs/>
                <w:color w:val="auto"/>
                <w:sz w:val="16"/>
                <w:szCs w:val="16"/>
              </w:rPr>
              <w:t>)</w:t>
            </w:r>
          </w:p>
        </w:tc>
        <w:tc>
          <w:tcPr>
            <w:tcW w:w="1560" w:type="dxa"/>
            <w:vAlign w:val="center"/>
          </w:tcPr>
          <w:p w14:paraId="79A6176B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hAnsi="Bookman Old Style"/>
                <w:b/>
                <w:sz w:val="19"/>
                <w:szCs w:val="19"/>
              </w:rPr>
            </w:pPr>
            <w:r>
              <w:rPr>
                <w:rFonts w:ascii="Bookman Old Style" w:hAnsi="Bookman Old Style"/>
                <w:b/>
                <w:sz w:val="19"/>
                <w:szCs w:val="19"/>
              </w:rPr>
              <w:t>Rodzaj zatrudnienia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DD64D2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48693D" w:rsidRPr="00156FC6" w14:paraId="77E4B493" w14:textId="77777777" w:rsidTr="003B2178">
        <w:trPr>
          <w:trHeight w:val="500"/>
          <w:jc w:val="center"/>
        </w:trPr>
        <w:tc>
          <w:tcPr>
            <w:tcW w:w="561" w:type="dxa"/>
            <w:vMerge w:val="restart"/>
            <w:shd w:val="clear" w:color="auto" w:fill="auto"/>
            <w:vAlign w:val="center"/>
          </w:tcPr>
          <w:p w14:paraId="197A29A6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879" w:type="dxa"/>
            <w:vMerge w:val="restart"/>
            <w:shd w:val="clear" w:color="auto" w:fill="auto"/>
            <w:vAlign w:val="center"/>
          </w:tcPr>
          <w:p w14:paraId="7E9C73C2" w14:textId="2F9B4FA8" w:rsidR="0048693D" w:rsidRPr="00D90CC8" w:rsidRDefault="0048693D" w:rsidP="00FA38D4">
            <w:pPr>
              <w:spacing w:before="120" w:after="120"/>
              <w:contextualSpacing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shd w:val="clear" w:color="auto" w:fill="auto"/>
            <w:vAlign w:val="center"/>
          </w:tcPr>
          <w:p w14:paraId="5311CAFE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Okres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doświadczenia: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6CA5534E" w14:textId="77777777" w:rsidR="0048693D" w:rsidRPr="00135D3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135D3B">
              <w:rPr>
                <w:rFonts w:ascii="Bookman Old Style" w:hAnsi="Bookman Old Style"/>
                <w:i/>
                <w:sz w:val="20"/>
                <w:szCs w:val="20"/>
              </w:rPr>
              <w:t>należy podać: okres (minimum 3 lata/36 miesięcy)</w:t>
            </w:r>
          </w:p>
          <w:p w14:paraId="1D79B9CB" w14:textId="77777777" w:rsidR="0048693D" w:rsidRPr="00135D3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135D3B">
              <w:rPr>
                <w:rFonts w:ascii="Bookman Old Style" w:eastAsia="Times New Roman" w:hAnsi="Bookman Old Style"/>
                <w:b/>
                <w:color w:val="FF0000"/>
                <w:sz w:val="18"/>
                <w:szCs w:val="18"/>
                <w:lang w:eastAsia="pl-PL"/>
              </w:rPr>
              <w:t>………………………………….</w:t>
            </w:r>
          </w:p>
        </w:tc>
        <w:tc>
          <w:tcPr>
            <w:tcW w:w="1560" w:type="dxa"/>
            <w:vMerge w:val="restart"/>
            <w:vAlign w:val="center"/>
          </w:tcPr>
          <w:p w14:paraId="61D96E4C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6D69335F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48693D" w:rsidRPr="00156FC6" w14:paraId="1A825C6F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1BF06F5B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1ECA496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1E7306FB" w14:textId="25EF692C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bookmarkStart w:id="4" w:name="_Hlk88817553"/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Zakres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</w:t>
            </w: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: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</w:t>
            </w:r>
            <w:r w:rsidRPr="00135D3B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czynności związane z kompleksowym przygotowaniem publikacji do druku dot. przygotowania do druku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książek lub czasopism naukowych o charakterze humanistycznym lub społecznym, zawierających ilustracje, tabele, w których występują jednostopniowe i dwustopniowe wzory matematyczne oraz różne rodzaje znaków i alfabetów</w:t>
            </w:r>
            <w:bookmarkEnd w:id="4"/>
          </w:p>
        </w:tc>
        <w:tc>
          <w:tcPr>
            <w:tcW w:w="2552" w:type="dxa"/>
            <w:shd w:val="clear" w:color="auto" w:fill="auto"/>
            <w:vAlign w:val="center"/>
          </w:tcPr>
          <w:p w14:paraId="3DDF81A8" w14:textId="08A5CC05" w:rsidR="0048693D" w:rsidRPr="00135D3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wykonanie redakcji technicznej, </w:t>
            </w:r>
            <w:r w:rsidRPr="007A1893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odtworzenie layoutu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, wykonanie składu i łamania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naniesienie na tekst korekty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DE5E5" w14:textId="77777777" w:rsidR="0048693D" w:rsidRPr="00135D3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2E95030" w14:textId="77777777" w:rsidR="0048693D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7BB64502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48693D" w:rsidRPr="00156FC6" w14:paraId="6EA4DE85" w14:textId="77777777" w:rsidTr="00207BD6">
        <w:trPr>
          <w:trHeight w:val="872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1620C7CC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29D9CCD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73952715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C093CD4" w14:textId="5500F478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obróbk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elementów graficznych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(ilustracje, tabele 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F66A9" w14:textId="24B3B78D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51C22C79" w14:textId="77777777" w:rsidR="0048693D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2130F7F3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48693D" w:rsidRPr="00156FC6" w14:paraId="0BD87E2C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319EFC98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3B4D1D66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186DA527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1658D81" w14:textId="05C43528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jedno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-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i dwustopniow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matematyczn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F25A83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F874CD3" w14:textId="77777777" w:rsidR="0048693D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449B1098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48693D" w:rsidRPr="00156FC6" w14:paraId="6B501DDD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622A44CE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A9E7B70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7CF2410A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4B6162A" w14:textId="5D34CB61" w:rsidR="0048693D" w:rsidRPr="0028165B" w:rsidDel="00C71F6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różn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rodzaj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znaków i alfabetów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7D3B14" w14:textId="77777777" w:rsidR="0048693D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vAlign w:val="center"/>
          </w:tcPr>
          <w:p w14:paraId="47501E72" w14:textId="77777777" w:rsidR="0048693D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7ACCD62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48693D" w:rsidRPr="00156FC6" w14:paraId="2A772893" w14:textId="77777777" w:rsidTr="00207BD6">
        <w:trPr>
          <w:trHeight w:val="884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0B6D277E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590C784" w14:textId="77777777" w:rsidR="0048693D" w:rsidRPr="00D90CC8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4E42FC60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AD8DE97" w14:textId="24F0DFB6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240" w:after="24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zapisanie danych komputerowych w postaci pliku postscriptowego, pliku PDF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04063" w14:textId="77777777" w:rsidR="0048693D" w:rsidRPr="0028165B" w:rsidRDefault="0048693D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21307C7" w14:textId="77777777" w:rsidR="0048693D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5F1E5A32" w14:textId="77777777" w:rsidR="0048693D" w:rsidRPr="00156FC6" w:rsidRDefault="0048693D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48693D" w:rsidRPr="00156FC6" w14:paraId="24EF7528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25027A7E" w14:textId="77777777" w:rsidR="0048693D" w:rsidRPr="00D90CC8" w:rsidRDefault="0048693D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6B21EFF0" w14:textId="77777777" w:rsidR="0048693D" w:rsidRPr="00D90CC8" w:rsidRDefault="0048693D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FFEC4EC" w14:textId="77777777" w:rsidR="0048693D" w:rsidRPr="0028165B" w:rsidRDefault="0048693D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BD55997" w14:textId="5D6135A9" w:rsidR="0048693D" w:rsidRPr="0028165B" w:rsidRDefault="0048693D" w:rsidP="00303EE5">
            <w:pPr>
              <w:widowControl w:val="0"/>
              <w:tabs>
                <w:tab w:val="left" w:pos="1515"/>
              </w:tabs>
              <w:snapToGrid w:val="0"/>
              <w:spacing w:before="240" w:after="24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przygotowaniu publikacji elektronicznej do EPUB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DAD71E" w14:textId="64CD3812" w:rsidR="0048693D" w:rsidRDefault="0048693D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411A25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Align w:val="center"/>
          </w:tcPr>
          <w:p w14:paraId="207B4489" w14:textId="77777777" w:rsidR="0048693D" w:rsidRDefault="0048693D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400FCD0" w14:textId="77777777" w:rsidR="0048693D" w:rsidRPr="00156FC6" w:rsidRDefault="0048693D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303EE5" w:rsidRPr="00156FC6" w14:paraId="00C02492" w14:textId="77777777" w:rsidTr="003B2178">
        <w:trPr>
          <w:jc w:val="center"/>
        </w:trPr>
        <w:tc>
          <w:tcPr>
            <w:tcW w:w="561" w:type="dxa"/>
            <w:vMerge w:val="restart"/>
            <w:shd w:val="clear" w:color="auto" w:fill="auto"/>
            <w:vAlign w:val="center"/>
          </w:tcPr>
          <w:p w14:paraId="385C6545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879" w:type="dxa"/>
            <w:vMerge w:val="restart"/>
            <w:shd w:val="clear" w:color="auto" w:fill="auto"/>
            <w:vAlign w:val="center"/>
          </w:tcPr>
          <w:p w14:paraId="4BA5E80D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shd w:val="clear" w:color="auto" w:fill="auto"/>
            <w:vAlign w:val="center"/>
          </w:tcPr>
          <w:p w14:paraId="36C40859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Okres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doświadczenia: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19811F11" w14:textId="77777777" w:rsidR="00303EE5" w:rsidRPr="0028165B" w:rsidRDefault="00303EE5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28165B">
              <w:rPr>
                <w:rFonts w:ascii="Bookman Old Style" w:hAnsi="Bookman Old Style"/>
                <w:i/>
                <w:sz w:val="20"/>
                <w:szCs w:val="20"/>
              </w:rPr>
              <w:t>należy podać: okres (minimum 3 lata/36 miesięcy)</w:t>
            </w:r>
          </w:p>
          <w:p w14:paraId="099195C3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color w:val="FF0000"/>
                <w:sz w:val="18"/>
                <w:szCs w:val="18"/>
                <w:lang w:eastAsia="pl-PL"/>
              </w:rPr>
              <w:t>………………………………….</w:t>
            </w:r>
          </w:p>
        </w:tc>
        <w:tc>
          <w:tcPr>
            <w:tcW w:w="1560" w:type="dxa"/>
            <w:vMerge w:val="restart"/>
            <w:vAlign w:val="center"/>
          </w:tcPr>
          <w:p w14:paraId="312B115D" w14:textId="77777777" w:rsidR="00303EE5" w:rsidRPr="00156FC6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5C45E71D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EC085C" w:rsidRPr="00156FC6" w14:paraId="3DFA6714" w14:textId="77777777" w:rsidTr="00FA38D4">
        <w:trPr>
          <w:trHeight w:val="18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6647B121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676332C0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639EED67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Zakres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</w:t>
            </w: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: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</w:t>
            </w:r>
            <w:r w:rsidRPr="00135D3B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czynności związane z kompleksowym przygotowaniem publikacji do druku dot. przygotowania do druku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książek lub czasopism naukowych o charakterze humanistycznym lub społecznym, zawierających ilustracje, tabele, w których występują jednostopniowe i dwustopniowe wzory matematyczne oraz różne rodzaje znaków i alfabetów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30679B5" w14:textId="5143C512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wykonanie redakcji technicznej, </w:t>
            </w:r>
            <w:r w:rsidRPr="007A1893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odtworzenie layoutu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, wykonanie składu i łamania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naniesieniem na tekst korekty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8072C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9B7E479" w14:textId="77777777" w:rsidR="00EC085C" w:rsidRPr="00156FC6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5EC4C65B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</w:tr>
      <w:tr w:rsidR="00EC085C" w:rsidRPr="00156FC6" w14:paraId="17CA88A3" w14:textId="77777777" w:rsidTr="00A72B2F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F7DCB77" w14:textId="77777777" w:rsidR="00EC085C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7F3727D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517C1294" w14:textId="77777777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FE1AAA2" w14:textId="1077C0AE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obróbk</w:t>
            </w:r>
            <w:r w:rsidR="00621F0A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elementów graficznych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(ilustracje, tabele 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BCDC9" w14:textId="77777777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FF2760D" w14:textId="77777777" w:rsidR="00EC085C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43A7CF5A" w14:textId="77777777" w:rsidR="00EC085C" w:rsidRPr="00156FC6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EC085C" w:rsidRPr="00156FC6" w14:paraId="40EC903B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722A261B" w14:textId="77777777" w:rsidR="00EC085C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5604DDD5" w14:textId="77777777" w:rsidR="00EC085C" w:rsidRPr="00D90CC8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13BF1052" w14:textId="77777777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3E1C866" w14:textId="5D27924D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jedno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-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i dwustopniow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matematyczn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1A3C8" w14:textId="77777777" w:rsidR="00EC085C" w:rsidRPr="0028165B" w:rsidRDefault="00EC085C" w:rsidP="00EC085C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085085F" w14:textId="77777777" w:rsidR="00EC085C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7A9F00BF" w14:textId="77777777" w:rsidR="00EC085C" w:rsidRPr="00156FC6" w:rsidRDefault="00EC085C" w:rsidP="00EC085C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D73347" w:rsidRPr="00156FC6" w14:paraId="5E236474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2FB9AFFA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1A0E5E9" w14:textId="77777777" w:rsidR="00D73347" w:rsidRPr="00D90CC8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14A0D831" w14:textId="77777777" w:rsidR="00D73347" w:rsidRPr="0028165B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9927A48" w14:textId="22FD9EA4" w:rsidR="00D73347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różne rodzaje znaków i alfabetów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A277D" w14:textId="76BBBCDD" w:rsidR="00D73347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1A79A3EE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479299CF" w14:textId="77777777" w:rsidR="00D73347" w:rsidRPr="00156FC6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D73347" w:rsidRPr="00156FC6" w14:paraId="2245929C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47C2C0A7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15659785" w14:textId="77777777" w:rsidR="00D73347" w:rsidRPr="00D90CC8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75727C6A" w14:textId="77777777" w:rsidR="00D73347" w:rsidRPr="0028165B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41BEA11" w14:textId="2863199B" w:rsidR="00D73347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zapisanie danych komputerowych w postaci pliku postscriptowego, pliku PDF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EF55E1" w14:textId="574435AB" w:rsidR="00D73347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1BE926C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7041279" w14:textId="77777777" w:rsidR="00D73347" w:rsidRPr="00156FC6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D73347" w:rsidRPr="00156FC6" w14:paraId="30034993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4E65F030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37BC4997" w14:textId="77777777" w:rsidR="00D73347" w:rsidRPr="00D90CC8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4D5FEBC3" w14:textId="77777777" w:rsidR="00D73347" w:rsidRPr="0028165B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E483BC" w14:textId="5A3F5A1D" w:rsidR="00D73347" w:rsidRPr="0028165B" w:rsidRDefault="00D73347" w:rsidP="00D73347">
            <w:pPr>
              <w:widowControl w:val="0"/>
              <w:tabs>
                <w:tab w:val="left" w:pos="1515"/>
              </w:tabs>
              <w:snapToGrid w:val="0"/>
              <w:spacing w:after="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przygotowaniu publikacji elektronicznej do EPUB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9EB2B8" w14:textId="4B70EC77" w:rsidR="00D73347" w:rsidRPr="0028165B" w:rsidRDefault="00D73347" w:rsidP="00D7334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411A25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033AF438" w14:textId="77777777" w:rsidR="00D73347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07B7C4BD" w14:textId="77777777" w:rsidR="00D73347" w:rsidRPr="00156FC6" w:rsidRDefault="00D73347" w:rsidP="00D73347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303EE5" w:rsidRPr="00156FC6" w14:paraId="3D885CFA" w14:textId="77777777" w:rsidTr="003B2178">
        <w:trPr>
          <w:jc w:val="center"/>
        </w:trPr>
        <w:tc>
          <w:tcPr>
            <w:tcW w:w="561" w:type="dxa"/>
            <w:vMerge w:val="restart"/>
            <w:shd w:val="clear" w:color="auto" w:fill="auto"/>
            <w:vAlign w:val="center"/>
          </w:tcPr>
          <w:p w14:paraId="092A5EBE" w14:textId="77777777" w:rsidR="00303EE5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879" w:type="dxa"/>
            <w:vMerge w:val="restart"/>
            <w:shd w:val="clear" w:color="auto" w:fill="auto"/>
            <w:vAlign w:val="center"/>
          </w:tcPr>
          <w:p w14:paraId="39815B27" w14:textId="77777777" w:rsidR="00303EE5" w:rsidRPr="00D90CC8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shd w:val="clear" w:color="auto" w:fill="auto"/>
            <w:vAlign w:val="center"/>
          </w:tcPr>
          <w:p w14:paraId="3292CB3C" w14:textId="77777777" w:rsidR="00303EE5" w:rsidRPr="0028165B" w:rsidRDefault="00303EE5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Okres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doświadczenia: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448B99B5" w14:textId="77777777" w:rsidR="00303EE5" w:rsidRPr="0028165B" w:rsidRDefault="00303EE5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28165B">
              <w:rPr>
                <w:rFonts w:ascii="Bookman Old Style" w:hAnsi="Bookman Old Style"/>
                <w:i/>
                <w:sz w:val="20"/>
                <w:szCs w:val="20"/>
              </w:rPr>
              <w:t>należy podać: okres (minimum 3 lata/36 miesięcy)</w:t>
            </w:r>
          </w:p>
          <w:p w14:paraId="3A949796" w14:textId="77777777" w:rsidR="00303EE5" w:rsidRPr="0028165B" w:rsidRDefault="00303EE5" w:rsidP="00303EE5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color w:val="FF0000"/>
                <w:sz w:val="18"/>
                <w:szCs w:val="18"/>
                <w:lang w:eastAsia="pl-PL"/>
              </w:rPr>
              <w:t>………………………………….</w:t>
            </w:r>
          </w:p>
        </w:tc>
        <w:tc>
          <w:tcPr>
            <w:tcW w:w="1560" w:type="dxa"/>
            <w:vMerge w:val="restart"/>
            <w:vAlign w:val="center"/>
          </w:tcPr>
          <w:p w14:paraId="71881F5E" w14:textId="77777777" w:rsidR="00303EE5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0E285D1A" w14:textId="77777777" w:rsidR="00303EE5" w:rsidRPr="00156FC6" w:rsidRDefault="00303EE5" w:rsidP="00303EE5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1E5C76" w:rsidRPr="00156FC6" w14:paraId="48F9379F" w14:textId="77777777" w:rsidTr="00FA38D4">
        <w:trPr>
          <w:trHeight w:val="1402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3363B4F1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13215E64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022ED7D5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Zakres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</w:t>
            </w: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: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</w:t>
            </w:r>
            <w:r w:rsidRPr="00135D3B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czynności związane z kompleksowym przygotowaniem publikacji do druku dot. przygotowania do druku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książek lub czasopism naukowych o charakterze humanistycznym lub społecznym, zawierających ilustracje, tabele, w których występują jednostopniowe i dwustopniowe wzory matematyczne oraz różne rodzaje znaków i alfabetów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1AAE04" w14:textId="3679E79F" w:rsidR="001E5C76" w:rsidRPr="00FA38D4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wykonanie redakcji technicznej, </w:t>
            </w:r>
            <w:r w:rsidRPr="007A1893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odtworzenie layoutu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, wykonanie składu i łamania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naniesieniem na tekst korekty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2ACAA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1F6E51A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7BFED23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1E5C76" w:rsidRPr="00156FC6" w14:paraId="5B40772E" w14:textId="77777777" w:rsidTr="00520215">
        <w:trPr>
          <w:trHeight w:val="89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253F6EFA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D9142FE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18C3B968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7AC87ED" w14:textId="04E23A9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obróbk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elementów graficznych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(ilustracje, tabele)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74AF8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433C496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109AD0C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1E5C76" w:rsidRPr="00156FC6" w14:paraId="2A0C9FD3" w14:textId="77777777" w:rsidTr="00520215">
        <w:trPr>
          <w:trHeight w:val="89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167017F7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65540DA3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649C0050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FC4FA58" w14:textId="2E2AD95D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jedno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-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i dwustopniow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matematyczn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C4D06B" w14:textId="7E83517A" w:rsidR="001E5C76" w:rsidRDefault="00341F3E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37C7987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94F1605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1E5C76" w:rsidRPr="00156FC6" w14:paraId="6F61F743" w14:textId="77777777" w:rsidTr="00520215">
        <w:trPr>
          <w:trHeight w:val="89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7BDB1447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1EA5D2B8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5A91981C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855E03" w14:textId="3CE1841A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różne rodzaje znaków i alfabetów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746BE2" w14:textId="205D1B28" w:rsidR="001E5C76" w:rsidRDefault="00341F3E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65BB249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6D39E05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1E5C76" w:rsidRPr="00156FC6" w14:paraId="0DC64972" w14:textId="77777777" w:rsidTr="003B2178">
        <w:trPr>
          <w:trHeight w:val="5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43B541B6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1BA6AC2D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6427F1A5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B6E22BA" w14:textId="75EE686D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zapisanie danych komputerowych w postaci pliku postscriptowego, pliku PDF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3726F6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0DDEB311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38844DB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1E5C76" w:rsidRPr="00156FC6" w14:paraId="1A6DD0D0" w14:textId="77777777" w:rsidTr="003B2178">
        <w:trPr>
          <w:trHeight w:val="5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0AFC639F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F869000" w14:textId="77777777" w:rsidR="001E5C76" w:rsidRPr="00D90CC8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384EFD2F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953BBDB" w14:textId="01AE3BB4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after="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przygotowaniu publikacji elektronicznej do EPUB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A9AD9" w14:textId="77777777" w:rsidR="001E5C76" w:rsidRPr="0028165B" w:rsidRDefault="001E5C76" w:rsidP="001E5C76">
            <w:pPr>
              <w:widowControl w:val="0"/>
              <w:tabs>
                <w:tab w:val="left" w:pos="1515"/>
              </w:tabs>
              <w:snapToGrid w:val="0"/>
              <w:spacing w:before="100" w:after="10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2AF34BF4" w14:textId="77777777" w:rsidR="001E5C7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52B5904E" w14:textId="77777777" w:rsidR="001E5C76" w:rsidRPr="00156FC6" w:rsidRDefault="001E5C76" w:rsidP="001E5C76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</w:tbl>
    <w:p w14:paraId="023C028D" w14:textId="143528AF" w:rsidR="00062074" w:rsidRPr="00CD31C1" w:rsidRDefault="00062074" w:rsidP="00062074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</w:pPr>
      <w:r w:rsidRPr="00C0249D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 xml:space="preserve"> niepotrzebne skreślić</w:t>
      </w:r>
    </w:p>
    <w:p w14:paraId="533A85A2" w14:textId="77777777" w:rsidR="00062074" w:rsidRDefault="00062074" w:rsidP="00062074">
      <w:pPr>
        <w:spacing w:before="120" w:after="120"/>
        <w:contextualSpacing/>
        <w:rPr>
          <w:rFonts w:ascii="Bookman Old Style" w:hAnsi="Bookman Old Style"/>
          <w:iCs/>
          <w:sz w:val="18"/>
          <w:szCs w:val="18"/>
          <w:lang w:eastAsia="pl-PL"/>
        </w:rPr>
      </w:pPr>
      <w:r>
        <w:rPr>
          <w:rFonts w:ascii="Bookman Old Style" w:hAnsi="Bookman Old Style"/>
          <w:iCs/>
          <w:sz w:val="18"/>
          <w:szCs w:val="18"/>
          <w:lang w:eastAsia="pl-PL"/>
        </w:rPr>
        <w:t xml:space="preserve"> </w:t>
      </w:r>
    </w:p>
    <w:p w14:paraId="07256A5B" w14:textId="77777777" w:rsidR="00062074" w:rsidRPr="009508DC" w:rsidRDefault="00062074" w:rsidP="00062074">
      <w:pPr>
        <w:spacing w:before="120" w:after="120"/>
        <w:ind w:left="993" w:hanging="993"/>
        <w:contextualSpacing/>
        <w:rPr>
          <w:rFonts w:ascii="Bookman Old Style" w:hAnsi="Bookman Old Style"/>
          <w:sz w:val="18"/>
          <w:szCs w:val="18"/>
        </w:rPr>
      </w:pPr>
      <w:r w:rsidRPr="00C0249D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9508DC">
        <w:rPr>
          <w:rFonts w:ascii="Bookman Old Style" w:hAnsi="Bookman Old Style"/>
          <w:iCs/>
          <w:sz w:val="18"/>
          <w:szCs w:val="18"/>
          <w:lang w:eastAsia="pl-PL"/>
        </w:rPr>
        <w:t>Uwaga:</w:t>
      </w:r>
      <w:r w:rsidRPr="009508DC">
        <w:rPr>
          <w:rFonts w:ascii="Bookman Old Style" w:hAnsi="Bookman Old Style"/>
          <w:i/>
          <w:iCs/>
          <w:sz w:val="18"/>
          <w:szCs w:val="18"/>
          <w:lang w:eastAsia="pl-PL"/>
        </w:rPr>
        <w:tab/>
      </w:r>
      <w:r w:rsidRPr="009508DC">
        <w:rPr>
          <w:rFonts w:ascii="Bookman Old Style" w:hAnsi="Bookman Old Style"/>
          <w:sz w:val="18"/>
          <w:szCs w:val="18"/>
        </w:rPr>
        <w:t xml:space="preserve">W przypadku gdy </w:t>
      </w:r>
      <w:r w:rsidRPr="009508DC">
        <w:rPr>
          <w:rFonts w:ascii="Bookman Old Style" w:hAnsi="Bookman Old Style"/>
          <w:bCs/>
          <w:iCs/>
          <w:sz w:val="18"/>
          <w:szCs w:val="18"/>
        </w:rPr>
        <w:t>Wykonawca polega na osobach zdolnych do wykonania zamówienia innych podmiotów,</w:t>
      </w:r>
      <w:r w:rsidRPr="009508DC">
        <w:rPr>
          <w:rFonts w:ascii="Bookman Old Style" w:hAnsi="Bookman Old Style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416DC8A6" w14:textId="77777777" w:rsidR="00062074" w:rsidRDefault="00062074" w:rsidP="00062074">
      <w:pPr>
        <w:spacing w:before="120" w:after="120"/>
        <w:contextualSpacing/>
        <w:rPr>
          <w:rFonts w:ascii="Bookman Old Style" w:eastAsia="Times New Roman" w:hAnsi="Bookman Old Style"/>
          <w:b/>
          <w:lang w:eastAsia="pl-PL"/>
        </w:rPr>
      </w:pPr>
    </w:p>
    <w:p w14:paraId="2BB76CDC" w14:textId="77777777" w:rsidR="00062074" w:rsidRPr="000D7164" w:rsidRDefault="00062074" w:rsidP="00062074">
      <w:pPr>
        <w:spacing w:before="120" w:after="120"/>
        <w:rPr>
          <w:rFonts w:ascii="Bookman Old Style" w:hAnsi="Bookman Old Style"/>
          <w:iCs/>
          <w:color w:val="FF0000"/>
          <w:sz w:val="18"/>
          <w:szCs w:val="18"/>
          <w:lang w:eastAsia="pl-PL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36D8049F" w14:textId="77777777" w:rsidR="00062074" w:rsidRDefault="00062074" w:rsidP="00062074">
      <w:pPr>
        <w:spacing w:before="120" w:after="120"/>
        <w:contextualSpacing/>
        <w:rPr>
          <w:rFonts w:ascii="Bookman Old Style" w:eastAsia="Times New Roman" w:hAnsi="Bookman Old Style"/>
          <w:b/>
          <w:lang w:eastAsia="pl-PL"/>
        </w:rPr>
      </w:pPr>
    </w:p>
    <w:p w14:paraId="1836134B" w14:textId="77777777" w:rsidR="00062074" w:rsidRPr="000215D4" w:rsidRDefault="00062074" w:rsidP="00062074">
      <w:pPr>
        <w:spacing w:before="120" w:after="120"/>
        <w:contextualSpacing/>
        <w:rPr>
          <w:rFonts w:ascii="Bookman Old Style" w:eastAsia="Times New Roman" w:hAnsi="Bookman Old Style"/>
          <w:b/>
          <w:color w:val="FF0000"/>
          <w:lang w:eastAsia="pl-PL"/>
        </w:rPr>
      </w:pPr>
      <w:r w:rsidRPr="005A7FBA">
        <w:rPr>
          <w:rFonts w:ascii="Bookman Old Style" w:eastAsia="Times New Roman" w:hAnsi="Bookman Old Style"/>
          <w:b/>
          <w:color w:val="FF0000"/>
          <w:lang w:eastAsia="pl-PL"/>
        </w:rPr>
        <w:lastRenderedPageBreak/>
        <w:t xml:space="preserve">Dla CZĘŚCI nr 2: 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879"/>
        <w:gridCol w:w="3225"/>
        <w:gridCol w:w="2552"/>
        <w:gridCol w:w="1276"/>
        <w:gridCol w:w="1560"/>
        <w:gridCol w:w="2409"/>
      </w:tblGrid>
      <w:tr w:rsidR="00062074" w:rsidRPr="00156FC6" w14:paraId="0C76E8B5" w14:textId="77777777" w:rsidTr="003B2178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D8EDB51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Lp.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C809FAC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Imię i nazwisko</w:t>
            </w:r>
          </w:p>
        </w:tc>
        <w:tc>
          <w:tcPr>
            <w:tcW w:w="7053" w:type="dxa"/>
            <w:gridSpan w:val="3"/>
            <w:shd w:val="clear" w:color="auto" w:fill="auto"/>
            <w:vAlign w:val="center"/>
          </w:tcPr>
          <w:p w14:paraId="0D7A5D08" w14:textId="77777777" w:rsidR="00062074" w:rsidRPr="0028165B" w:rsidRDefault="00062074" w:rsidP="003B2178">
            <w:pPr>
              <w:spacing w:before="120" w:after="120"/>
              <w:contextualSpacing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D</w:t>
            </w:r>
            <w:r w:rsidRPr="0028165B">
              <w:rPr>
                <w:rFonts w:ascii="Bookman Old Style" w:hAnsi="Bookman Old Style"/>
                <w:b/>
                <w:sz w:val="20"/>
                <w:szCs w:val="20"/>
              </w:rPr>
              <w:t>oświadczeni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</w:p>
          <w:p w14:paraId="2A4FC3B0" w14:textId="77777777" w:rsidR="00062074" w:rsidRDefault="00062074" w:rsidP="003B2178">
            <w:pPr>
              <w:pStyle w:val="Akapitzlist"/>
              <w:spacing w:before="120" w:after="120"/>
              <w:ind w:left="203"/>
              <w:jc w:val="center"/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</w:pPr>
            <w:r w:rsidRPr="00135D3B"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  <w:t xml:space="preserve">DOTYCZY CZĘŚCI </w:t>
            </w:r>
            <w:r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  <w:t>2</w:t>
            </w:r>
            <w:r w:rsidRPr="00135D3B">
              <w:rPr>
                <w:rFonts w:ascii="Bookman Old Style" w:eastAsia="Times New Roman" w:hAnsi="Bookman Old Style"/>
                <w:color w:val="FF0000"/>
                <w:sz w:val="19"/>
                <w:szCs w:val="19"/>
                <w:lang w:eastAsia="pl-PL"/>
              </w:rPr>
              <w:t>.</w:t>
            </w:r>
          </w:p>
          <w:p w14:paraId="5113113A" w14:textId="77777777" w:rsidR="00062074" w:rsidRPr="00135D3B" w:rsidRDefault="00062074" w:rsidP="003B2178">
            <w:pPr>
              <w:pStyle w:val="Akapitzlist"/>
              <w:spacing w:before="120" w:after="120"/>
              <w:ind w:left="203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21402">
              <w:rPr>
                <w:rFonts w:ascii="Bookman Old Style" w:eastAsia="Times New Roman" w:hAnsi="Bookman Old Style"/>
                <w:b/>
                <w:bCs/>
                <w:color w:val="auto"/>
                <w:sz w:val="16"/>
                <w:szCs w:val="16"/>
                <w:lang w:eastAsia="pl-PL"/>
              </w:rPr>
              <w:t xml:space="preserve">(opis pozwalający na stwierdzenie spełnienia wymagań określonych w </w:t>
            </w:r>
            <w:r w:rsidRPr="00C21402">
              <w:rPr>
                <w:rFonts w:ascii="Bookman Old Style" w:hAnsi="Bookman Old Style" w:cs="Times New Roman"/>
                <w:b/>
                <w:bCs/>
                <w:iCs/>
                <w:color w:val="auto"/>
                <w:sz w:val="16"/>
                <w:szCs w:val="16"/>
              </w:rPr>
              <w:t>Rozdziale VI ust. 1 pkt 4</w:t>
            </w:r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>ppkt</w:t>
            </w:r>
            <w:proofErr w:type="spellEnd"/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Bookman Old Style" w:hAnsi="Bookman Old Style"/>
                <w:b/>
                <w:bCs/>
                <w:sz w:val="16"/>
                <w:szCs w:val="16"/>
                <w:lang w:eastAsia="pl-PL"/>
              </w:rPr>
              <w:t>d</w:t>
            </w:r>
            <w:r w:rsidRPr="00C21402">
              <w:rPr>
                <w:rFonts w:ascii="Bookman Old Style" w:hAnsi="Bookman Old Style" w:cs="Times New Roman"/>
                <w:b/>
                <w:bCs/>
                <w:color w:val="auto"/>
                <w:sz w:val="16"/>
                <w:szCs w:val="16"/>
                <w:lang w:eastAsia="pl-PL"/>
              </w:rPr>
              <w:t xml:space="preserve">) </w:t>
            </w:r>
            <w:r w:rsidRPr="00C21402">
              <w:rPr>
                <w:rFonts w:ascii="Bookman Old Style" w:hAnsi="Bookman Old Style" w:cs="Times New Roman"/>
                <w:b/>
                <w:bCs/>
                <w:iCs/>
                <w:color w:val="auto"/>
                <w:sz w:val="16"/>
                <w:szCs w:val="16"/>
              </w:rPr>
              <w:t>SWZ</w:t>
            </w:r>
            <w:r w:rsidRPr="00C21402">
              <w:rPr>
                <w:rFonts w:ascii="Bookman Old Style" w:hAnsi="Bookman Old Style"/>
                <w:b/>
                <w:bCs/>
                <w:iCs/>
                <w:color w:val="auto"/>
                <w:sz w:val="16"/>
                <w:szCs w:val="16"/>
              </w:rPr>
              <w:t>)</w:t>
            </w:r>
          </w:p>
        </w:tc>
        <w:tc>
          <w:tcPr>
            <w:tcW w:w="1560" w:type="dxa"/>
            <w:vAlign w:val="center"/>
          </w:tcPr>
          <w:p w14:paraId="6388B330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hAnsi="Bookman Old Style"/>
                <w:b/>
                <w:sz w:val="19"/>
                <w:szCs w:val="19"/>
              </w:rPr>
            </w:pPr>
            <w:r>
              <w:rPr>
                <w:rFonts w:ascii="Bookman Old Style" w:hAnsi="Bookman Old Style"/>
                <w:b/>
                <w:sz w:val="19"/>
                <w:szCs w:val="19"/>
              </w:rPr>
              <w:t>Rodzaj zatrudnienia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4F1F78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062074" w:rsidRPr="00156FC6" w14:paraId="11FE0885" w14:textId="77777777" w:rsidTr="003B2178">
        <w:trPr>
          <w:trHeight w:val="500"/>
          <w:jc w:val="center"/>
        </w:trPr>
        <w:tc>
          <w:tcPr>
            <w:tcW w:w="561" w:type="dxa"/>
            <w:vMerge w:val="restart"/>
            <w:shd w:val="clear" w:color="auto" w:fill="auto"/>
            <w:vAlign w:val="center"/>
          </w:tcPr>
          <w:p w14:paraId="48CA1E60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879" w:type="dxa"/>
            <w:vMerge w:val="restart"/>
            <w:shd w:val="clear" w:color="auto" w:fill="auto"/>
            <w:vAlign w:val="center"/>
          </w:tcPr>
          <w:p w14:paraId="0CFC32AD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shd w:val="clear" w:color="auto" w:fill="auto"/>
            <w:vAlign w:val="center"/>
          </w:tcPr>
          <w:p w14:paraId="4230DC9B" w14:textId="77777777" w:rsidR="00062074" w:rsidRPr="0028165B" w:rsidRDefault="00062074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Okres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doświadczenia: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678C0444" w14:textId="77777777" w:rsidR="00062074" w:rsidRPr="00135D3B" w:rsidRDefault="00062074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135D3B">
              <w:rPr>
                <w:rFonts w:ascii="Bookman Old Style" w:hAnsi="Bookman Old Style"/>
                <w:i/>
                <w:sz w:val="20"/>
                <w:szCs w:val="20"/>
              </w:rPr>
              <w:t>należy podać: okres (minimum 3 lata/36 miesięcy)</w:t>
            </w:r>
          </w:p>
          <w:p w14:paraId="018C9C5E" w14:textId="77777777" w:rsidR="00062074" w:rsidRPr="00135D3B" w:rsidRDefault="00062074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135D3B">
              <w:rPr>
                <w:rFonts w:ascii="Bookman Old Style" w:eastAsia="Times New Roman" w:hAnsi="Bookman Old Style"/>
                <w:b/>
                <w:color w:val="FF0000"/>
                <w:sz w:val="18"/>
                <w:szCs w:val="18"/>
                <w:lang w:eastAsia="pl-PL"/>
              </w:rPr>
              <w:t>………………………………….</w:t>
            </w:r>
          </w:p>
        </w:tc>
        <w:tc>
          <w:tcPr>
            <w:tcW w:w="1560" w:type="dxa"/>
            <w:vMerge w:val="restart"/>
            <w:vAlign w:val="center"/>
          </w:tcPr>
          <w:p w14:paraId="0A5778B3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58BE277F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6045A" w:rsidRPr="00156FC6" w14:paraId="60D04CF4" w14:textId="77777777" w:rsidTr="00FA38D4">
        <w:trPr>
          <w:trHeight w:val="370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9999C26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50842BB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58F4F379" w14:textId="63CE6CFB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Zakres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</w:t>
            </w: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: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</w:t>
            </w:r>
            <w:r w:rsidRPr="00135D3B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czynności związane z kompleksowym przygotowaniem publikacji do druku </w:t>
            </w:r>
            <w:r w:rsidRPr="00D02A28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dot. przygotowania do druku </w:t>
            </w:r>
            <w:r w:rsidRPr="00F06E5A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książek lub czasopism naukowych o charakterze technicznym, w których występują 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wielostopniowe</w:t>
            </w:r>
            <w:r w:rsidRPr="00F06E5A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wzory matematyczne i chemiczne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2D4664" w14:textId="173B3EDB" w:rsidR="0076045A" w:rsidRPr="00135D3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wykonanie redakcji technicznej, </w:t>
            </w:r>
            <w:r w:rsidRPr="007A1893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odtworzenie layoutu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, wykonanie składu i łamania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naniesieniem na tekst korekty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F25794" w14:textId="77777777" w:rsidR="0076045A" w:rsidRPr="00135D3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B1675CC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57B1F351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5CA9EF24" w14:textId="77777777" w:rsidTr="00644062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49AC1D96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6AF7E02D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426012A3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AB7CD74" w14:textId="78266F5F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obróbk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elementów graficznych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(ilustracje, tabele 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1DDF6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7BD2C43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2F57F6F5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75AF9947" w14:textId="77777777" w:rsidTr="00644062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A4A7439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55995E1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8D7DD84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C59BF55" w14:textId="758B7C88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wielostopniowych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matematyczn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i chemicznych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E0A6C" w14:textId="78BCCF8F" w:rsidR="0076045A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07B2DCAE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73C8B408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58097262" w14:textId="77777777" w:rsidTr="00644062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4008DEC9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2F57945F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4DE3D8B4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8FD4337" w14:textId="5F6188AF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różne rodzaje znaków i alfabetów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0855F1" w14:textId="048E51F3" w:rsidR="0076045A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45D5EAE6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AA1460F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0F5C201C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AB70612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3A70C445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13265BD8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19E199A" w14:textId="2FA47A7F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zapisanie danych komputerowych w postaci pliku postscriptowego, pliku PDF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90242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0E88B99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4403C74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0DC39C55" w14:textId="77777777" w:rsidTr="003B2178">
        <w:trPr>
          <w:trHeight w:val="113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C489036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66D150BD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7135CCC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CDBB470" w14:textId="53FC180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przygotowaniu publikacji elektronicznej do EPUB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A5D43F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6BCC717D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1D2ACB3D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062074" w:rsidRPr="00156FC6" w14:paraId="50F22C5B" w14:textId="77777777" w:rsidTr="003B2178">
        <w:trPr>
          <w:jc w:val="center"/>
        </w:trPr>
        <w:tc>
          <w:tcPr>
            <w:tcW w:w="561" w:type="dxa"/>
            <w:vMerge w:val="restart"/>
            <w:shd w:val="clear" w:color="auto" w:fill="auto"/>
            <w:vAlign w:val="center"/>
          </w:tcPr>
          <w:p w14:paraId="2451330F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879" w:type="dxa"/>
            <w:vMerge w:val="restart"/>
            <w:shd w:val="clear" w:color="auto" w:fill="auto"/>
            <w:vAlign w:val="center"/>
          </w:tcPr>
          <w:p w14:paraId="5A20998B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shd w:val="clear" w:color="auto" w:fill="auto"/>
            <w:vAlign w:val="center"/>
          </w:tcPr>
          <w:p w14:paraId="2FAF5432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Okres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doświadczenia: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743DCED0" w14:textId="77777777" w:rsidR="00062074" w:rsidRPr="0028165B" w:rsidRDefault="00062074" w:rsidP="003B217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28165B">
              <w:rPr>
                <w:rFonts w:ascii="Bookman Old Style" w:hAnsi="Bookman Old Style"/>
                <w:i/>
                <w:sz w:val="20"/>
                <w:szCs w:val="20"/>
              </w:rPr>
              <w:t>należy podać: okres (minimum 3 lata/36 miesięcy)</w:t>
            </w:r>
          </w:p>
          <w:p w14:paraId="0233FACD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color w:val="FF0000"/>
                <w:sz w:val="18"/>
                <w:szCs w:val="18"/>
                <w:lang w:eastAsia="pl-PL"/>
              </w:rPr>
              <w:t>………………………………….</w:t>
            </w:r>
          </w:p>
        </w:tc>
        <w:tc>
          <w:tcPr>
            <w:tcW w:w="1560" w:type="dxa"/>
            <w:vMerge w:val="restart"/>
            <w:vAlign w:val="center"/>
          </w:tcPr>
          <w:p w14:paraId="1F293A0E" w14:textId="77777777" w:rsidR="00062074" w:rsidRPr="00156FC6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0BA4EBAE" w14:textId="77777777" w:rsidR="00062074" w:rsidRPr="00D90CC8" w:rsidRDefault="00062074" w:rsidP="003B2178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6045A" w:rsidRPr="00156FC6" w14:paraId="07B2ABC5" w14:textId="77777777" w:rsidTr="00192035">
        <w:trPr>
          <w:trHeight w:val="3402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759C7719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E91E455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 w:val="restart"/>
            <w:shd w:val="clear" w:color="auto" w:fill="auto"/>
            <w:vAlign w:val="center"/>
          </w:tcPr>
          <w:p w14:paraId="0DF15A3D" w14:textId="39A379A9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Zakres</w:t>
            </w:r>
            <w:r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 xml:space="preserve"> posiadanego doświadczenia</w:t>
            </w:r>
            <w:r w:rsidRPr="0028165B"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  <w:t>: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</w:t>
            </w:r>
            <w:r w:rsidRPr="00135D3B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czynności związane z kompleksowym przygotowaniem publikacji do druku </w:t>
            </w:r>
            <w:r w:rsidRPr="00D02A28">
              <w:rPr>
                <w:rFonts w:ascii="Bookman Old Style" w:eastAsia="Times New Roman" w:hAnsi="Bookman Old Style"/>
                <w:i/>
                <w:sz w:val="18"/>
                <w:szCs w:val="18"/>
                <w:lang w:eastAsia="pl-PL"/>
              </w:rPr>
              <w:t xml:space="preserve">dot. przygotowania do druku </w:t>
            </w:r>
            <w:r w:rsidRPr="000215D4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książek lub czasopism naukowych o charakterze technicznym, w których występują 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wielostopniowe</w:t>
            </w:r>
            <w:r w:rsidRPr="000215D4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wzory matematyczne i chemiczne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F1F82F7" w14:textId="4C018C13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wykonanie redakcji technicznej, </w:t>
            </w:r>
            <w:r w:rsidRPr="007A1893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odtworzenie layoutu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, wykonanie składu i łamania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naniesieniem na tekst korekty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02F65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75724A8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52641AE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</w:tr>
      <w:tr w:rsidR="0076045A" w:rsidRPr="00156FC6" w14:paraId="6CF0DC5A" w14:textId="77777777" w:rsidTr="009B6905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0AC401B3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1C81E993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3EEA730F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34CEB4E" w14:textId="0A96B84B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obróbk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a</w:t>
            </w: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elementów graficznych</w:t>
            </w: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 (ilustracje, tabele)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EBD58A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0A6C16E8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FB77AD9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21241872" w14:textId="77777777" w:rsidTr="009B6905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2A2BF9D4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741BF8CD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7024D8EA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0A2805E" w14:textId="5EB4B25C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wielostopniowych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wzor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ów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matematyczn</w:t>
            </w:r>
            <w:r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ych</w:t>
            </w:r>
            <w:r w:rsidR="003F6AF9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 xml:space="preserve"> i chemicznych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37DA1" w14:textId="5E8813D7" w:rsidR="0076045A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3D97370C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6D278B9E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44957ED6" w14:textId="77777777" w:rsidTr="009B6905">
        <w:trPr>
          <w:trHeight w:val="976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57ADA372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3B643AB6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0F2D19FC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04A7F0F" w14:textId="6C8F1AC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 xml:space="preserve">skład i łamanie </w:t>
            </w:r>
            <w:r w:rsidRPr="00EB438B">
              <w:rPr>
                <w:rFonts w:ascii="Bookman Old Style" w:eastAsia="Times New Roman" w:hAnsi="Bookman Old Style"/>
                <w:i/>
                <w:sz w:val="18"/>
                <w:szCs w:val="18"/>
                <w:u w:val="single"/>
                <w:lang w:eastAsia="pl-PL"/>
              </w:rPr>
              <w:t>różne rodzaje znaków i alfabetów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94A39" w14:textId="0E97A32B" w:rsidR="0076045A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7AA15C7F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1B6674A4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55E5F85E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6C9418B6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0884FAC4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7094D7A4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9218F63" w14:textId="552B62B0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zapisanie danych komputerowych w postaci pliku postscriptowego, pliku PDF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69684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41491FB8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2D52A08C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  <w:tr w:rsidR="0076045A" w:rsidRPr="00156FC6" w14:paraId="73F032E7" w14:textId="77777777" w:rsidTr="003B2178">
        <w:trPr>
          <w:trHeight w:val="227"/>
          <w:jc w:val="center"/>
        </w:trPr>
        <w:tc>
          <w:tcPr>
            <w:tcW w:w="561" w:type="dxa"/>
            <w:vMerge/>
            <w:shd w:val="clear" w:color="auto" w:fill="auto"/>
            <w:vAlign w:val="center"/>
          </w:tcPr>
          <w:p w14:paraId="7276225C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1879" w:type="dxa"/>
            <w:vMerge/>
            <w:shd w:val="clear" w:color="auto" w:fill="auto"/>
            <w:vAlign w:val="center"/>
          </w:tcPr>
          <w:p w14:paraId="3911190F" w14:textId="77777777" w:rsidR="0076045A" w:rsidRPr="00D90CC8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3225" w:type="dxa"/>
            <w:vMerge/>
            <w:shd w:val="clear" w:color="auto" w:fill="auto"/>
            <w:vAlign w:val="center"/>
          </w:tcPr>
          <w:p w14:paraId="5FFB352E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33412A8" w14:textId="7C75F005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 w:rsidRPr="0028165B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przygotowaniu publikacji elektronicznej do EPUB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BC94EB" w14:textId="77777777" w:rsidR="0076045A" w:rsidRPr="0028165B" w:rsidRDefault="0076045A" w:rsidP="0076045A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TAK / NIE*</w:t>
            </w:r>
          </w:p>
        </w:tc>
        <w:tc>
          <w:tcPr>
            <w:tcW w:w="1560" w:type="dxa"/>
            <w:vMerge/>
            <w:vAlign w:val="center"/>
          </w:tcPr>
          <w:p w14:paraId="40A9C5B3" w14:textId="77777777" w:rsidR="0076045A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4C12450F" w14:textId="77777777" w:rsidR="0076045A" w:rsidRPr="00156FC6" w:rsidRDefault="0076045A" w:rsidP="0076045A">
            <w:pPr>
              <w:spacing w:before="120" w:after="120"/>
              <w:contextualSpacing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</w:tr>
    </w:tbl>
    <w:p w14:paraId="5CFE8AC6" w14:textId="77777777" w:rsidR="00062074" w:rsidRPr="009508DC" w:rsidRDefault="00062074" w:rsidP="00062074">
      <w:pPr>
        <w:spacing w:before="120" w:after="120"/>
        <w:contextualSpacing/>
        <w:rPr>
          <w:rFonts w:ascii="Bookman Old Style" w:hAnsi="Bookman Old Style"/>
          <w:sz w:val="18"/>
          <w:szCs w:val="18"/>
        </w:rPr>
      </w:pPr>
    </w:p>
    <w:p w14:paraId="2E8188F7" w14:textId="16DF30AE" w:rsidR="00062074" w:rsidRPr="00FA38D4" w:rsidRDefault="00062074" w:rsidP="00062074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</w:pPr>
      <w:r w:rsidRPr="00C0249D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 xml:space="preserve"> niepotrzebne skreślić</w:t>
      </w:r>
    </w:p>
    <w:p w14:paraId="7DB71FE7" w14:textId="6AEE583E" w:rsidR="00062074" w:rsidRPr="00FA38D4" w:rsidRDefault="00062074" w:rsidP="00FA38D4">
      <w:pPr>
        <w:spacing w:before="120" w:after="120"/>
        <w:ind w:left="993" w:hanging="993"/>
        <w:contextualSpacing/>
        <w:rPr>
          <w:rFonts w:ascii="Bookman Old Style" w:hAnsi="Bookman Old Style"/>
          <w:sz w:val="18"/>
          <w:szCs w:val="18"/>
        </w:rPr>
      </w:pPr>
      <w:r w:rsidRPr="00C0249D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CD31C1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9508DC">
        <w:rPr>
          <w:rFonts w:ascii="Bookman Old Style" w:hAnsi="Bookman Old Style"/>
          <w:iCs/>
          <w:sz w:val="18"/>
          <w:szCs w:val="18"/>
          <w:lang w:eastAsia="pl-PL"/>
        </w:rPr>
        <w:t>Uwaga:</w:t>
      </w:r>
      <w:r w:rsidRPr="009508DC">
        <w:rPr>
          <w:rFonts w:ascii="Bookman Old Style" w:hAnsi="Bookman Old Style"/>
          <w:i/>
          <w:iCs/>
          <w:sz w:val="18"/>
          <w:szCs w:val="18"/>
          <w:lang w:eastAsia="pl-PL"/>
        </w:rPr>
        <w:tab/>
      </w:r>
      <w:r w:rsidRPr="009508DC">
        <w:rPr>
          <w:rFonts w:ascii="Bookman Old Style" w:hAnsi="Bookman Old Style"/>
          <w:sz w:val="18"/>
          <w:szCs w:val="18"/>
        </w:rPr>
        <w:t xml:space="preserve">W przypadku gdy </w:t>
      </w:r>
      <w:r w:rsidRPr="009508DC">
        <w:rPr>
          <w:rFonts w:ascii="Bookman Old Style" w:hAnsi="Bookman Old Style"/>
          <w:bCs/>
          <w:iCs/>
          <w:sz w:val="18"/>
          <w:szCs w:val="18"/>
        </w:rPr>
        <w:t>Wykonawca polega na osobach zdolnych do wykonania zamówienia innych podmiotów,</w:t>
      </w:r>
      <w:r w:rsidRPr="009508DC">
        <w:rPr>
          <w:rFonts w:ascii="Bookman Old Style" w:hAnsi="Bookman Old Style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169DEA0B" w14:textId="77777777" w:rsidR="00062074" w:rsidRDefault="00062074" w:rsidP="00FB7FC6">
      <w:pPr>
        <w:spacing w:before="120" w:after="120"/>
        <w:contextualSpacing/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1521FB7" w14:textId="77777777" w:rsidR="00FB7FC6" w:rsidRDefault="00FB7FC6" w:rsidP="00FB7FC6">
      <w:pPr>
        <w:spacing w:before="120" w:after="120"/>
        <w:contextualSpacing/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</w:pPr>
    </w:p>
    <w:p w14:paraId="11125B54" w14:textId="43286FB4" w:rsidR="00FB7FC6" w:rsidRPr="00FB7FC6" w:rsidRDefault="00FB7FC6" w:rsidP="00FB7FC6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  <w:sectPr w:rsidR="00FB7FC6" w:rsidRPr="00FB7FC6">
          <w:footerReference w:type="even" r:id="rId28"/>
          <w:footerReference w:type="default" r:id="rId29"/>
          <w:footerReference w:type="first" r:id="rId30"/>
          <w:pgSz w:w="16838" w:h="11906" w:orient="landscape"/>
          <w:pgMar w:top="1418" w:right="1134" w:bottom="1418" w:left="1418" w:header="708" w:footer="709" w:gutter="0"/>
          <w:cols w:space="708"/>
          <w:docGrid w:linePitch="360" w:charSpace="28672"/>
        </w:sectPr>
      </w:pPr>
    </w:p>
    <w:p w14:paraId="5D0115A3" w14:textId="6463D023" w:rsidR="002F58F2" w:rsidRPr="00846781" w:rsidRDefault="002F58F2" w:rsidP="00FB7FC6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</w:p>
    <w:sectPr w:rsidR="002F58F2" w:rsidRPr="00846781" w:rsidSect="00E570A0">
      <w:footerReference w:type="default" r:id="rId31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8CE58" w14:textId="77777777" w:rsidR="001B4DB1" w:rsidRDefault="001B4DB1">
      <w:pPr>
        <w:spacing w:after="0" w:line="240" w:lineRule="auto"/>
      </w:pPr>
      <w:r>
        <w:separator/>
      </w:r>
    </w:p>
  </w:endnote>
  <w:endnote w:type="continuationSeparator" w:id="0">
    <w:p w14:paraId="6EDD2064" w14:textId="77777777" w:rsidR="001B4DB1" w:rsidRDefault="001B4DB1">
      <w:pPr>
        <w:spacing w:after="0" w:line="240" w:lineRule="auto"/>
      </w:pPr>
      <w:r>
        <w:continuationSeparator/>
      </w:r>
    </w:p>
  </w:endnote>
  <w:endnote w:type="continuationNotice" w:id="1">
    <w:p w14:paraId="46F20ABD" w14:textId="77777777" w:rsidR="001B4DB1" w:rsidRDefault="001B4D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E063" w14:textId="77777777" w:rsidR="00062074" w:rsidRDefault="0006207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86B03" w14:textId="77777777" w:rsidR="00062074" w:rsidRDefault="00062074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44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64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4FBE0DF5" w14:textId="77777777" w:rsidR="00062074" w:rsidRDefault="000620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26A68" w14:textId="77777777" w:rsidR="00062074" w:rsidRDefault="0006207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074B5" w14:textId="77777777" w:rsidR="00062074" w:rsidRDefault="0006207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C3CFB" w14:textId="77777777" w:rsidR="00062074" w:rsidRDefault="00062074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116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57CC1205" w14:textId="77777777" w:rsidR="00062074" w:rsidRDefault="00062074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81616" w14:textId="77777777" w:rsidR="00062074" w:rsidRDefault="00062074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3D6D" w14:textId="77777777" w:rsidR="00062074" w:rsidRDefault="00062074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2629A" w14:textId="77777777" w:rsidR="00062074" w:rsidRDefault="00062074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116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53ED7A99" w14:textId="77777777" w:rsidR="00062074" w:rsidRDefault="00062074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1C1F0" w14:textId="77777777" w:rsidR="00062074" w:rsidRDefault="00062074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4F62" w14:textId="77777777" w:rsidR="00A76FD0" w:rsidRPr="00815C81" w:rsidRDefault="00A76FD0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A509EF">
      <w:rPr>
        <w:rFonts w:ascii="Bookman Old Style" w:hAnsi="Bookman Old Style"/>
        <w:bCs/>
        <w:noProof/>
        <w:sz w:val="20"/>
        <w:szCs w:val="20"/>
      </w:rPr>
      <w:t>40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A509EF">
      <w:rPr>
        <w:rFonts w:ascii="Bookman Old Style" w:hAnsi="Bookman Old Style"/>
        <w:bCs/>
        <w:noProof/>
        <w:sz w:val="20"/>
        <w:szCs w:val="20"/>
      </w:rPr>
      <w:t>41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353822F7" w14:textId="77777777" w:rsidR="00A76FD0" w:rsidRDefault="00A76FD0">
    <w:pPr>
      <w:pStyle w:val="Stopka"/>
    </w:pPr>
  </w:p>
  <w:p w14:paraId="6480801F" w14:textId="77777777" w:rsidR="0062785B" w:rsidRDefault="006278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5075E" w14:textId="77777777" w:rsidR="001B4DB1" w:rsidRDefault="001B4DB1">
      <w:pPr>
        <w:spacing w:after="0" w:line="240" w:lineRule="auto"/>
      </w:pPr>
      <w:r>
        <w:separator/>
      </w:r>
    </w:p>
  </w:footnote>
  <w:footnote w:type="continuationSeparator" w:id="0">
    <w:p w14:paraId="07D01D29" w14:textId="77777777" w:rsidR="001B4DB1" w:rsidRDefault="001B4DB1">
      <w:pPr>
        <w:spacing w:after="0" w:line="240" w:lineRule="auto"/>
      </w:pPr>
      <w:r>
        <w:continuationSeparator/>
      </w:r>
    </w:p>
  </w:footnote>
  <w:footnote w:type="continuationNotice" w:id="1">
    <w:p w14:paraId="29D0144B" w14:textId="77777777" w:rsidR="001B4DB1" w:rsidRDefault="001B4DB1">
      <w:pPr>
        <w:spacing w:after="0" w:line="240" w:lineRule="auto"/>
      </w:pPr>
    </w:p>
  </w:footnote>
  <w:footnote w:id="2">
    <w:p w14:paraId="31FE7CDC" w14:textId="77777777" w:rsidR="003A060D" w:rsidRDefault="003A060D" w:rsidP="003A060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 xml:space="preserve">Suma cen za zakres podstawowy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>objęty opcją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tabel poniżej</w:t>
      </w:r>
      <w:r>
        <w:t xml:space="preserve">  </w:t>
      </w:r>
    </w:p>
  </w:footnote>
  <w:footnote w:id="3">
    <w:p w14:paraId="0B08D30D" w14:textId="77777777" w:rsidR="003A060D" w:rsidRDefault="003A060D" w:rsidP="003A060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 xml:space="preserve">Suma cen za zakres podstawowy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>objęty opcją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tabel poniżej</w:t>
      </w:r>
      <w:r>
        <w:t xml:space="preserve">  </w:t>
      </w:r>
    </w:p>
  </w:footnote>
  <w:footnote w:id="4">
    <w:p w14:paraId="6EE24F04" w14:textId="77777777" w:rsidR="003A060D" w:rsidRPr="008522BB" w:rsidRDefault="003A060D" w:rsidP="003A060D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5">
    <w:p w14:paraId="7AFE2D7B" w14:textId="77777777" w:rsidR="003A060D" w:rsidRPr="00376386" w:rsidRDefault="003A060D" w:rsidP="003A060D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6">
    <w:p w14:paraId="0423D095" w14:textId="77777777" w:rsidR="003A060D" w:rsidRPr="00376386" w:rsidRDefault="003A060D" w:rsidP="003A060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7">
    <w:p w14:paraId="6D059235" w14:textId="77777777" w:rsidR="003A060D" w:rsidRPr="002036FB" w:rsidRDefault="003A060D" w:rsidP="003A060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8">
    <w:p w14:paraId="09C6F04C" w14:textId="77777777" w:rsidR="003A060D" w:rsidRPr="002036FB" w:rsidRDefault="003A060D" w:rsidP="003A060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9">
    <w:p w14:paraId="2FFD3C99" w14:textId="77777777" w:rsidR="003A060D" w:rsidRPr="002036FB" w:rsidRDefault="003A060D" w:rsidP="003A060D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14:paraId="210A7AC6" w14:textId="77777777" w:rsidR="003A060D" w:rsidRPr="00022BA9" w:rsidRDefault="003A060D" w:rsidP="003A060D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E554" w14:textId="77777777" w:rsidR="00062074" w:rsidRDefault="00062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D6B8" w14:textId="77777777" w:rsidR="00062074" w:rsidRDefault="00062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4C79" w14:textId="77777777" w:rsidR="00062074" w:rsidRDefault="000620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-76"/>
        </w:tabs>
        <w:ind w:left="644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785" w:hanging="360"/>
      </w:pPr>
      <w:rPr>
        <w:rFonts w:ascii="Bookman Old Style" w:hAnsi="Bookman Old Style" w:cs="Bookman Old Style" w:hint="default"/>
        <w:kern w:val="2"/>
        <w:lang w:bidi="en-US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4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5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7154"/>
        </w:tabs>
        <w:ind w:left="787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7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1"/>
    <w:multiLevelType w:val="singleLevel"/>
    <w:tmpl w:val="96C6A7F8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 w:val="0"/>
        <w:sz w:val="22"/>
        <w:szCs w:val="22"/>
        <w:lang w:eastAsia="pl-PL"/>
      </w:r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6"/>
    <w:multiLevelType w:val="multilevel"/>
    <w:tmpl w:val="00000016"/>
    <w:name w:val="WW8Num25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24"/>
    <w:multiLevelType w:val="single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09" w:hanging="360"/>
      </w:pPr>
      <w:rPr>
        <w:rFonts w:ascii="Bookman Old Style" w:hAnsi="Bookman Old Style" w:cs="Bookman Old Style"/>
        <w:lang w:eastAsia="pl-PL"/>
      </w:rPr>
    </w:lvl>
  </w:abstractNum>
  <w:abstractNum w:abstractNumId="14" w15:restartNumberingAfterBreak="0">
    <w:nsid w:val="0000002F"/>
    <w:multiLevelType w:val="multilevel"/>
    <w:tmpl w:val="EFDC68C4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Times New Roman" w:hAnsi="Bookman Old Style" w:cs="Bookman Old Style"/>
        <w:b w:val="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46"/>
    <w:multiLevelType w:val="multilevel"/>
    <w:tmpl w:val="140C8C7E"/>
    <w:name w:val="WW8Num73"/>
    <w:lvl w:ilvl="0">
      <w:start w:val="1"/>
      <w:numFmt w:val="decimal"/>
      <w:lvlText w:val="%1."/>
      <w:lvlJc w:val="left"/>
      <w:pPr>
        <w:tabs>
          <w:tab w:val="num" w:pos="708"/>
        </w:tabs>
        <w:ind w:left="31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52"/>
    <w:multiLevelType w:val="multilevel"/>
    <w:tmpl w:val="75E2BFC8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Calibri" w:hAnsi="Bookman Old Style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02010FD0"/>
    <w:multiLevelType w:val="hybridMultilevel"/>
    <w:tmpl w:val="ABD469AA"/>
    <w:lvl w:ilvl="0" w:tplc="844E0A48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0314457C"/>
    <w:multiLevelType w:val="hybridMultilevel"/>
    <w:tmpl w:val="DE982A9A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31C04F3"/>
    <w:multiLevelType w:val="hybridMultilevel"/>
    <w:tmpl w:val="01628422"/>
    <w:lvl w:ilvl="0" w:tplc="D9FE744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03672A2B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0C6A5A"/>
    <w:multiLevelType w:val="hybridMultilevel"/>
    <w:tmpl w:val="06DA2580"/>
    <w:lvl w:ilvl="0" w:tplc="09BAAA30">
      <w:start w:val="1"/>
      <w:numFmt w:val="decimal"/>
      <w:lvlText w:val="%1)"/>
      <w:lvlJc w:val="left"/>
      <w:pPr>
        <w:ind w:left="1146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043639F8"/>
    <w:multiLevelType w:val="hybridMultilevel"/>
    <w:tmpl w:val="1BBA1162"/>
    <w:lvl w:ilvl="0" w:tplc="B36EF8E4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5984968"/>
    <w:multiLevelType w:val="hybridMultilevel"/>
    <w:tmpl w:val="ABD469AA"/>
    <w:lvl w:ilvl="0" w:tplc="844E0A48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66F084D"/>
    <w:multiLevelType w:val="hybridMultilevel"/>
    <w:tmpl w:val="25907D44"/>
    <w:lvl w:ilvl="0" w:tplc="BEAA2ABC">
      <w:start w:val="1"/>
      <w:numFmt w:val="decimal"/>
      <w:lvlText w:val="%1)"/>
      <w:lvlJc w:val="left"/>
      <w:pPr>
        <w:ind w:left="33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07B00F13"/>
    <w:multiLevelType w:val="hybridMultilevel"/>
    <w:tmpl w:val="03B2026A"/>
    <w:lvl w:ilvl="0" w:tplc="064AC2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0A616262"/>
    <w:multiLevelType w:val="multilevel"/>
    <w:tmpl w:val="580E7058"/>
    <w:name w:val="WW8Num85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Calibri" w:hAnsi="Bookman Old Style" w:cs="Times New Roman" w:hint="default"/>
        <w:sz w:val="16"/>
        <w:szCs w:val="16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3" w15:restartNumberingAfterBreak="0">
    <w:nsid w:val="0A85526E"/>
    <w:multiLevelType w:val="hybridMultilevel"/>
    <w:tmpl w:val="5AECA9D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654404E">
      <w:start w:val="1"/>
      <w:numFmt w:val="lowerLetter"/>
      <w:lvlText w:val="%3)"/>
      <w:lvlJc w:val="left"/>
      <w:pPr>
        <w:ind w:left="2727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0A934D08"/>
    <w:multiLevelType w:val="hybridMultilevel"/>
    <w:tmpl w:val="3E9426C6"/>
    <w:lvl w:ilvl="0" w:tplc="E5E871AE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ED4120E"/>
    <w:multiLevelType w:val="hybridMultilevel"/>
    <w:tmpl w:val="869EF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FE02FAA"/>
    <w:multiLevelType w:val="hybridMultilevel"/>
    <w:tmpl w:val="AFCA808C"/>
    <w:lvl w:ilvl="0" w:tplc="D0005004">
      <w:start w:val="3"/>
      <w:numFmt w:val="decimal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8B2358"/>
    <w:multiLevelType w:val="hybridMultilevel"/>
    <w:tmpl w:val="52BAFB5A"/>
    <w:lvl w:ilvl="0" w:tplc="0FA2FBB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4BE6EBE"/>
    <w:multiLevelType w:val="hybridMultilevel"/>
    <w:tmpl w:val="9E2218CC"/>
    <w:lvl w:ilvl="0" w:tplc="371C85BE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 w15:restartNumberingAfterBreak="0">
    <w:nsid w:val="15C61080"/>
    <w:multiLevelType w:val="hybridMultilevel"/>
    <w:tmpl w:val="6BCE343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2" w15:restartNumberingAfterBreak="0">
    <w:nsid w:val="168524F1"/>
    <w:multiLevelType w:val="hybridMultilevel"/>
    <w:tmpl w:val="D8281ED6"/>
    <w:lvl w:ilvl="0" w:tplc="7DC8C5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6DF167D"/>
    <w:multiLevelType w:val="hybridMultilevel"/>
    <w:tmpl w:val="B83425A4"/>
    <w:lvl w:ilvl="0" w:tplc="5B589CA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Bookman Old Style" w:eastAsiaTheme="minorEastAsia" w:hAnsi="Bookman Old Style" w:cstheme="minorBidi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6E20807"/>
    <w:multiLevelType w:val="hybridMultilevel"/>
    <w:tmpl w:val="032C2182"/>
    <w:lvl w:ilvl="0" w:tplc="DCB221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197B4284"/>
    <w:multiLevelType w:val="hybridMultilevel"/>
    <w:tmpl w:val="FD8EF4B2"/>
    <w:lvl w:ilvl="0" w:tplc="A0E4F2F4">
      <w:start w:val="1"/>
      <w:numFmt w:val="decimal"/>
      <w:lvlText w:val="%1."/>
      <w:lvlJc w:val="left"/>
      <w:pPr>
        <w:ind w:left="15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7" w15:restartNumberingAfterBreak="0">
    <w:nsid w:val="19F62856"/>
    <w:multiLevelType w:val="hybridMultilevel"/>
    <w:tmpl w:val="5D5AA8D8"/>
    <w:lvl w:ilvl="0" w:tplc="C510A722">
      <w:start w:val="5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9" w15:restartNumberingAfterBreak="0">
    <w:nsid w:val="1A7D6D5C"/>
    <w:multiLevelType w:val="multilevel"/>
    <w:tmpl w:val="B1827CFC"/>
    <w:name w:val="WW8Num852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0" w15:restartNumberingAfterBreak="0">
    <w:nsid w:val="1CF5258A"/>
    <w:multiLevelType w:val="hybridMultilevel"/>
    <w:tmpl w:val="A92A2E6E"/>
    <w:lvl w:ilvl="0" w:tplc="8438D01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CF8171A"/>
    <w:multiLevelType w:val="hybridMultilevel"/>
    <w:tmpl w:val="23829DC6"/>
    <w:lvl w:ilvl="0" w:tplc="1D48987A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3380"/>
        </w:tabs>
        <w:ind w:left="-338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-27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-1940"/>
        </w:tabs>
        <w:ind w:left="-1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220"/>
        </w:tabs>
        <w:ind w:left="-1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-500"/>
        </w:tabs>
        <w:ind w:left="-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20"/>
        </w:tabs>
        <w:ind w:left="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40"/>
        </w:tabs>
        <w:ind w:left="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660"/>
        </w:tabs>
        <w:ind w:left="1660" w:hanging="180"/>
      </w:pPr>
      <w:rPr>
        <w:rFonts w:cs="Times New Roman"/>
      </w:rPr>
    </w:lvl>
  </w:abstractNum>
  <w:abstractNum w:abstractNumId="52" w15:restartNumberingAfterBreak="0">
    <w:nsid w:val="1DD071CB"/>
    <w:multiLevelType w:val="hybridMultilevel"/>
    <w:tmpl w:val="8C681236"/>
    <w:lvl w:ilvl="0" w:tplc="04150011">
      <w:start w:val="1"/>
      <w:numFmt w:val="decimal"/>
      <w:lvlText w:val="%1)"/>
      <w:lvlJc w:val="left"/>
      <w:pPr>
        <w:ind w:left="2345" w:hanging="360"/>
      </w:p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3" w15:restartNumberingAfterBreak="0">
    <w:nsid w:val="1DF02726"/>
    <w:multiLevelType w:val="multilevel"/>
    <w:tmpl w:val="0F0A5F4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1F8C6B90"/>
    <w:multiLevelType w:val="hybridMultilevel"/>
    <w:tmpl w:val="5EF8BF58"/>
    <w:lvl w:ilvl="0" w:tplc="28C0B21A">
      <w:start w:val="1"/>
      <w:numFmt w:val="lowerLetter"/>
      <w:lvlText w:val="%1)"/>
      <w:lvlJc w:val="left"/>
      <w:pPr>
        <w:ind w:left="1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05E010D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1240C52"/>
    <w:multiLevelType w:val="hybridMultilevel"/>
    <w:tmpl w:val="960A778C"/>
    <w:lvl w:ilvl="0" w:tplc="F41091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8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9" w15:restartNumberingAfterBreak="0">
    <w:nsid w:val="2246115C"/>
    <w:multiLevelType w:val="hybridMultilevel"/>
    <w:tmpl w:val="EBBAFDA4"/>
    <w:lvl w:ilvl="0" w:tplc="1BE0A78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22653BF4"/>
    <w:multiLevelType w:val="hybridMultilevel"/>
    <w:tmpl w:val="6A42E94C"/>
    <w:lvl w:ilvl="0" w:tplc="07FEDC3C">
      <w:start w:val="1"/>
      <w:numFmt w:val="lowerLetter"/>
      <w:lvlText w:val="%1)"/>
      <w:lvlJc w:val="left"/>
      <w:pPr>
        <w:ind w:left="1240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1" w15:restartNumberingAfterBreak="0">
    <w:nsid w:val="22683B1F"/>
    <w:multiLevelType w:val="hybridMultilevel"/>
    <w:tmpl w:val="A9A6D53C"/>
    <w:lvl w:ilvl="0" w:tplc="03541F5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29C6166"/>
    <w:multiLevelType w:val="hybridMultilevel"/>
    <w:tmpl w:val="88B8A610"/>
    <w:lvl w:ilvl="0" w:tplc="19E85C2A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2DF00E7"/>
    <w:multiLevelType w:val="hybridMultilevel"/>
    <w:tmpl w:val="03B2026A"/>
    <w:lvl w:ilvl="0" w:tplc="064AC2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3261AC0"/>
    <w:multiLevelType w:val="hybridMultilevel"/>
    <w:tmpl w:val="AAAC12D2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7F125F5C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65" w15:restartNumberingAfterBreak="0">
    <w:nsid w:val="23775810"/>
    <w:multiLevelType w:val="hybridMultilevel"/>
    <w:tmpl w:val="2BEC4F26"/>
    <w:lvl w:ilvl="0" w:tplc="0000001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  <w:lang w:eastAsia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7" w15:restartNumberingAfterBreak="0">
    <w:nsid w:val="24353EC8"/>
    <w:multiLevelType w:val="hybridMultilevel"/>
    <w:tmpl w:val="3BD85B06"/>
    <w:lvl w:ilvl="0" w:tplc="476C6EB8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568333B"/>
    <w:multiLevelType w:val="multilevel"/>
    <w:tmpl w:val="30DE1796"/>
    <w:name w:val="WW8Num854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6BF1597"/>
    <w:multiLevelType w:val="multilevel"/>
    <w:tmpl w:val="AFAC012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1" w15:restartNumberingAfterBreak="0">
    <w:nsid w:val="277D2274"/>
    <w:multiLevelType w:val="hybridMultilevel"/>
    <w:tmpl w:val="F7E0F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3" w15:restartNumberingAfterBreak="0">
    <w:nsid w:val="27FF0CE4"/>
    <w:multiLevelType w:val="hybridMultilevel"/>
    <w:tmpl w:val="58C6F5D8"/>
    <w:lvl w:ilvl="0" w:tplc="86481D9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8C972CF"/>
    <w:multiLevelType w:val="hybridMultilevel"/>
    <w:tmpl w:val="935CD83E"/>
    <w:lvl w:ilvl="0" w:tplc="772AF9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A0D68C4"/>
    <w:multiLevelType w:val="hybridMultilevel"/>
    <w:tmpl w:val="E99CC5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6" w15:restartNumberingAfterBreak="0">
    <w:nsid w:val="2B021ED4"/>
    <w:multiLevelType w:val="hybridMultilevel"/>
    <w:tmpl w:val="D76267A4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7" w15:restartNumberingAfterBreak="0">
    <w:nsid w:val="2BD076B1"/>
    <w:multiLevelType w:val="multilevel"/>
    <w:tmpl w:val="6B807C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8" w15:restartNumberingAfterBreak="0">
    <w:nsid w:val="2BE352B1"/>
    <w:multiLevelType w:val="hybridMultilevel"/>
    <w:tmpl w:val="96860802"/>
    <w:lvl w:ilvl="0" w:tplc="6F105B44">
      <w:start w:val="1"/>
      <w:numFmt w:val="decimal"/>
      <w:lvlText w:val="%1."/>
      <w:lvlJc w:val="left"/>
      <w:pPr>
        <w:ind w:left="644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2D1A014A"/>
    <w:multiLevelType w:val="hybridMultilevel"/>
    <w:tmpl w:val="5F1E88FC"/>
    <w:lvl w:ilvl="0" w:tplc="135E5334">
      <w:start w:val="1"/>
      <w:numFmt w:val="decimal"/>
      <w:lvlText w:val="%1."/>
      <w:lvlJc w:val="left"/>
      <w:pPr>
        <w:ind w:left="1133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F017E82"/>
    <w:multiLevelType w:val="hybridMultilevel"/>
    <w:tmpl w:val="260851EE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FEC1B71"/>
    <w:multiLevelType w:val="hybridMultilevel"/>
    <w:tmpl w:val="8FB6E546"/>
    <w:lvl w:ilvl="0" w:tplc="239C9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30833BAF"/>
    <w:multiLevelType w:val="hybridMultilevel"/>
    <w:tmpl w:val="E7E875A4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85" w15:restartNumberingAfterBreak="0">
    <w:nsid w:val="31AB1BF6"/>
    <w:multiLevelType w:val="hybridMultilevel"/>
    <w:tmpl w:val="178464DC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4CCA6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C617FF"/>
    <w:multiLevelType w:val="hybridMultilevel"/>
    <w:tmpl w:val="6CDA4FD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88" w15:restartNumberingAfterBreak="0">
    <w:nsid w:val="365E7294"/>
    <w:multiLevelType w:val="hybridMultilevel"/>
    <w:tmpl w:val="E84EA7EE"/>
    <w:lvl w:ilvl="0" w:tplc="BD0C2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90" w15:restartNumberingAfterBreak="0">
    <w:nsid w:val="393E3773"/>
    <w:multiLevelType w:val="hybridMultilevel"/>
    <w:tmpl w:val="0BE0D6A8"/>
    <w:lvl w:ilvl="0" w:tplc="220EE2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92" w15:restartNumberingAfterBreak="0">
    <w:nsid w:val="39C878C5"/>
    <w:multiLevelType w:val="hybridMultilevel"/>
    <w:tmpl w:val="E8943E24"/>
    <w:lvl w:ilvl="0" w:tplc="1FF6695C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93" w15:restartNumberingAfterBreak="0">
    <w:nsid w:val="3BDF2BFF"/>
    <w:multiLevelType w:val="hybridMultilevel"/>
    <w:tmpl w:val="FDE8509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4" w15:restartNumberingAfterBreak="0">
    <w:nsid w:val="40222277"/>
    <w:multiLevelType w:val="multilevel"/>
    <w:tmpl w:val="6BB0B830"/>
    <w:name w:val="WW8Num853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5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6" w15:restartNumberingAfterBreak="0">
    <w:nsid w:val="414B1A15"/>
    <w:multiLevelType w:val="hybridMultilevel"/>
    <w:tmpl w:val="17CE937E"/>
    <w:lvl w:ilvl="0" w:tplc="BE903DC4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8" w15:restartNumberingAfterBreak="0">
    <w:nsid w:val="43B4258E"/>
    <w:multiLevelType w:val="hybridMultilevel"/>
    <w:tmpl w:val="BC50E780"/>
    <w:lvl w:ilvl="0" w:tplc="476C6EB8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4675C98"/>
    <w:multiLevelType w:val="hybridMultilevel"/>
    <w:tmpl w:val="DC147C16"/>
    <w:lvl w:ilvl="0" w:tplc="04150017">
      <w:start w:val="1"/>
      <w:numFmt w:val="lowerLetter"/>
      <w:lvlText w:val="%1)"/>
      <w:lvlJc w:val="left"/>
      <w:pPr>
        <w:ind w:left="1435" w:hanging="360"/>
      </w:pPr>
    </w:lvl>
    <w:lvl w:ilvl="1" w:tplc="04150019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00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2" w15:restartNumberingAfterBreak="0">
    <w:nsid w:val="488F5802"/>
    <w:multiLevelType w:val="hybridMultilevel"/>
    <w:tmpl w:val="2BE435CA"/>
    <w:lvl w:ilvl="0" w:tplc="FE3A834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48E54D6A"/>
    <w:multiLevelType w:val="hybridMultilevel"/>
    <w:tmpl w:val="22022316"/>
    <w:lvl w:ilvl="0" w:tplc="965E0B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8F7601F"/>
    <w:multiLevelType w:val="hybridMultilevel"/>
    <w:tmpl w:val="869EF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90F086F"/>
    <w:multiLevelType w:val="hybridMultilevel"/>
    <w:tmpl w:val="7B3891C0"/>
    <w:lvl w:ilvl="0" w:tplc="A880A996">
      <w:start w:val="9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0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108" w15:restartNumberingAfterBreak="0">
    <w:nsid w:val="4A950923"/>
    <w:multiLevelType w:val="hybridMultilevel"/>
    <w:tmpl w:val="3E9426C6"/>
    <w:lvl w:ilvl="0" w:tplc="E5E871AE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0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1" w15:restartNumberingAfterBreak="0">
    <w:nsid w:val="4E5B348B"/>
    <w:multiLevelType w:val="hybridMultilevel"/>
    <w:tmpl w:val="12DCE7EC"/>
    <w:lvl w:ilvl="0" w:tplc="162267E8">
      <w:start w:val="9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013397F"/>
    <w:multiLevelType w:val="hybridMultilevel"/>
    <w:tmpl w:val="7BE43C00"/>
    <w:lvl w:ilvl="0" w:tplc="D0887B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5B589CA0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Bookman Old Style" w:eastAsiaTheme="minorEastAsia" w:hAnsi="Bookman Old Style" w:cstheme="minorBidi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927"/>
        </w:tabs>
        <w:ind w:left="92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13" w15:restartNumberingAfterBreak="0">
    <w:nsid w:val="506E5A20"/>
    <w:multiLevelType w:val="hybridMultilevel"/>
    <w:tmpl w:val="22022316"/>
    <w:lvl w:ilvl="0" w:tplc="965E0B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2A37A5A"/>
    <w:multiLevelType w:val="hybridMultilevel"/>
    <w:tmpl w:val="08DAE36E"/>
    <w:lvl w:ilvl="0" w:tplc="C1402BD2">
      <w:start w:val="1"/>
      <w:numFmt w:val="decimal"/>
      <w:lvlText w:val="%1."/>
      <w:lvlJc w:val="left"/>
      <w:pPr>
        <w:ind w:left="1146" w:hanging="360"/>
      </w:pPr>
      <w:rPr>
        <w:rFonts w:eastAsia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3EF4ECD"/>
    <w:multiLevelType w:val="hybridMultilevel"/>
    <w:tmpl w:val="178464DC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E4CCA6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41A2B0F"/>
    <w:multiLevelType w:val="hybridMultilevel"/>
    <w:tmpl w:val="48AC3A70"/>
    <w:lvl w:ilvl="0" w:tplc="038C79A8">
      <w:start w:val="10"/>
      <w:numFmt w:val="decimal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5056FC3"/>
    <w:multiLevelType w:val="hybridMultilevel"/>
    <w:tmpl w:val="D8D4C0C2"/>
    <w:lvl w:ilvl="0" w:tplc="506EF03A">
      <w:start w:val="1"/>
      <w:numFmt w:val="decimal"/>
      <w:lvlText w:val="%1."/>
      <w:lvlJc w:val="left"/>
      <w:pPr>
        <w:ind w:left="234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9" w15:restartNumberingAfterBreak="0">
    <w:nsid w:val="56110125"/>
    <w:multiLevelType w:val="hybridMultilevel"/>
    <w:tmpl w:val="1ECE3582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6693952"/>
    <w:multiLevelType w:val="hybridMultilevel"/>
    <w:tmpl w:val="8A6A935E"/>
    <w:lvl w:ilvl="0" w:tplc="506EF03A">
      <w:start w:val="1"/>
      <w:numFmt w:val="decimal"/>
      <w:lvlText w:val="%1."/>
      <w:lvlJc w:val="left"/>
      <w:pPr>
        <w:ind w:left="234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2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3" w15:restartNumberingAfterBreak="0">
    <w:nsid w:val="591E2D66"/>
    <w:multiLevelType w:val="multilevel"/>
    <w:tmpl w:val="B1827CFC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4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5" w15:restartNumberingAfterBreak="0">
    <w:nsid w:val="5B895468"/>
    <w:multiLevelType w:val="hybridMultilevel"/>
    <w:tmpl w:val="C90204E8"/>
    <w:lvl w:ilvl="0" w:tplc="ED0CA1E8">
      <w:start w:val="1"/>
      <w:numFmt w:val="decimal"/>
      <w:lvlText w:val="%1)"/>
      <w:lvlJc w:val="left"/>
      <w:pPr>
        <w:ind w:left="122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7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8" w15:restartNumberingAfterBreak="0">
    <w:nsid w:val="5E884119"/>
    <w:multiLevelType w:val="hybridMultilevel"/>
    <w:tmpl w:val="3C88BB56"/>
    <w:lvl w:ilvl="0" w:tplc="8132F8AE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0" w15:restartNumberingAfterBreak="0">
    <w:nsid w:val="604B7597"/>
    <w:multiLevelType w:val="multilevel"/>
    <w:tmpl w:val="6BB0B830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1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2" w15:restartNumberingAfterBreak="0">
    <w:nsid w:val="610E20F5"/>
    <w:multiLevelType w:val="hybridMultilevel"/>
    <w:tmpl w:val="D3D676A8"/>
    <w:lvl w:ilvl="0" w:tplc="79122C6C">
      <w:start w:val="1"/>
      <w:numFmt w:val="decimal"/>
      <w:lvlText w:val="%1)"/>
      <w:lvlJc w:val="left"/>
      <w:pPr>
        <w:ind w:left="644" w:hanging="360"/>
      </w:pPr>
      <w:rPr>
        <w:rFonts w:ascii="Bookman Old Style" w:eastAsiaTheme="minorEastAsia" w:hAnsi="Bookman Old Style"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61583074"/>
    <w:multiLevelType w:val="hybridMultilevel"/>
    <w:tmpl w:val="FFCCCA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 w15:restartNumberingAfterBreak="0">
    <w:nsid w:val="617813DD"/>
    <w:multiLevelType w:val="multilevel"/>
    <w:tmpl w:val="FACE37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ascii="Arial" w:eastAsiaTheme="minorHAnsi" w:hAnsi="Arial" w:cs="Arial"/>
        <w:sz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sz w:val="24"/>
      </w:rPr>
    </w:lvl>
  </w:abstractNum>
  <w:abstractNum w:abstractNumId="135" w15:restartNumberingAfterBreak="0">
    <w:nsid w:val="61C63B43"/>
    <w:multiLevelType w:val="hybridMultilevel"/>
    <w:tmpl w:val="F16C6560"/>
    <w:lvl w:ilvl="0" w:tplc="AE405F8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7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39" w15:restartNumberingAfterBreak="0">
    <w:nsid w:val="63352230"/>
    <w:multiLevelType w:val="hybridMultilevel"/>
    <w:tmpl w:val="93D85760"/>
    <w:lvl w:ilvl="0" w:tplc="7EFAACD0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0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7475BA8"/>
    <w:multiLevelType w:val="hybridMultilevel"/>
    <w:tmpl w:val="9B6E7A3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24262E14">
      <w:start w:val="1"/>
      <w:numFmt w:val="lowerLetter"/>
      <w:lvlText w:val="%2)"/>
      <w:lvlJc w:val="left"/>
      <w:pPr>
        <w:ind w:left="1866" w:hanging="360"/>
      </w:pPr>
      <w:rPr>
        <w:rFonts w:ascii="Times New Roman" w:eastAsiaTheme="minorHAnsi" w:hAnsi="Times New Roman" w:cs="Times New Roman"/>
      </w:rPr>
    </w:lvl>
    <w:lvl w:ilvl="2" w:tplc="77403298">
      <w:start w:val="1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BEAA2ABC">
      <w:start w:val="1"/>
      <w:numFmt w:val="decimal"/>
      <w:lvlText w:val="%4)"/>
      <w:lvlJc w:val="left"/>
      <w:pPr>
        <w:ind w:left="330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3" w15:restartNumberingAfterBreak="0">
    <w:nsid w:val="68F67EDF"/>
    <w:multiLevelType w:val="multilevel"/>
    <w:tmpl w:val="97E82F0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4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5" w15:restartNumberingAfterBreak="0">
    <w:nsid w:val="6D1D3F05"/>
    <w:multiLevelType w:val="hybridMultilevel"/>
    <w:tmpl w:val="CDFEFED6"/>
    <w:lvl w:ilvl="0" w:tplc="57E8BEDE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BCAA63C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7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8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 w15:restartNumberingAfterBreak="0">
    <w:nsid w:val="6E6570F2"/>
    <w:multiLevelType w:val="hybridMultilevel"/>
    <w:tmpl w:val="9950094E"/>
    <w:lvl w:ilvl="0" w:tplc="FFFFFFFF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</w:lvl>
    <w:lvl w:ilvl="2" w:tplc="04150005">
      <w:start w:val="1"/>
      <w:numFmt w:val="lowerRoman"/>
      <w:lvlText w:val="%3."/>
      <w:lvlJc w:val="right"/>
      <w:pPr>
        <w:ind w:left="7753" w:hanging="180"/>
      </w:pPr>
    </w:lvl>
    <w:lvl w:ilvl="3" w:tplc="04150001">
      <w:start w:val="1"/>
      <w:numFmt w:val="decimal"/>
      <w:lvlText w:val="%4."/>
      <w:lvlJc w:val="left"/>
      <w:pPr>
        <w:ind w:left="8473" w:hanging="360"/>
      </w:pPr>
    </w:lvl>
    <w:lvl w:ilvl="4" w:tplc="04150003">
      <w:start w:val="1"/>
      <w:numFmt w:val="lowerLetter"/>
      <w:lvlText w:val="%5)"/>
      <w:lvlJc w:val="left"/>
      <w:pPr>
        <w:ind w:left="9193" w:hanging="360"/>
      </w:pPr>
    </w:lvl>
    <w:lvl w:ilvl="5" w:tplc="04150005" w:tentative="1">
      <w:start w:val="1"/>
      <w:numFmt w:val="lowerRoman"/>
      <w:lvlText w:val="%6."/>
      <w:lvlJc w:val="right"/>
      <w:pPr>
        <w:ind w:left="9913" w:hanging="180"/>
      </w:pPr>
    </w:lvl>
    <w:lvl w:ilvl="6" w:tplc="04150001" w:tentative="1">
      <w:start w:val="1"/>
      <w:numFmt w:val="decimal"/>
      <w:lvlText w:val="%7."/>
      <w:lvlJc w:val="left"/>
      <w:pPr>
        <w:ind w:left="10633" w:hanging="360"/>
      </w:p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</w:lvl>
  </w:abstractNum>
  <w:abstractNum w:abstractNumId="150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51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52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3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4" w15:restartNumberingAfterBreak="0">
    <w:nsid w:val="732A64D8"/>
    <w:multiLevelType w:val="hybridMultilevel"/>
    <w:tmpl w:val="19D2D7F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5" w15:restartNumberingAfterBreak="0">
    <w:nsid w:val="73A005C6"/>
    <w:multiLevelType w:val="hybridMultilevel"/>
    <w:tmpl w:val="D3D676A8"/>
    <w:lvl w:ilvl="0" w:tplc="79122C6C">
      <w:start w:val="1"/>
      <w:numFmt w:val="decimal"/>
      <w:lvlText w:val="%1)"/>
      <w:lvlJc w:val="left"/>
      <w:pPr>
        <w:ind w:left="1866" w:hanging="360"/>
      </w:pPr>
      <w:rPr>
        <w:rFonts w:ascii="Bookman Old Style" w:eastAsiaTheme="minorEastAsia" w:hAnsi="Bookman Old Style"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6" w15:restartNumberingAfterBreak="0">
    <w:nsid w:val="748C6945"/>
    <w:multiLevelType w:val="hybridMultilevel"/>
    <w:tmpl w:val="2438E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2B049B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55933A7"/>
    <w:multiLevelType w:val="hybridMultilevel"/>
    <w:tmpl w:val="AEC65038"/>
    <w:lvl w:ilvl="0" w:tplc="7F125F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9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0" w15:restartNumberingAfterBreak="0">
    <w:nsid w:val="78F658AC"/>
    <w:multiLevelType w:val="hybridMultilevel"/>
    <w:tmpl w:val="FEA6DD18"/>
    <w:lvl w:ilvl="0" w:tplc="D29EA27E">
      <w:start w:val="1"/>
      <w:numFmt w:val="decimal"/>
      <w:lvlText w:val="%1."/>
      <w:lvlJc w:val="left"/>
      <w:pPr>
        <w:ind w:left="397" w:hanging="397"/>
      </w:pPr>
      <w:rPr>
        <w:rFonts w:ascii="Bookman Old Style" w:eastAsia="Times New Roman" w:hAnsi="Bookman Old Style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3" w15:restartNumberingAfterBreak="0">
    <w:nsid w:val="7ACF2514"/>
    <w:multiLevelType w:val="hybridMultilevel"/>
    <w:tmpl w:val="DC147C16"/>
    <w:lvl w:ilvl="0" w:tplc="04150017">
      <w:start w:val="1"/>
      <w:numFmt w:val="lowerLetter"/>
      <w:lvlText w:val="%1)"/>
      <w:lvlJc w:val="left"/>
      <w:pPr>
        <w:ind w:left="1435" w:hanging="360"/>
      </w:pPr>
    </w:lvl>
    <w:lvl w:ilvl="1" w:tplc="04150019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64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6" w15:restartNumberingAfterBreak="0">
    <w:nsid w:val="7C63244E"/>
    <w:multiLevelType w:val="hybridMultilevel"/>
    <w:tmpl w:val="3E908AB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1" w:tplc="027A6F4A">
      <w:start w:val="1"/>
      <w:numFmt w:val="lowerLetter"/>
      <w:lvlText w:val="%2)"/>
      <w:lvlJc w:val="left"/>
      <w:pPr>
        <w:ind w:left="1485" w:hanging="405"/>
      </w:pPr>
      <w:rPr>
        <w:rFonts w:hint="default"/>
        <w:color w:val="auto"/>
      </w:rPr>
    </w:lvl>
    <w:lvl w:ilvl="2" w:tplc="506EF03A">
      <w:start w:val="1"/>
      <w:numFmt w:val="decimal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8" w15:restartNumberingAfterBreak="0">
    <w:nsid w:val="7DB84C8F"/>
    <w:multiLevelType w:val="hybridMultilevel"/>
    <w:tmpl w:val="06DA2580"/>
    <w:lvl w:ilvl="0" w:tplc="09BAAA30">
      <w:start w:val="1"/>
      <w:numFmt w:val="decimal"/>
      <w:lvlText w:val="%1)"/>
      <w:lvlJc w:val="left"/>
      <w:pPr>
        <w:ind w:left="1146" w:hanging="360"/>
      </w:pPr>
      <w:rPr>
        <w:rFonts w:ascii="Bookman Old Style" w:eastAsiaTheme="minorEastAsia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9" w15:restartNumberingAfterBreak="0">
    <w:nsid w:val="7ECE679F"/>
    <w:multiLevelType w:val="hybridMultilevel"/>
    <w:tmpl w:val="8C68123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0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7FD852BB"/>
    <w:multiLevelType w:val="hybridMultilevel"/>
    <w:tmpl w:val="EBBAFDA4"/>
    <w:lvl w:ilvl="0" w:tplc="1BE0A78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6"/>
  </w:num>
  <w:num w:numId="2">
    <w:abstractNumId w:val="147"/>
  </w:num>
  <w:num w:numId="3">
    <w:abstractNumId w:val="83"/>
  </w:num>
  <w:num w:numId="4">
    <w:abstractNumId w:val="170"/>
  </w:num>
  <w:num w:numId="5">
    <w:abstractNumId w:val="35"/>
  </w:num>
  <w:num w:numId="6">
    <w:abstractNumId w:val="44"/>
  </w:num>
  <w:num w:numId="7">
    <w:abstractNumId w:val="107"/>
  </w:num>
  <w:num w:numId="8">
    <w:abstractNumId w:val="69"/>
  </w:num>
  <w:num w:numId="9">
    <w:abstractNumId w:val="48"/>
  </w:num>
  <w:num w:numId="10">
    <w:abstractNumId w:val="87"/>
  </w:num>
  <w:num w:numId="11">
    <w:abstractNumId w:val="4"/>
  </w:num>
  <w:num w:numId="12">
    <w:abstractNumId w:val="20"/>
  </w:num>
  <w:num w:numId="13">
    <w:abstractNumId w:val="140"/>
  </w:num>
  <w:num w:numId="14">
    <w:abstractNumId w:val="158"/>
  </w:num>
  <w:num w:numId="15">
    <w:abstractNumId w:val="151"/>
  </w:num>
  <w:num w:numId="16">
    <w:abstractNumId w:val="51"/>
  </w:num>
  <w:num w:numId="17">
    <w:abstractNumId w:val="164"/>
  </w:num>
  <w:num w:numId="18">
    <w:abstractNumId w:val="161"/>
  </w:num>
  <w:num w:numId="19">
    <w:abstractNumId w:val="8"/>
  </w:num>
  <w:num w:numId="20">
    <w:abstractNumId w:val="143"/>
  </w:num>
  <w:num w:numId="21">
    <w:abstractNumId w:val="15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2">
    <w:abstractNumId w:val="106"/>
  </w:num>
  <w:num w:numId="23">
    <w:abstractNumId w:val="138"/>
  </w:num>
  <w:num w:numId="24">
    <w:abstractNumId w:val="29"/>
  </w:num>
  <w:num w:numId="25">
    <w:abstractNumId w:val="118"/>
  </w:num>
  <w:num w:numId="26">
    <w:abstractNumId w:val="89"/>
  </w:num>
  <w:num w:numId="27">
    <w:abstractNumId w:val="167"/>
  </w:num>
  <w:num w:numId="28">
    <w:abstractNumId w:val="100"/>
  </w:num>
  <w:num w:numId="29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0"/>
  </w:num>
  <w:num w:numId="31">
    <w:abstractNumId w:val="126"/>
  </w:num>
  <w:num w:numId="32">
    <w:abstractNumId w:val="82"/>
  </w:num>
  <w:num w:numId="33">
    <w:abstractNumId w:val="156"/>
  </w:num>
  <w:num w:numId="34">
    <w:abstractNumId w:val="40"/>
  </w:num>
  <w:num w:numId="35">
    <w:abstractNumId w:val="97"/>
  </w:num>
  <w:num w:numId="36">
    <w:abstractNumId w:val="17"/>
  </w:num>
  <w:num w:numId="37">
    <w:abstractNumId w:val="33"/>
  </w:num>
  <w:num w:numId="38">
    <w:abstractNumId w:val="31"/>
  </w:num>
  <w:num w:numId="39">
    <w:abstractNumId w:val="137"/>
  </w:num>
  <w:num w:numId="40">
    <w:abstractNumId w:val="141"/>
  </w:num>
  <w:num w:numId="41">
    <w:abstractNumId w:val="148"/>
  </w:num>
  <w:num w:numId="42">
    <w:abstractNumId w:val="30"/>
  </w:num>
  <w:num w:numId="43">
    <w:abstractNumId w:val="76"/>
  </w:num>
  <w:num w:numId="44">
    <w:abstractNumId w:val="19"/>
  </w:num>
  <w:num w:numId="45">
    <w:abstractNumId w:val="96"/>
  </w:num>
  <w:num w:numId="46">
    <w:abstractNumId w:val="55"/>
  </w:num>
  <w:num w:numId="47">
    <w:abstractNumId w:val="129"/>
  </w:num>
  <w:num w:numId="48">
    <w:abstractNumId w:val="72"/>
  </w:num>
  <w:num w:numId="49">
    <w:abstractNumId w:val="131"/>
  </w:num>
  <w:num w:numId="50">
    <w:abstractNumId w:val="127"/>
  </w:num>
  <w:num w:numId="51">
    <w:abstractNumId w:val="91"/>
  </w:num>
  <w:num w:numId="52">
    <w:abstractNumId w:val="121"/>
  </w:num>
  <w:num w:numId="53">
    <w:abstractNumId w:val="45"/>
  </w:num>
  <w:num w:numId="54">
    <w:abstractNumId w:val="109"/>
  </w:num>
  <w:num w:numId="55">
    <w:abstractNumId w:val="162"/>
  </w:num>
  <w:num w:numId="56">
    <w:abstractNumId w:val="101"/>
  </w:num>
  <w:num w:numId="57">
    <w:abstractNumId w:val="150"/>
  </w:num>
  <w:num w:numId="58">
    <w:abstractNumId w:val="159"/>
  </w:num>
  <w:num w:numId="59">
    <w:abstractNumId w:val="122"/>
  </w:num>
  <w:num w:numId="60">
    <w:abstractNumId w:val="66"/>
  </w:num>
  <w:num w:numId="61">
    <w:abstractNumId w:val="27"/>
  </w:num>
  <w:num w:numId="62">
    <w:abstractNumId w:val="146"/>
  </w:num>
  <w:num w:numId="63">
    <w:abstractNumId w:val="77"/>
  </w:num>
  <w:num w:numId="64">
    <w:abstractNumId w:val="154"/>
  </w:num>
  <w:num w:numId="65">
    <w:abstractNumId w:val="60"/>
  </w:num>
  <w:num w:numId="66">
    <w:abstractNumId w:val="134"/>
  </w:num>
  <w:num w:numId="67">
    <w:abstractNumId w:val="81"/>
  </w:num>
  <w:num w:numId="68">
    <w:abstractNumId w:val="102"/>
  </w:num>
  <w:num w:numId="69">
    <w:abstractNumId w:val="86"/>
  </w:num>
  <w:num w:numId="70">
    <w:abstractNumId w:val="139"/>
  </w:num>
  <w:num w:numId="71">
    <w:abstractNumId w:val="75"/>
  </w:num>
  <w:num w:numId="72">
    <w:abstractNumId w:val="21"/>
  </w:num>
  <w:num w:numId="73">
    <w:abstractNumId w:val="79"/>
  </w:num>
  <w:num w:numId="74">
    <w:abstractNumId w:val="9"/>
  </w:num>
  <w:num w:numId="75">
    <w:abstractNumId w:val="13"/>
  </w:num>
  <w:num w:numId="76">
    <w:abstractNumId w:val="145"/>
  </w:num>
  <w:num w:numId="77">
    <w:abstractNumId w:val="64"/>
  </w:num>
  <w:num w:numId="78">
    <w:abstractNumId w:val="142"/>
  </w:num>
  <w:num w:numId="79">
    <w:abstractNumId w:val="149"/>
  </w:num>
  <w:num w:numId="80">
    <w:abstractNumId w:val="166"/>
  </w:num>
  <w:num w:numId="81">
    <w:abstractNumId w:val="135"/>
  </w:num>
  <w:num w:numId="82">
    <w:abstractNumId w:val="103"/>
  </w:num>
  <w:num w:numId="83">
    <w:abstractNumId w:val="67"/>
  </w:num>
  <w:num w:numId="84">
    <w:abstractNumId w:val="155"/>
  </w:num>
  <w:num w:numId="85">
    <w:abstractNumId w:val="168"/>
  </w:num>
  <w:num w:numId="86">
    <w:abstractNumId w:val="115"/>
  </w:num>
  <w:num w:numId="87">
    <w:abstractNumId w:val="160"/>
  </w:num>
  <w:num w:numId="88">
    <w:abstractNumId w:val="78"/>
  </w:num>
  <w:num w:numId="89">
    <w:abstractNumId w:val="108"/>
  </w:num>
  <w:num w:numId="90">
    <w:abstractNumId w:val="18"/>
  </w:num>
  <w:num w:numId="91">
    <w:abstractNumId w:val="52"/>
  </w:num>
  <w:num w:numId="92">
    <w:abstractNumId w:val="99"/>
  </w:num>
  <w:num w:numId="93">
    <w:abstractNumId w:val="112"/>
  </w:num>
  <w:num w:numId="94">
    <w:abstractNumId w:val="46"/>
  </w:num>
  <w:num w:numId="95">
    <w:abstractNumId w:val="113"/>
  </w:num>
  <w:num w:numId="96">
    <w:abstractNumId w:val="26"/>
  </w:num>
  <w:num w:numId="97">
    <w:abstractNumId w:val="163"/>
  </w:num>
  <w:num w:numId="98">
    <w:abstractNumId w:val="119"/>
  </w:num>
  <w:num w:numId="99">
    <w:abstractNumId w:val="98"/>
  </w:num>
  <w:num w:numId="100">
    <w:abstractNumId w:val="117"/>
  </w:num>
  <w:num w:numId="101">
    <w:abstractNumId w:val="23"/>
  </w:num>
  <w:num w:numId="102">
    <w:abstractNumId w:val="132"/>
  </w:num>
  <w:num w:numId="103">
    <w:abstractNumId w:val="157"/>
  </w:num>
  <w:num w:numId="104">
    <w:abstractNumId w:val="43"/>
  </w:num>
  <w:num w:numId="105">
    <w:abstractNumId w:val="34"/>
  </w:num>
  <w:num w:numId="106">
    <w:abstractNumId w:val="25"/>
  </w:num>
  <w:num w:numId="107">
    <w:abstractNumId w:val="85"/>
  </w:num>
  <w:num w:numId="108">
    <w:abstractNumId w:val="133"/>
  </w:num>
  <w:num w:numId="109">
    <w:abstractNumId w:val="169"/>
  </w:num>
  <w:num w:numId="110">
    <w:abstractNumId w:val="73"/>
  </w:num>
  <w:num w:numId="111">
    <w:abstractNumId w:val="104"/>
  </w:num>
  <w:num w:numId="112">
    <w:abstractNumId w:val="36"/>
  </w:num>
  <w:num w:numId="113">
    <w:abstractNumId w:val="84"/>
  </w:num>
  <w:num w:numId="114">
    <w:abstractNumId w:val="41"/>
  </w:num>
  <w:num w:numId="115">
    <w:abstractNumId w:val="93"/>
  </w:num>
  <w:num w:numId="116">
    <w:abstractNumId w:val="61"/>
  </w:num>
  <w:num w:numId="117">
    <w:abstractNumId w:val="105"/>
  </w:num>
  <w:num w:numId="118">
    <w:abstractNumId w:val="111"/>
  </w:num>
  <w:num w:numId="119">
    <w:abstractNumId w:val="92"/>
  </w:num>
  <w:num w:numId="120">
    <w:abstractNumId w:val="116"/>
  </w:num>
  <w:num w:numId="121">
    <w:abstractNumId w:val="80"/>
  </w:num>
  <w:num w:numId="122">
    <w:abstractNumId w:val="114"/>
  </w:num>
  <w:num w:numId="123">
    <w:abstractNumId w:val="38"/>
  </w:num>
  <w:num w:numId="124">
    <w:abstractNumId w:val="24"/>
  </w:num>
  <w:num w:numId="125">
    <w:abstractNumId w:val="47"/>
  </w:num>
  <w:num w:numId="126">
    <w:abstractNumId w:val="28"/>
  </w:num>
  <w:num w:numId="127">
    <w:abstractNumId w:val="63"/>
  </w:num>
  <w:num w:numId="128">
    <w:abstractNumId w:val="37"/>
  </w:num>
  <w:num w:numId="129">
    <w:abstractNumId w:val="22"/>
  </w:num>
  <w:num w:numId="130">
    <w:abstractNumId w:val="42"/>
  </w:num>
  <w:num w:numId="131">
    <w:abstractNumId w:val="171"/>
  </w:num>
  <w:num w:numId="132">
    <w:abstractNumId w:val="59"/>
  </w:num>
  <w:num w:numId="133">
    <w:abstractNumId w:val="90"/>
  </w:num>
  <w:num w:numId="134">
    <w:abstractNumId w:val="39"/>
  </w:num>
  <w:num w:numId="135">
    <w:abstractNumId w:val="65"/>
  </w:num>
  <w:num w:numId="136">
    <w:abstractNumId w:val="74"/>
  </w:num>
  <w:num w:numId="137">
    <w:abstractNumId w:val="128"/>
  </w:num>
  <w:num w:numId="138">
    <w:abstractNumId w:val="54"/>
  </w:num>
  <w:num w:numId="139">
    <w:abstractNumId w:val="62"/>
  </w:num>
  <w:num w:numId="140">
    <w:abstractNumId w:val="50"/>
  </w:num>
  <w:num w:numId="141">
    <w:abstractNumId w:val="16"/>
  </w:num>
  <w:num w:numId="142">
    <w:abstractNumId w:val="49"/>
  </w:num>
  <w:num w:numId="143">
    <w:abstractNumId w:val="94"/>
  </w:num>
  <w:num w:numId="144">
    <w:abstractNumId w:val="130"/>
  </w:num>
  <w:num w:numId="145">
    <w:abstractNumId w:val="12"/>
  </w:num>
  <w:num w:numId="146">
    <w:abstractNumId w:val="71"/>
  </w:num>
  <w:num w:numId="147">
    <w:abstractNumId w:val="125"/>
  </w:num>
  <w:num w:numId="148">
    <w:abstractNumId w:val="53"/>
  </w:num>
  <w:num w:numId="149">
    <w:abstractNumId w:val="32"/>
  </w:num>
  <w:num w:numId="150">
    <w:abstractNumId w:val="68"/>
  </w:num>
  <w:num w:numId="151">
    <w:abstractNumId w:val="120"/>
  </w:num>
  <w:num w:numId="152">
    <w:abstractNumId w:val="88"/>
  </w:num>
  <w:num w:numId="153">
    <w:abstractNumId w:val="56"/>
  </w:num>
  <w:num w:numId="154">
    <w:abstractNumId w:val="123"/>
  </w:num>
  <w:num w:numId="155">
    <w:abstractNumId w:val="70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25C"/>
    <w:rsid w:val="00000317"/>
    <w:rsid w:val="000005CE"/>
    <w:rsid w:val="00000967"/>
    <w:rsid w:val="00000AD5"/>
    <w:rsid w:val="00000D00"/>
    <w:rsid w:val="00000E16"/>
    <w:rsid w:val="00001439"/>
    <w:rsid w:val="000015D6"/>
    <w:rsid w:val="00003185"/>
    <w:rsid w:val="00003C53"/>
    <w:rsid w:val="00003D68"/>
    <w:rsid w:val="0000491B"/>
    <w:rsid w:val="000052DD"/>
    <w:rsid w:val="00005F24"/>
    <w:rsid w:val="00006D3A"/>
    <w:rsid w:val="0000776E"/>
    <w:rsid w:val="00010316"/>
    <w:rsid w:val="000104B4"/>
    <w:rsid w:val="00010874"/>
    <w:rsid w:val="00010BFB"/>
    <w:rsid w:val="00011622"/>
    <w:rsid w:val="00011721"/>
    <w:rsid w:val="000119CA"/>
    <w:rsid w:val="00011E59"/>
    <w:rsid w:val="00011E90"/>
    <w:rsid w:val="000123A9"/>
    <w:rsid w:val="0001252C"/>
    <w:rsid w:val="0001262E"/>
    <w:rsid w:val="000126AC"/>
    <w:rsid w:val="00012B08"/>
    <w:rsid w:val="00013428"/>
    <w:rsid w:val="000135FB"/>
    <w:rsid w:val="00013BF5"/>
    <w:rsid w:val="00014A50"/>
    <w:rsid w:val="00014C25"/>
    <w:rsid w:val="000156FB"/>
    <w:rsid w:val="00015C6C"/>
    <w:rsid w:val="00015DDA"/>
    <w:rsid w:val="00015F1B"/>
    <w:rsid w:val="0001636E"/>
    <w:rsid w:val="00017E8E"/>
    <w:rsid w:val="00020BAD"/>
    <w:rsid w:val="00020FBE"/>
    <w:rsid w:val="00021E7C"/>
    <w:rsid w:val="0002234F"/>
    <w:rsid w:val="00022575"/>
    <w:rsid w:val="00022657"/>
    <w:rsid w:val="000233EB"/>
    <w:rsid w:val="00024175"/>
    <w:rsid w:val="00024199"/>
    <w:rsid w:val="0002450E"/>
    <w:rsid w:val="00024614"/>
    <w:rsid w:val="00024F6E"/>
    <w:rsid w:val="00027010"/>
    <w:rsid w:val="000272C0"/>
    <w:rsid w:val="00027721"/>
    <w:rsid w:val="0003010D"/>
    <w:rsid w:val="00030189"/>
    <w:rsid w:val="000303BA"/>
    <w:rsid w:val="000305FB"/>
    <w:rsid w:val="00030AB6"/>
    <w:rsid w:val="00031614"/>
    <w:rsid w:val="000317A1"/>
    <w:rsid w:val="00031A9E"/>
    <w:rsid w:val="00031C3D"/>
    <w:rsid w:val="0003256C"/>
    <w:rsid w:val="000325F8"/>
    <w:rsid w:val="00032B9A"/>
    <w:rsid w:val="00032ED5"/>
    <w:rsid w:val="000333F8"/>
    <w:rsid w:val="00033C77"/>
    <w:rsid w:val="00033CFD"/>
    <w:rsid w:val="00033DCF"/>
    <w:rsid w:val="000344B2"/>
    <w:rsid w:val="000344CA"/>
    <w:rsid w:val="00035B6A"/>
    <w:rsid w:val="0003776F"/>
    <w:rsid w:val="000400D2"/>
    <w:rsid w:val="0004082E"/>
    <w:rsid w:val="000409C1"/>
    <w:rsid w:val="00040C04"/>
    <w:rsid w:val="00041469"/>
    <w:rsid w:val="000414AE"/>
    <w:rsid w:val="00042D0F"/>
    <w:rsid w:val="00045599"/>
    <w:rsid w:val="00045695"/>
    <w:rsid w:val="00045C8E"/>
    <w:rsid w:val="00045D35"/>
    <w:rsid w:val="0004624A"/>
    <w:rsid w:val="000501DD"/>
    <w:rsid w:val="00050E6A"/>
    <w:rsid w:val="000513C7"/>
    <w:rsid w:val="0005287C"/>
    <w:rsid w:val="00053B26"/>
    <w:rsid w:val="000541A7"/>
    <w:rsid w:val="00054D83"/>
    <w:rsid w:val="00055E38"/>
    <w:rsid w:val="00056547"/>
    <w:rsid w:val="000567D6"/>
    <w:rsid w:val="0005741A"/>
    <w:rsid w:val="00057477"/>
    <w:rsid w:val="00057E8B"/>
    <w:rsid w:val="00060099"/>
    <w:rsid w:val="00060A87"/>
    <w:rsid w:val="00061F8B"/>
    <w:rsid w:val="0006202E"/>
    <w:rsid w:val="00062074"/>
    <w:rsid w:val="0006359B"/>
    <w:rsid w:val="0006371A"/>
    <w:rsid w:val="00063BC5"/>
    <w:rsid w:val="000652AE"/>
    <w:rsid w:val="00065469"/>
    <w:rsid w:val="0006558F"/>
    <w:rsid w:val="00065792"/>
    <w:rsid w:val="000660FC"/>
    <w:rsid w:val="0006680E"/>
    <w:rsid w:val="000677F2"/>
    <w:rsid w:val="00070640"/>
    <w:rsid w:val="00070BA6"/>
    <w:rsid w:val="00071A37"/>
    <w:rsid w:val="00073F49"/>
    <w:rsid w:val="000741C7"/>
    <w:rsid w:val="000747EE"/>
    <w:rsid w:val="00074BB2"/>
    <w:rsid w:val="0007552F"/>
    <w:rsid w:val="00075D4F"/>
    <w:rsid w:val="00076078"/>
    <w:rsid w:val="000764B0"/>
    <w:rsid w:val="00076A57"/>
    <w:rsid w:val="000800B7"/>
    <w:rsid w:val="000810E1"/>
    <w:rsid w:val="00082636"/>
    <w:rsid w:val="00082F4D"/>
    <w:rsid w:val="000835C1"/>
    <w:rsid w:val="00083A98"/>
    <w:rsid w:val="0008403B"/>
    <w:rsid w:val="00084955"/>
    <w:rsid w:val="00084B6C"/>
    <w:rsid w:val="000858DA"/>
    <w:rsid w:val="000863D6"/>
    <w:rsid w:val="000868ED"/>
    <w:rsid w:val="00086E2A"/>
    <w:rsid w:val="0008754D"/>
    <w:rsid w:val="0008794C"/>
    <w:rsid w:val="000879B0"/>
    <w:rsid w:val="00087BA0"/>
    <w:rsid w:val="0009006A"/>
    <w:rsid w:val="000900D0"/>
    <w:rsid w:val="00090468"/>
    <w:rsid w:val="00091077"/>
    <w:rsid w:val="00091774"/>
    <w:rsid w:val="00091D2E"/>
    <w:rsid w:val="0009222B"/>
    <w:rsid w:val="00093158"/>
    <w:rsid w:val="0009420A"/>
    <w:rsid w:val="00094578"/>
    <w:rsid w:val="00095AD2"/>
    <w:rsid w:val="00095D1A"/>
    <w:rsid w:val="00096369"/>
    <w:rsid w:val="00096512"/>
    <w:rsid w:val="00096953"/>
    <w:rsid w:val="00097B35"/>
    <w:rsid w:val="000A006C"/>
    <w:rsid w:val="000A0279"/>
    <w:rsid w:val="000A0843"/>
    <w:rsid w:val="000A10D8"/>
    <w:rsid w:val="000A11C5"/>
    <w:rsid w:val="000A120C"/>
    <w:rsid w:val="000A1339"/>
    <w:rsid w:val="000A189C"/>
    <w:rsid w:val="000A1DAB"/>
    <w:rsid w:val="000A279E"/>
    <w:rsid w:val="000A2BBA"/>
    <w:rsid w:val="000A37CF"/>
    <w:rsid w:val="000A3B12"/>
    <w:rsid w:val="000A4577"/>
    <w:rsid w:val="000A4DAC"/>
    <w:rsid w:val="000A4E77"/>
    <w:rsid w:val="000A5105"/>
    <w:rsid w:val="000A5269"/>
    <w:rsid w:val="000A5D20"/>
    <w:rsid w:val="000A5EB0"/>
    <w:rsid w:val="000A6AC0"/>
    <w:rsid w:val="000A6AC7"/>
    <w:rsid w:val="000A720C"/>
    <w:rsid w:val="000A7A31"/>
    <w:rsid w:val="000A7D55"/>
    <w:rsid w:val="000B127E"/>
    <w:rsid w:val="000B3CCD"/>
    <w:rsid w:val="000B4540"/>
    <w:rsid w:val="000B4F6D"/>
    <w:rsid w:val="000B50B3"/>
    <w:rsid w:val="000B540B"/>
    <w:rsid w:val="000B6586"/>
    <w:rsid w:val="000B6C62"/>
    <w:rsid w:val="000B6E88"/>
    <w:rsid w:val="000B7074"/>
    <w:rsid w:val="000B70D5"/>
    <w:rsid w:val="000B7E38"/>
    <w:rsid w:val="000C088B"/>
    <w:rsid w:val="000C0AE4"/>
    <w:rsid w:val="000C195F"/>
    <w:rsid w:val="000C22B9"/>
    <w:rsid w:val="000C29A1"/>
    <w:rsid w:val="000C2A20"/>
    <w:rsid w:val="000C3348"/>
    <w:rsid w:val="000C36D8"/>
    <w:rsid w:val="000C37E2"/>
    <w:rsid w:val="000C39B2"/>
    <w:rsid w:val="000C3AF8"/>
    <w:rsid w:val="000C3E3E"/>
    <w:rsid w:val="000C3F3F"/>
    <w:rsid w:val="000C43AB"/>
    <w:rsid w:val="000C486E"/>
    <w:rsid w:val="000C4BB6"/>
    <w:rsid w:val="000C5654"/>
    <w:rsid w:val="000C5D45"/>
    <w:rsid w:val="000C5F51"/>
    <w:rsid w:val="000C68EF"/>
    <w:rsid w:val="000C730B"/>
    <w:rsid w:val="000D02D2"/>
    <w:rsid w:val="000D0A80"/>
    <w:rsid w:val="000D0D2E"/>
    <w:rsid w:val="000D0E0D"/>
    <w:rsid w:val="000D0EFB"/>
    <w:rsid w:val="000D1202"/>
    <w:rsid w:val="000D1E80"/>
    <w:rsid w:val="000D1F84"/>
    <w:rsid w:val="000D22FA"/>
    <w:rsid w:val="000D2D99"/>
    <w:rsid w:val="000D2DDF"/>
    <w:rsid w:val="000D3CC8"/>
    <w:rsid w:val="000D3F41"/>
    <w:rsid w:val="000D4040"/>
    <w:rsid w:val="000D490C"/>
    <w:rsid w:val="000D4CE3"/>
    <w:rsid w:val="000D557F"/>
    <w:rsid w:val="000D5940"/>
    <w:rsid w:val="000D6893"/>
    <w:rsid w:val="000D6F6C"/>
    <w:rsid w:val="000D7812"/>
    <w:rsid w:val="000E01B0"/>
    <w:rsid w:val="000E0651"/>
    <w:rsid w:val="000E0CD6"/>
    <w:rsid w:val="000E1395"/>
    <w:rsid w:val="000E1A01"/>
    <w:rsid w:val="000E1A35"/>
    <w:rsid w:val="000E1FD3"/>
    <w:rsid w:val="000E2693"/>
    <w:rsid w:val="000E31B0"/>
    <w:rsid w:val="000E3214"/>
    <w:rsid w:val="000E3694"/>
    <w:rsid w:val="000E42F1"/>
    <w:rsid w:val="000E4529"/>
    <w:rsid w:val="000E73F2"/>
    <w:rsid w:val="000E75F0"/>
    <w:rsid w:val="000F0F63"/>
    <w:rsid w:val="000F124B"/>
    <w:rsid w:val="000F17AF"/>
    <w:rsid w:val="000F221E"/>
    <w:rsid w:val="000F2DF2"/>
    <w:rsid w:val="000F3877"/>
    <w:rsid w:val="000F3DEE"/>
    <w:rsid w:val="000F3FF6"/>
    <w:rsid w:val="000F4D9F"/>
    <w:rsid w:val="000F55DB"/>
    <w:rsid w:val="000F5639"/>
    <w:rsid w:val="000F6811"/>
    <w:rsid w:val="000F6DCD"/>
    <w:rsid w:val="0010014A"/>
    <w:rsid w:val="00100975"/>
    <w:rsid w:val="0010185C"/>
    <w:rsid w:val="00102EBB"/>
    <w:rsid w:val="0010463C"/>
    <w:rsid w:val="00105E3F"/>
    <w:rsid w:val="00105EA4"/>
    <w:rsid w:val="00107636"/>
    <w:rsid w:val="00110189"/>
    <w:rsid w:val="00110357"/>
    <w:rsid w:val="0011125F"/>
    <w:rsid w:val="00111AC4"/>
    <w:rsid w:val="00111B94"/>
    <w:rsid w:val="00112E25"/>
    <w:rsid w:val="00112EBF"/>
    <w:rsid w:val="001149A5"/>
    <w:rsid w:val="00114A7F"/>
    <w:rsid w:val="00114BE3"/>
    <w:rsid w:val="00114C96"/>
    <w:rsid w:val="00115268"/>
    <w:rsid w:val="00116166"/>
    <w:rsid w:val="00116873"/>
    <w:rsid w:val="00116A3B"/>
    <w:rsid w:val="00116A5C"/>
    <w:rsid w:val="00116A77"/>
    <w:rsid w:val="00116B2F"/>
    <w:rsid w:val="00116EFD"/>
    <w:rsid w:val="00117624"/>
    <w:rsid w:val="00117AE8"/>
    <w:rsid w:val="00117CB5"/>
    <w:rsid w:val="0012044E"/>
    <w:rsid w:val="001205DD"/>
    <w:rsid w:val="00120856"/>
    <w:rsid w:val="00120897"/>
    <w:rsid w:val="001217B9"/>
    <w:rsid w:val="00122417"/>
    <w:rsid w:val="0012290A"/>
    <w:rsid w:val="001240A4"/>
    <w:rsid w:val="001249D2"/>
    <w:rsid w:val="001250FE"/>
    <w:rsid w:val="001254AA"/>
    <w:rsid w:val="001258D8"/>
    <w:rsid w:val="00125A75"/>
    <w:rsid w:val="001261F5"/>
    <w:rsid w:val="00126620"/>
    <w:rsid w:val="00126A7D"/>
    <w:rsid w:val="001271CB"/>
    <w:rsid w:val="00127B15"/>
    <w:rsid w:val="00127F2E"/>
    <w:rsid w:val="00130067"/>
    <w:rsid w:val="0013040A"/>
    <w:rsid w:val="001315AB"/>
    <w:rsid w:val="00131BC2"/>
    <w:rsid w:val="00132041"/>
    <w:rsid w:val="00133356"/>
    <w:rsid w:val="001335E1"/>
    <w:rsid w:val="00133631"/>
    <w:rsid w:val="001339D9"/>
    <w:rsid w:val="00134E32"/>
    <w:rsid w:val="001353F4"/>
    <w:rsid w:val="00135577"/>
    <w:rsid w:val="00135816"/>
    <w:rsid w:val="00135C77"/>
    <w:rsid w:val="0013682A"/>
    <w:rsid w:val="0013716C"/>
    <w:rsid w:val="001402CB"/>
    <w:rsid w:val="00140A5F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2F6A"/>
    <w:rsid w:val="00143629"/>
    <w:rsid w:val="00143989"/>
    <w:rsid w:val="001439B2"/>
    <w:rsid w:val="0014478D"/>
    <w:rsid w:val="001456B6"/>
    <w:rsid w:val="00145C1A"/>
    <w:rsid w:val="00145F40"/>
    <w:rsid w:val="00146394"/>
    <w:rsid w:val="001467AD"/>
    <w:rsid w:val="001470D6"/>
    <w:rsid w:val="00147209"/>
    <w:rsid w:val="00147266"/>
    <w:rsid w:val="00147515"/>
    <w:rsid w:val="00147B6E"/>
    <w:rsid w:val="00147BEA"/>
    <w:rsid w:val="00150381"/>
    <w:rsid w:val="00150C09"/>
    <w:rsid w:val="001510B3"/>
    <w:rsid w:val="001512C2"/>
    <w:rsid w:val="001518C8"/>
    <w:rsid w:val="00151D7B"/>
    <w:rsid w:val="001529C4"/>
    <w:rsid w:val="0015390A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2A0E"/>
    <w:rsid w:val="00162F9B"/>
    <w:rsid w:val="00163032"/>
    <w:rsid w:val="00163513"/>
    <w:rsid w:val="00163565"/>
    <w:rsid w:val="00163C3C"/>
    <w:rsid w:val="001650E8"/>
    <w:rsid w:val="001651BF"/>
    <w:rsid w:val="0016529E"/>
    <w:rsid w:val="001658BF"/>
    <w:rsid w:val="001660AF"/>
    <w:rsid w:val="001663C4"/>
    <w:rsid w:val="001663DD"/>
    <w:rsid w:val="001667C9"/>
    <w:rsid w:val="00166B48"/>
    <w:rsid w:val="00166EF4"/>
    <w:rsid w:val="00166F48"/>
    <w:rsid w:val="00170B02"/>
    <w:rsid w:val="00171C2C"/>
    <w:rsid w:val="00172004"/>
    <w:rsid w:val="0017228F"/>
    <w:rsid w:val="00172923"/>
    <w:rsid w:val="00172CF4"/>
    <w:rsid w:val="00172FD8"/>
    <w:rsid w:val="001738A5"/>
    <w:rsid w:val="00174004"/>
    <w:rsid w:val="0017404D"/>
    <w:rsid w:val="0017571B"/>
    <w:rsid w:val="0017574D"/>
    <w:rsid w:val="0017610E"/>
    <w:rsid w:val="00176239"/>
    <w:rsid w:val="00176816"/>
    <w:rsid w:val="00176ADC"/>
    <w:rsid w:val="00176F59"/>
    <w:rsid w:val="00177445"/>
    <w:rsid w:val="001776D0"/>
    <w:rsid w:val="001800A3"/>
    <w:rsid w:val="00180279"/>
    <w:rsid w:val="001809ED"/>
    <w:rsid w:val="00181001"/>
    <w:rsid w:val="001811C1"/>
    <w:rsid w:val="00181AEE"/>
    <w:rsid w:val="001822E0"/>
    <w:rsid w:val="001824E4"/>
    <w:rsid w:val="001828D3"/>
    <w:rsid w:val="00182D59"/>
    <w:rsid w:val="00183349"/>
    <w:rsid w:val="001834B8"/>
    <w:rsid w:val="00183714"/>
    <w:rsid w:val="00183B15"/>
    <w:rsid w:val="00183F4A"/>
    <w:rsid w:val="00184526"/>
    <w:rsid w:val="0018480F"/>
    <w:rsid w:val="001854D8"/>
    <w:rsid w:val="00185710"/>
    <w:rsid w:val="001862F6"/>
    <w:rsid w:val="00186AA2"/>
    <w:rsid w:val="00187544"/>
    <w:rsid w:val="00187571"/>
    <w:rsid w:val="0018799E"/>
    <w:rsid w:val="00187C4B"/>
    <w:rsid w:val="00190F7E"/>
    <w:rsid w:val="001911ED"/>
    <w:rsid w:val="00191444"/>
    <w:rsid w:val="00191AB9"/>
    <w:rsid w:val="00192CE6"/>
    <w:rsid w:val="00193655"/>
    <w:rsid w:val="001939F7"/>
    <w:rsid w:val="001947C3"/>
    <w:rsid w:val="001959C8"/>
    <w:rsid w:val="00195AEA"/>
    <w:rsid w:val="00195EF1"/>
    <w:rsid w:val="001963C3"/>
    <w:rsid w:val="00196737"/>
    <w:rsid w:val="00197764"/>
    <w:rsid w:val="00197DBC"/>
    <w:rsid w:val="001A0A75"/>
    <w:rsid w:val="001A1C5A"/>
    <w:rsid w:val="001A20D4"/>
    <w:rsid w:val="001A251E"/>
    <w:rsid w:val="001A2594"/>
    <w:rsid w:val="001A26B8"/>
    <w:rsid w:val="001A2AD0"/>
    <w:rsid w:val="001A2BE3"/>
    <w:rsid w:val="001A2C87"/>
    <w:rsid w:val="001A2EF7"/>
    <w:rsid w:val="001A30F7"/>
    <w:rsid w:val="001A3248"/>
    <w:rsid w:val="001A3685"/>
    <w:rsid w:val="001A3A63"/>
    <w:rsid w:val="001A3A72"/>
    <w:rsid w:val="001A44F4"/>
    <w:rsid w:val="001A4519"/>
    <w:rsid w:val="001A4594"/>
    <w:rsid w:val="001A473E"/>
    <w:rsid w:val="001A4969"/>
    <w:rsid w:val="001A4D11"/>
    <w:rsid w:val="001A5E38"/>
    <w:rsid w:val="001A69FD"/>
    <w:rsid w:val="001A6A35"/>
    <w:rsid w:val="001A772A"/>
    <w:rsid w:val="001A77B9"/>
    <w:rsid w:val="001B0131"/>
    <w:rsid w:val="001B15C5"/>
    <w:rsid w:val="001B18D8"/>
    <w:rsid w:val="001B247E"/>
    <w:rsid w:val="001B24E5"/>
    <w:rsid w:val="001B2A3B"/>
    <w:rsid w:val="001B2A9E"/>
    <w:rsid w:val="001B2ABA"/>
    <w:rsid w:val="001B2DAA"/>
    <w:rsid w:val="001B2F9F"/>
    <w:rsid w:val="001B32AC"/>
    <w:rsid w:val="001B42B5"/>
    <w:rsid w:val="001B494B"/>
    <w:rsid w:val="001B4DB1"/>
    <w:rsid w:val="001B50A4"/>
    <w:rsid w:val="001B52AD"/>
    <w:rsid w:val="001B578A"/>
    <w:rsid w:val="001B5797"/>
    <w:rsid w:val="001B5EDE"/>
    <w:rsid w:val="001B609C"/>
    <w:rsid w:val="001B6448"/>
    <w:rsid w:val="001B6513"/>
    <w:rsid w:val="001B65EB"/>
    <w:rsid w:val="001B66EC"/>
    <w:rsid w:val="001B6D79"/>
    <w:rsid w:val="001C05F3"/>
    <w:rsid w:val="001C0632"/>
    <w:rsid w:val="001C09C5"/>
    <w:rsid w:val="001C2D5A"/>
    <w:rsid w:val="001C2F75"/>
    <w:rsid w:val="001C3234"/>
    <w:rsid w:val="001C3B98"/>
    <w:rsid w:val="001C3E3F"/>
    <w:rsid w:val="001C4028"/>
    <w:rsid w:val="001C4C1D"/>
    <w:rsid w:val="001C4E67"/>
    <w:rsid w:val="001C6841"/>
    <w:rsid w:val="001C6ED8"/>
    <w:rsid w:val="001C73D3"/>
    <w:rsid w:val="001C769D"/>
    <w:rsid w:val="001C7755"/>
    <w:rsid w:val="001C796F"/>
    <w:rsid w:val="001C7FA9"/>
    <w:rsid w:val="001D1223"/>
    <w:rsid w:val="001D130E"/>
    <w:rsid w:val="001D1743"/>
    <w:rsid w:val="001D234C"/>
    <w:rsid w:val="001D240E"/>
    <w:rsid w:val="001D32A1"/>
    <w:rsid w:val="001D6C69"/>
    <w:rsid w:val="001D7520"/>
    <w:rsid w:val="001E03A7"/>
    <w:rsid w:val="001E0DF5"/>
    <w:rsid w:val="001E1CE1"/>
    <w:rsid w:val="001E1E97"/>
    <w:rsid w:val="001E365F"/>
    <w:rsid w:val="001E459C"/>
    <w:rsid w:val="001E4A71"/>
    <w:rsid w:val="001E5642"/>
    <w:rsid w:val="001E56D5"/>
    <w:rsid w:val="001E5C76"/>
    <w:rsid w:val="001E6113"/>
    <w:rsid w:val="001E650B"/>
    <w:rsid w:val="001E689F"/>
    <w:rsid w:val="001E6D1D"/>
    <w:rsid w:val="001E7423"/>
    <w:rsid w:val="001E7BC1"/>
    <w:rsid w:val="001E7C62"/>
    <w:rsid w:val="001E7FCC"/>
    <w:rsid w:val="001F0A5B"/>
    <w:rsid w:val="001F0F9B"/>
    <w:rsid w:val="001F11F0"/>
    <w:rsid w:val="001F2489"/>
    <w:rsid w:val="001F25E2"/>
    <w:rsid w:val="001F26F7"/>
    <w:rsid w:val="001F274B"/>
    <w:rsid w:val="001F2C4A"/>
    <w:rsid w:val="001F2F56"/>
    <w:rsid w:val="001F31AA"/>
    <w:rsid w:val="001F357B"/>
    <w:rsid w:val="001F3DA3"/>
    <w:rsid w:val="001F4C2B"/>
    <w:rsid w:val="001F577A"/>
    <w:rsid w:val="001F599D"/>
    <w:rsid w:val="001F5C19"/>
    <w:rsid w:val="001F5E05"/>
    <w:rsid w:val="001F642B"/>
    <w:rsid w:val="001F653D"/>
    <w:rsid w:val="001F6612"/>
    <w:rsid w:val="001F6DC0"/>
    <w:rsid w:val="001F6FB5"/>
    <w:rsid w:val="00200989"/>
    <w:rsid w:val="00200FCD"/>
    <w:rsid w:val="00201643"/>
    <w:rsid w:val="00201AD5"/>
    <w:rsid w:val="00201CBF"/>
    <w:rsid w:val="00202292"/>
    <w:rsid w:val="002027FC"/>
    <w:rsid w:val="0020284C"/>
    <w:rsid w:val="002028BF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B1"/>
    <w:rsid w:val="00206B9B"/>
    <w:rsid w:val="00206DED"/>
    <w:rsid w:val="0020706D"/>
    <w:rsid w:val="0020721F"/>
    <w:rsid w:val="00207590"/>
    <w:rsid w:val="0020778C"/>
    <w:rsid w:val="002078B9"/>
    <w:rsid w:val="00207E16"/>
    <w:rsid w:val="0021015F"/>
    <w:rsid w:val="00210C6F"/>
    <w:rsid w:val="00211452"/>
    <w:rsid w:val="00212637"/>
    <w:rsid w:val="00213BBB"/>
    <w:rsid w:val="002144FF"/>
    <w:rsid w:val="00214559"/>
    <w:rsid w:val="00215856"/>
    <w:rsid w:val="00215ADD"/>
    <w:rsid w:val="00215CBA"/>
    <w:rsid w:val="00216046"/>
    <w:rsid w:val="002161AE"/>
    <w:rsid w:val="002163B8"/>
    <w:rsid w:val="002164FE"/>
    <w:rsid w:val="002168C9"/>
    <w:rsid w:val="00217265"/>
    <w:rsid w:val="00217573"/>
    <w:rsid w:val="00217A12"/>
    <w:rsid w:val="0022016B"/>
    <w:rsid w:val="00220C09"/>
    <w:rsid w:val="00220F59"/>
    <w:rsid w:val="00221A23"/>
    <w:rsid w:val="00222207"/>
    <w:rsid w:val="00222456"/>
    <w:rsid w:val="00222BE9"/>
    <w:rsid w:val="002232A3"/>
    <w:rsid w:val="002234ED"/>
    <w:rsid w:val="002234F3"/>
    <w:rsid w:val="00224624"/>
    <w:rsid w:val="00224C87"/>
    <w:rsid w:val="0022737F"/>
    <w:rsid w:val="00230331"/>
    <w:rsid w:val="00230D67"/>
    <w:rsid w:val="00230EA3"/>
    <w:rsid w:val="002313D8"/>
    <w:rsid w:val="00232F3D"/>
    <w:rsid w:val="00232FA0"/>
    <w:rsid w:val="002330AC"/>
    <w:rsid w:val="0023367B"/>
    <w:rsid w:val="00233F0F"/>
    <w:rsid w:val="00234729"/>
    <w:rsid w:val="0023479F"/>
    <w:rsid w:val="00234A0E"/>
    <w:rsid w:val="00234A23"/>
    <w:rsid w:val="00234C8E"/>
    <w:rsid w:val="002353E1"/>
    <w:rsid w:val="0023593D"/>
    <w:rsid w:val="00235D23"/>
    <w:rsid w:val="00236B01"/>
    <w:rsid w:val="0023716B"/>
    <w:rsid w:val="002371CD"/>
    <w:rsid w:val="00237308"/>
    <w:rsid w:val="00240673"/>
    <w:rsid w:val="00241636"/>
    <w:rsid w:val="00241C5A"/>
    <w:rsid w:val="002420CB"/>
    <w:rsid w:val="0024250A"/>
    <w:rsid w:val="0024284E"/>
    <w:rsid w:val="00242B92"/>
    <w:rsid w:val="00242DAD"/>
    <w:rsid w:val="00242E1A"/>
    <w:rsid w:val="00243F35"/>
    <w:rsid w:val="002441F7"/>
    <w:rsid w:val="00244A02"/>
    <w:rsid w:val="00244DCB"/>
    <w:rsid w:val="0024503D"/>
    <w:rsid w:val="0024542E"/>
    <w:rsid w:val="002458B1"/>
    <w:rsid w:val="00245A9A"/>
    <w:rsid w:val="0024627B"/>
    <w:rsid w:val="002466C9"/>
    <w:rsid w:val="002467BD"/>
    <w:rsid w:val="00246CF7"/>
    <w:rsid w:val="00247B4F"/>
    <w:rsid w:val="00250796"/>
    <w:rsid w:val="00250D02"/>
    <w:rsid w:val="002518A4"/>
    <w:rsid w:val="00252426"/>
    <w:rsid w:val="002524E1"/>
    <w:rsid w:val="00252B6E"/>
    <w:rsid w:val="002539AA"/>
    <w:rsid w:val="002539C7"/>
    <w:rsid w:val="00254DBB"/>
    <w:rsid w:val="00255570"/>
    <w:rsid w:val="00255B9B"/>
    <w:rsid w:val="0025705D"/>
    <w:rsid w:val="0025798F"/>
    <w:rsid w:val="00257FE2"/>
    <w:rsid w:val="0026045F"/>
    <w:rsid w:val="00261844"/>
    <w:rsid w:val="00262780"/>
    <w:rsid w:val="00262AD9"/>
    <w:rsid w:val="00262C6E"/>
    <w:rsid w:val="00262F38"/>
    <w:rsid w:val="00263681"/>
    <w:rsid w:val="00263D2B"/>
    <w:rsid w:val="00264207"/>
    <w:rsid w:val="00264936"/>
    <w:rsid w:val="00264D6D"/>
    <w:rsid w:val="002658D4"/>
    <w:rsid w:val="00265AA7"/>
    <w:rsid w:val="00266A39"/>
    <w:rsid w:val="00266C1B"/>
    <w:rsid w:val="00267E1C"/>
    <w:rsid w:val="00267F4A"/>
    <w:rsid w:val="00270633"/>
    <w:rsid w:val="002707D6"/>
    <w:rsid w:val="002707E0"/>
    <w:rsid w:val="00270839"/>
    <w:rsid w:val="0027096E"/>
    <w:rsid w:val="00270BEA"/>
    <w:rsid w:val="00271927"/>
    <w:rsid w:val="00271CD7"/>
    <w:rsid w:val="00272464"/>
    <w:rsid w:val="00273435"/>
    <w:rsid w:val="00273525"/>
    <w:rsid w:val="002737FE"/>
    <w:rsid w:val="00273906"/>
    <w:rsid w:val="00273C59"/>
    <w:rsid w:val="0027410D"/>
    <w:rsid w:val="00274C6B"/>
    <w:rsid w:val="00275117"/>
    <w:rsid w:val="002752A2"/>
    <w:rsid w:val="0027597D"/>
    <w:rsid w:val="00275993"/>
    <w:rsid w:val="00276CCB"/>
    <w:rsid w:val="002801F4"/>
    <w:rsid w:val="002804EF"/>
    <w:rsid w:val="00280685"/>
    <w:rsid w:val="002809DD"/>
    <w:rsid w:val="00280F5F"/>
    <w:rsid w:val="00281981"/>
    <w:rsid w:val="00281B5D"/>
    <w:rsid w:val="002828A2"/>
    <w:rsid w:val="002833EC"/>
    <w:rsid w:val="002835C0"/>
    <w:rsid w:val="00283D2C"/>
    <w:rsid w:val="00284159"/>
    <w:rsid w:val="00284F60"/>
    <w:rsid w:val="002852E9"/>
    <w:rsid w:val="0028564F"/>
    <w:rsid w:val="00285D7C"/>
    <w:rsid w:val="00285DE6"/>
    <w:rsid w:val="00286D16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1824"/>
    <w:rsid w:val="00291BBD"/>
    <w:rsid w:val="00292DE9"/>
    <w:rsid w:val="00293095"/>
    <w:rsid w:val="00293440"/>
    <w:rsid w:val="0029362C"/>
    <w:rsid w:val="002939F6"/>
    <w:rsid w:val="00294CB2"/>
    <w:rsid w:val="00294E1D"/>
    <w:rsid w:val="002955CF"/>
    <w:rsid w:val="0029596E"/>
    <w:rsid w:val="00296233"/>
    <w:rsid w:val="0029648E"/>
    <w:rsid w:val="002975BF"/>
    <w:rsid w:val="002976E9"/>
    <w:rsid w:val="00297B24"/>
    <w:rsid w:val="00297B47"/>
    <w:rsid w:val="00297F53"/>
    <w:rsid w:val="002A0BCB"/>
    <w:rsid w:val="002A0EC3"/>
    <w:rsid w:val="002A1665"/>
    <w:rsid w:val="002A2358"/>
    <w:rsid w:val="002A3F6B"/>
    <w:rsid w:val="002A4873"/>
    <w:rsid w:val="002A488A"/>
    <w:rsid w:val="002A4CFE"/>
    <w:rsid w:val="002A4D18"/>
    <w:rsid w:val="002A54DE"/>
    <w:rsid w:val="002A5EE0"/>
    <w:rsid w:val="002A652A"/>
    <w:rsid w:val="002A6E48"/>
    <w:rsid w:val="002A7516"/>
    <w:rsid w:val="002A7AD7"/>
    <w:rsid w:val="002A7F06"/>
    <w:rsid w:val="002B13A2"/>
    <w:rsid w:val="002B221B"/>
    <w:rsid w:val="002B2DD4"/>
    <w:rsid w:val="002B30B3"/>
    <w:rsid w:val="002B30FA"/>
    <w:rsid w:val="002B3ADD"/>
    <w:rsid w:val="002B4364"/>
    <w:rsid w:val="002B47D6"/>
    <w:rsid w:val="002B569B"/>
    <w:rsid w:val="002B665A"/>
    <w:rsid w:val="002B6BB5"/>
    <w:rsid w:val="002B6D71"/>
    <w:rsid w:val="002B7119"/>
    <w:rsid w:val="002B7447"/>
    <w:rsid w:val="002B7620"/>
    <w:rsid w:val="002C01D0"/>
    <w:rsid w:val="002C0245"/>
    <w:rsid w:val="002C03A8"/>
    <w:rsid w:val="002C072C"/>
    <w:rsid w:val="002C0B12"/>
    <w:rsid w:val="002C135C"/>
    <w:rsid w:val="002C36D8"/>
    <w:rsid w:val="002C38D9"/>
    <w:rsid w:val="002C43FE"/>
    <w:rsid w:val="002C4DDF"/>
    <w:rsid w:val="002C525B"/>
    <w:rsid w:val="002C5B24"/>
    <w:rsid w:val="002C5DC7"/>
    <w:rsid w:val="002C6369"/>
    <w:rsid w:val="002C76A4"/>
    <w:rsid w:val="002C76AB"/>
    <w:rsid w:val="002C7DEB"/>
    <w:rsid w:val="002D02E5"/>
    <w:rsid w:val="002D0345"/>
    <w:rsid w:val="002D151A"/>
    <w:rsid w:val="002D1955"/>
    <w:rsid w:val="002D3722"/>
    <w:rsid w:val="002D394E"/>
    <w:rsid w:val="002D3DC7"/>
    <w:rsid w:val="002D3ED6"/>
    <w:rsid w:val="002D460E"/>
    <w:rsid w:val="002D4733"/>
    <w:rsid w:val="002D4CAF"/>
    <w:rsid w:val="002D548B"/>
    <w:rsid w:val="002D5614"/>
    <w:rsid w:val="002D604F"/>
    <w:rsid w:val="002D60EB"/>
    <w:rsid w:val="002D6D2F"/>
    <w:rsid w:val="002D708B"/>
    <w:rsid w:val="002D725A"/>
    <w:rsid w:val="002E0EAE"/>
    <w:rsid w:val="002E131A"/>
    <w:rsid w:val="002E14CC"/>
    <w:rsid w:val="002E2A13"/>
    <w:rsid w:val="002E2A3A"/>
    <w:rsid w:val="002E2C38"/>
    <w:rsid w:val="002E38CC"/>
    <w:rsid w:val="002E4AE3"/>
    <w:rsid w:val="002E4F72"/>
    <w:rsid w:val="002E5C18"/>
    <w:rsid w:val="002E606F"/>
    <w:rsid w:val="002E64EB"/>
    <w:rsid w:val="002E6C97"/>
    <w:rsid w:val="002E6D66"/>
    <w:rsid w:val="002E7126"/>
    <w:rsid w:val="002E7714"/>
    <w:rsid w:val="002F1263"/>
    <w:rsid w:val="002F1788"/>
    <w:rsid w:val="002F196E"/>
    <w:rsid w:val="002F1B80"/>
    <w:rsid w:val="002F1ED5"/>
    <w:rsid w:val="002F2146"/>
    <w:rsid w:val="002F248E"/>
    <w:rsid w:val="002F2768"/>
    <w:rsid w:val="002F289A"/>
    <w:rsid w:val="002F35D6"/>
    <w:rsid w:val="002F3AD7"/>
    <w:rsid w:val="002F3E05"/>
    <w:rsid w:val="002F3E83"/>
    <w:rsid w:val="002F4130"/>
    <w:rsid w:val="002F4641"/>
    <w:rsid w:val="002F4829"/>
    <w:rsid w:val="002F551F"/>
    <w:rsid w:val="002F57EB"/>
    <w:rsid w:val="002F58F2"/>
    <w:rsid w:val="002F596B"/>
    <w:rsid w:val="002F7368"/>
    <w:rsid w:val="002F75E2"/>
    <w:rsid w:val="002F7DAF"/>
    <w:rsid w:val="0030032D"/>
    <w:rsid w:val="003003C2"/>
    <w:rsid w:val="00300974"/>
    <w:rsid w:val="00300DB8"/>
    <w:rsid w:val="00300DE2"/>
    <w:rsid w:val="00300E5B"/>
    <w:rsid w:val="003012B9"/>
    <w:rsid w:val="00301DA2"/>
    <w:rsid w:val="003024D6"/>
    <w:rsid w:val="00302FDF"/>
    <w:rsid w:val="00303426"/>
    <w:rsid w:val="00303DC9"/>
    <w:rsid w:val="00303EE5"/>
    <w:rsid w:val="0030554A"/>
    <w:rsid w:val="0030566A"/>
    <w:rsid w:val="0030684D"/>
    <w:rsid w:val="00306D9C"/>
    <w:rsid w:val="00306E12"/>
    <w:rsid w:val="003076C4"/>
    <w:rsid w:val="00307EBC"/>
    <w:rsid w:val="00310031"/>
    <w:rsid w:val="00312032"/>
    <w:rsid w:val="003127AD"/>
    <w:rsid w:val="003133CD"/>
    <w:rsid w:val="003157EE"/>
    <w:rsid w:val="00315889"/>
    <w:rsid w:val="0031608F"/>
    <w:rsid w:val="003162BD"/>
    <w:rsid w:val="00316E8B"/>
    <w:rsid w:val="003170BC"/>
    <w:rsid w:val="003203D0"/>
    <w:rsid w:val="003217AB"/>
    <w:rsid w:val="00322271"/>
    <w:rsid w:val="00322CBD"/>
    <w:rsid w:val="00322DA5"/>
    <w:rsid w:val="00323333"/>
    <w:rsid w:val="0032355F"/>
    <w:rsid w:val="00323CCC"/>
    <w:rsid w:val="003244B9"/>
    <w:rsid w:val="00325156"/>
    <w:rsid w:val="003256A4"/>
    <w:rsid w:val="0032599F"/>
    <w:rsid w:val="00326710"/>
    <w:rsid w:val="0032692F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109"/>
    <w:rsid w:val="00333421"/>
    <w:rsid w:val="003348BE"/>
    <w:rsid w:val="003362AD"/>
    <w:rsid w:val="00336E69"/>
    <w:rsid w:val="00336E70"/>
    <w:rsid w:val="0033780E"/>
    <w:rsid w:val="0033798E"/>
    <w:rsid w:val="00337B3E"/>
    <w:rsid w:val="00337D21"/>
    <w:rsid w:val="00337D87"/>
    <w:rsid w:val="00340070"/>
    <w:rsid w:val="00340966"/>
    <w:rsid w:val="003411B6"/>
    <w:rsid w:val="00341EE7"/>
    <w:rsid w:val="00341F3E"/>
    <w:rsid w:val="00342121"/>
    <w:rsid w:val="003421AD"/>
    <w:rsid w:val="00342291"/>
    <w:rsid w:val="003422A3"/>
    <w:rsid w:val="00342836"/>
    <w:rsid w:val="0034388E"/>
    <w:rsid w:val="00343F21"/>
    <w:rsid w:val="00343F90"/>
    <w:rsid w:val="00344401"/>
    <w:rsid w:val="003448AF"/>
    <w:rsid w:val="00344C1A"/>
    <w:rsid w:val="00345ED0"/>
    <w:rsid w:val="003468D0"/>
    <w:rsid w:val="00346A25"/>
    <w:rsid w:val="00346E30"/>
    <w:rsid w:val="0034752C"/>
    <w:rsid w:val="00347863"/>
    <w:rsid w:val="00347E86"/>
    <w:rsid w:val="0035110A"/>
    <w:rsid w:val="0035154A"/>
    <w:rsid w:val="00351802"/>
    <w:rsid w:val="00351C50"/>
    <w:rsid w:val="00352CCE"/>
    <w:rsid w:val="00352E90"/>
    <w:rsid w:val="00353004"/>
    <w:rsid w:val="003533BF"/>
    <w:rsid w:val="0035362C"/>
    <w:rsid w:val="0035376C"/>
    <w:rsid w:val="00353A5E"/>
    <w:rsid w:val="0035444B"/>
    <w:rsid w:val="00354B1E"/>
    <w:rsid w:val="00355BA4"/>
    <w:rsid w:val="00357C47"/>
    <w:rsid w:val="00357EB9"/>
    <w:rsid w:val="0036047A"/>
    <w:rsid w:val="00360872"/>
    <w:rsid w:val="0036087F"/>
    <w:rsid w:val="00360F6A"/>
    <w:rsid w:val="003611EA"/>
    <w:rsid w:val="00361800"/>
    <w:rsid w:val="003635B9"/>
    <w:rsid w:val="00363840"/>
    <w:rsid w:val="00364A00"/>
    <w:rsid w:val="003652B8"/>
    <w:rsid w:val="003658FF"/>
    <w:rsid w:val="00365CBD"/>
    <w:rsid w:val="0036709E"/>
    <w:rsid w:val="003671B1"/>
    <w:rsid w:val="00367BA3"/>
    <w:rsid w:val="00370148"/>
    <w:rsid w:val="00371280"/>
    <w:rsid w:val="0037176F"/>
    <w:rsid w:val="00371B72"/>
    <w:rsid w:val="00371CF8"/>
    <w:rsid w:val="003728E8"/>
    <w:rsid w:val="00372981"/>
    <w:rsid w:val="00372F59"/>
    <w:rsid w:val="00373045"/>
    <w:rsid w:val="00373A36"/>
    <w:rsid w:val="00373B29"/>
    <w:rsid w:val="0037438D"/>
    <w:rsid w:val="00375A5E"/>
    <w:rsid w:val="00376386"/>
    <w:rsid w:val="00376626"/>
    <w:rsid w:val="00376A31"/>
    <w:rsid w:val="00376D01"/>
    <w:rsid w:val="00376DDA"/>
    <w:rsid w:val="00377049"/>
    <w:rsid w:val="00377F00"/>
    <w:rsid w:val="003807C7"/>
    <w:rsid w:val="00380E63"/>
    <w:rsid w:val="00380EC5"/>
    <w:rsid w:val="00381198"/>
    <w:rsid w:val="003812CE"/>
    <w:rsid w:val="0038150D"/>
    <w:rsid w:val="00381BE8"/>
    <w:rsid w:val="00382404"/>
    <w:rsid w:val="003833FB"/>
    <w:rsid w:val="00384147"/>
    <w:rsid w:val="00384928"/>
    <w:rsid w:val="00384B1F"/>
    <w:rsid w:val="00385819"/>
    <w:rsid w:val="00385B15"/>
    <w:rsid w:val="003865A0"/>
    <w:rsid w:val="00386F80"/>
    <w:rsid w:val="0038722C"/>
    <w:rsid w:val="00387328"/>
    <w:rsid w:val="00390062"/>
    <w:rsid w:val="0039077B"/>
    <w:rsid w:val="00390C77"/>
    <w:rsid w:val="00391D24"/>
    <w:rsid w:val="0039222C"/>
    <w:rsid w:val="00392A1E"/>
    <w:rsid w:val="00392D14"/>
    <w:rsid w:val="00392FAA"/>
    <w:rsid w:val="003930FD"/>
    <w:rsid w:val="00393D5E"/>
    <w:rsid w:val="00393E3C"/>
    <w:rsid w:val="003944E0"/>
    <w:rsid w:val="00394A04"/>
    <w:rsid w:val="003958FF"/>
    <w:rsid w:val="00395F0D"/>
    <w:rsid w:val="0039700C"/>
    <w:rsid w:val="00397883"/>
    <w:rsid w:val="003A0206"/>
    <w:rsid w:val="003A060D"/>
    <w:rsid w:val="003A0EBD"/>
    <w:rsid w:val="003A19D7"/>
    <w:rsid w:val="003A1B9D"/>
    <w:rsid w:val="003A1DE8"/>
    <w:rsid w:val="003A2233"/>
    <w:rsid w:val="003A2D30"/>
    <w:rsid w:val="003A35F0"/>
    <w:rsid w:val="003A3C33"/>
    <w:rsid w:val="003A4107"/>
    <w:rsid w:val="003A64C5"/>
    <w:rsid w:val="003A65D4"/>
    <w:rsid w:val="003A6BBD"/>
    <w:rsid w:val="003A6C5E"/>
    <w:rsid w:val="003A6EA8"/>
    <w:rsid w:val="003A7688"/>
    <w:rsid w:val="003B0555"/>
    <w:rsid w:val="003B056B"/>
    <w:rsid w:val="003B0A96"/>
    <w:rsid w:val="003B1455"/>
    <w:rsid w:val="003B21AF"/>
    <w:rsid w:val="003B21DB"/>
    <w:rsid w:val="003B2E31"/>
    <w:rsid w:val="003B35C6"/>
    <w:rsid w:val="003B3A84"/>
    <w:rsid w:val="003B3DFE"/>
    <w:rsid w:val="003B3FB4"/>
    <w:rsid w:val="003B4044"/>
    <w:rsid w:val="003B45EC"/>
    <w:rsid w:val="003B648A"/>
    <w:rsid w:val="003B7083"/>
    <w:rsid w:val="003B719E"/>
    <w:rsid w:val="003B7E75"/>
    <w:rsid w:val="003C001D"/>
    <w:rsid w:val="003C05B9"/>
    <w:rsid w:val="003C064F"/>
    <w:rsid w:val="003C077A"/>
    <w:rsid w:val="003C09AE"/>
    <w:rsid w:val="003C198B"/>
    <w:rsid w:val="003C1F19"/>
    <w:rsid w:val="003C202C"/>
    <w:rsid w:val="003C2A4D"/>
    <w:rsid w:val="003C33CD"/>
    <w:rsid w:val="003C3839"/>
    <w:rsid w:val="003C3D97"/>
    <w:rsid w:val="003C4115"/>
    <w:rsid w:val="003C425F"/>
    <w:rsid w:val="003C45BD"/>
    <w:rsid w:val="003C5072"/>
    <w:rsid w:val="003C6A3F"/>
    <w:rsid w:val="003C6DC9"/>
    <w:rsid w:val="003C74B1"/>
    <w:rsid w:val="003C7DD7"/>
    <w:rsid w:val="003D00F4"/>
    <w:rsid w:val="003D093C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C93"/>
    <w:rsid w:val="003E2F60"/>
    <w:rsid w:val="003E32F1"/>
    <w:rsid w:val="003E6578"/>
    <w:rsid w:val="003F01AB"/>
    <w:rsid w:val="003F0BB6"/>
    <w:rsid w:val="003F0FAB"/>
    <w:rsid w:val="003F257E"/>
    <w:rsid w:val="003F270B"/>
    <w:rsid w:val="003F3642"/>
    <w:rsid w:val="003F41A5"/>
    <w:rsid w:val="003F44E6"/>
    <w:rsid w:val="003F49F5"/>
    <w:rsid w:val="003F61D5"/>
    <w:rsid w:val="003F6882"/>
    <w:rsid w:val="003F6902"/>
    <w:rsid w:val="003F6AF9"/>
    <w:rsid w:val="003F7E39"/>
    <w:rsid w:val="003F7EA1"/>
    <w:rsid w:val="00400CE1"/>
    <w:rsid w:val="00401F7C"/>
    <w:rsid w:val="004023BC"/>
    <w:rsid w:val="00402983"/>
    <w:rsid w:val="00402D79"/>
    <w:rsid w:val="0040308E"/>
    <w:rsid w:val="004034F6"/>
    <w:rsid w:val="0040381C"/>
    <w:rsid w:val="0040454D"/>
    <w:rsid w:val="00404F4F"/>
    <w:rsid w:val="004052BB"/>
    <w:rsid w:val="00405625"/>
    <w:rsid w:val="0040580B"/>
    <w:rsid w:val="00405F25"/>
    <w:rsid w:val="00406A4C"/>
    <w:rsid w:val="00406A5B"/>
    <w:rsid w:val="00407452"/>
    <w:rsid w:val="00410AE6"/>
    <w:rsid w:val="00410C1F"/>
    <w:rsid w:val="0041107A"/>
    <w:rsid w:val="00411A25"/>
    <w:rsid w:val="004120BB"/>
    <w:rsid w:val="00412442"/>
    <w:rsid w:val="00412885"/>
    <w:rsid w:val="00412F8E"/>
    <w:rsid w:val="00413B97"/>
    <w:rsid w:val="00413B9D"/>
    <w:rsid w:val="00413BD0"/>
    <w:rsid w:val="00414555"/>
    <w:rsid w:val="004148FC"/>
    <w:rsid w:val="00415C26"/>
    <w:rsid w:val="0041652A"/>
    <w:rsid w:val="0041675B"/>
    <w:rsid w:val="00416D5F"/>
    <w:rsid w:val="00417540"/>
    <w:rsid w:val="00417809"/>
    <w:rsid w:val="00417F57"/>
    <w:rsid w:val="00420E60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95E"/>
    <w:rsid w:val="004272F8"/>
    <w:rsid w:val="00427ED1"/>
    <w:rsid w:val="0043085C"/>
    <w:rsid w:val="00431092"/>
    <w:rsid w:val="00431C39"/>
    <w:rsid w:val="00431D94"/>
    <w:rsid w:val="00432D68"/>
    <w:rsid w:val="0043336C"/>
    <w:rsid w:val="004339D4"/>
    <w:rsid w:val="00434072"/>
    <w:rsid w:val="00434921"/>
    <w:rsid w:val="00434F7F"/>
    <w:rsid w:val="00435271"/>
    <w:rsid w:val="004352D0"/>
    <w:rsid w:val="004358DD"/>
    <w:rsid w:val="00435A7A"/>
    <w:rsid w:val="00435AED"/>
    <w:rsid w:val="0043612D"/>
    <w:rsid w:val="0043621E"/>
    <w:rsid w:val="004365DE"/>
    <w:rsid w:val="004368FB"/>
    <w:rsid w:val="00436D4B"/>
    <w:rsid w:val="00437744"/>
    <w:rsid w:val="0043789F"/>
    <w:rsid w:val="00440EA6"/>
    <w:rsid w:val="00441455"/>
    <w:rsid w:val="0044172F"/>
    <w:rsid w:val="00443DDE"/>
    <w:rsid w:val="00445071"/>
    <w:rsid w:val="0044528A"/>
    <w:rsid w:val="004456A3"/>
    <w:rsid w:val="004464BF"/>
    <w:rsid w:val="00446D47"/>
    <w:rsid w:val="00446F55"/>
    <w:rsid w:val="00451186"/>
    <w:rsid w:val="0045143C"/>
    <w:rsid w:val="004515FF"/>
    <w:rsid w:val="004519A2"/>
    <w:rsid w:val="004528EA"/>
    <w:rsid w:val="004529FF"/>
    <w:rsid w:val="0045307E"/>
    <w:rsid w:val="00453584"/>
    <w:rsid w:val="004547A0"/>
    <w:rsid w:val="00454BF9"/>
    <w:rsid w:val="00455DA8"/>
    <w:rsid w:val="0045625C"/>
    <w:rsid w:val="0045629C"/>
    <w:rsid w:val="00456701"/>
    <w:rsid w:val="004568F6"/>
    <w:rsid w:val="004569BA"/>
    <w:rsid w:val="00457705"/>
    <w:rsid w:val="004602EB"/>
    <w:rsid w:val="00461110"/>
    <w:rsid w:val="00462575"/>
    <w:rsid w:val="004643B5"/>
    <w:rsid w:val="00464735"/>
    <w:rsid w:val="0046561E"/>
    <w:rsid w:val="004658B8"/>
    <w:rsid w:val="004661A7"/>
    <w:rsid w:val="0046642F"/>
    <w:rsid w:val="0046697C"/>
    <w:rsid w:val="00466B06"/>
    <w:rsid w:val="00466E69"/>
    <w:rsid w:val="004670BD"/>
    <w:rsid w:val="00467164"/>
    <w:rsid w:val="004675F4"/>
    <w:rsid w:val="00467E79"/>
    <w:rsid w:val="004701D7"/>
    <w:rsid w:val="00470CF6"/>
    <w:rsid w:val="00471691"/>
    <w:rsid w:val="0047194B"/>
    <w:rsid w:val="0047243D"/>
    <w:rsid w:val="00472B3F"/>
    <w:rsid w:val="00473146"/>
    <w:rsid w:val="004738CF"/>
    <w:rsid w:val="0047478F"/>
    <w:rsid w:val="004747E4"/>
    <w:rsid w:val="00474843"/>
    <w:rsid w:val="0047571B"/>
    <w:rsid w:val="00476606"/>
    <w:rsid w:val="00476F48"/>
    <w:rsid w:val="00477000"/>
    <w:rsid w:val="0047736D"/>
    <w:rsid w:val="00477909"/>
    <w:rsid w:val="00480EE1"/>
    <w:rsid w:val="00481192"/>
    <w:rsid w:val="004815ED"/>
    <w:rsid w:val="00481974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5BDD"/>
    <w:rsid w:val="00486659"/>
    <w:rsid w:val="0048693D"/>
    <w:rsid w:val="0048695D"/>
    <w:rsid w:val="00487878"/>
    <w:rsid w:val="00487DA0"/>
    <w:rsid w:val="00487DB5"/>
    <w:rsid w:val="00490C95"/>
    <w:rsid w:val="00490D9B"/>
    <w:rsid w:val="00491067"/>
    <w:rsid w:val="004922EC"/>
    <w:rsid w:val="00492595"/>
    <w:rsid w:val="004925FA"/>
    <w:rsid w:val="004930A6"/>
    <w:rsid w:val="004932C4"/>
    <w:rsid w:val="00493441"/>
    <w:rsid w:val="004934F4"/>
    <w:rsid w:val="00494F7F"/>
    <w:rsid w:val="0049529F"/>
    <w:rsid w:val="00495506"/>
    <w:rsid w:val="00495D1A"/>
    <w:rsid w:val="00496502"/>
    <w:rsid w:val="00496DFF"/>
    <w:rsid w:val="00496FBF"/>
    <w:rsid w:val="004972FD"/>
    <w:rsid w:val="0049756F"/>
    <w:rsid w:val="0049786E"/>
    <w:rsid w:val="00497CB3"/>
    <w:rsid w:val="004A0022"/>
    <w:rsid w:val="004A0352"/>
    <w:rsid w:val="004A05DE"/>
    <w:rsid w:val="004A0B3C"/>
    <w:rsid w:val="004A1D5B"/>
    <w:rsid w:val="004A37BC"/>
    <w:rsid w:val="004A3D50"/>
    <w:rsid w:val="004A3DAB"/>
    <w:rsid w:val="004A4CE1"/>
    <w:rsid w:val="004A6178"/>
    <w:rsid w:val="004A6968"/>
    <w:rsid w:val="004A6B76"/>
    <w:rsid w:val="004A6F97"/>
    <w:rsid w:val="004A7C1F"/>
    <w:rsid w:val="004A7CE9"/>
    <w:rsid w:val="004A7FF9"/>
    <w:rsid w:val="004B0053"/>
    <w:rsid w:val="004B0E79"/>
    <w:rsid w:val="004B1021"/>
    <w:rsid w:val="004B14E2"/>
    <w:rsid w:val="004B2342"/>
    <w:rsid w:val="004B3C22"/>
    <w:rsid w:val="004B3C86"/>
    <w:rsid w:val="004B3DD4"/>
    <w:rsid w:val="004B3E03"/>
    <w:rsid w:val="004B460E"/>
    <w:rsid w:val="004B50B7"/>
    <w:rsid w:val="004B5A15"/>
    <w:rsid w:val="004B6462"/>
    <w:rsid w:val="004B6EE0"/>
    <w:rsid w:val="004B6F15"/>
    <w:rsid w:val="004B73A7"/>
    <w:rsid w:val="004B7922"/>
    <w:rsid w:val="004C13E1"/>
    <w:rsid w:val="004C1B50"/>
    <w:rsid w:val="004C251A"/>
    <w:rsid w:val="004C2696"/>
    <w:rsid w:val="004C28D5"/>
    <w:rsid w:val="004C28E3"/>
    <w:rsid w:val="004C29D1"/>
    <w:rsid w:val="004C2EA7"/>
    <w:rsid w:val="004C3708"/>
    <w:rsid w:val="004C378D"/>
    <w:rsid w:val="004C4651"/>
    <w:rsid w:val="004C5209"/>
    <w:rsid w:val="004C5323"/>
    <w:rsid w:val="004C60CA"/>
    <w:rsid w:val="004C6A3E"/>
    <w:rsid w:val="004C6E89"/>
    <w:rsid w:val="004C6F1B"/>
    <w:rsid w:val="004C73A5"/>
    <w:rsid w:val="004C7D10"/>
    <w:rsid w:val="004D0186"/>
    <w:rsid w:val="004D1586"/>
    <w:rsid w:val="004D2B11"/>
    <w:rsid w:val="004D2DFF"/>
    <w:rsid w:val="004D3220"/>
    <w:rsid w:val="004D47F8"/>
    <w:rsid w:val="004D4979"/>
    <w:rsid w:val="004D49D4"/>
    <w:rsid w:val="004D4D04"/>
    <w:rsid w:val="004D5871"/>
    <w:rsid w:val="004D59AE"/>
    <w:rsid w:val="004D6B5F"/>
    <w:rsid w:val="004D748D"/>
    <w:rsid w:val="004D7889"/>
    <w:rsid w:val="004E0753"/>
    <w:rsid w:val="004E0B60"/>
    <w:rsid w:val="004E1852"/>
    <w:rsid w:val="004E1968"/>
    <w:rsid w:val="004E1EB2"/>
    <w:rsid w:val="004E212B"/>
    <w:rsid w:val="004E2352"/>
    <w:rsid w:val="004E3FF9"/>
    <w:rsid w:val="004E427C"/>
    <w:rsid w:val="004E46B8"/>
    <w:rsid w:val="004E4DB0"/>
    <w:rsid w:val="004E524E"/>
    <w:rsid w:val="004E55D5"/>
    <w:rsid w:val="004E615E"/>
    <w:rsid w:val="004E6AE2"/>
    <w:rsid w:val="004E7030"/>
    <w:rsid w:val="004E7661"/>
    <w:rsid w:val="004F022A"/>
    <w:rsid w:val="004F0616"/>
    <w:rsid w:val="004F0D29"/>
    <w:rsid w:val="004F18C6"/>
    <w:rsid w:val="004F1BF1"/>
    <w:rsid w:val="004F2025"/>
    <w:rsid w:val="004F2D66"/>
    <w:rsid w:val="004F2DEF"/>
    <w:rsid w:val="004F36A1"/>
    <w:rsid w:val="004F40D0"/>
    <w:rsid w:val="004F4576"/>
    <w:rsid w:val="004F5170"/>
    <w:rsid w:val="004F52AA"/>
    <w:rsid w:val="004F62DD"/>
    <w:rsid w:val="004F6344"/>
    <w:rsid w:val="004F671A"/>
    <w:rsid w:val="005009C0"/>
    <w:rsid w:val="005020D2"/>
    <w:rsid w:val="00503C77"/>
    <w:rsid w:val="00503DF3"/>
    <w:rsid w:val="00504875"/>
    <w:rsid w:val="00504B06"/>
    <w:rsid w:val="00504CA2"/>
    <w:rsid w:val="005051EB"/>
    <w:rsid w:val="00505600"/>
    <w:rsid w:val="005060B8"/>
    <w:rsid w:val="0050715B"/>
    <w:rsid w:val="00510957"/>
    <w:rsid w:val="00511FF0"/>
    <w:rsid w:val="00512DA3"/>
    <w:rsid w:val="00512FA2"/>
    <w:rsid w:val="00513498"/>
    <w:rsid w:val="00513825"/>
    <w:rsid w:val="0051422A"/>
    <w:rsid w:val="00514A3B"/>
    <w:rsid w:val="00515638"/>
    <w:rsid w:val="00516155"/>
    <w:rsid w:val="0051632B"/>
    <w:rsid w:val="00516D84"/>
    <w:rsid w:val="005177AC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5BCA"/>
    <w:rsid w:val="0052730A"/>
    <w:rsid w:val="00527867"/>
    <w:rsid w:val="005306EA"/>
    <w:rsid w:val="00531019"/>
    <w:rsid w:val="00531B6E"/>
    <w:rsid w:val="00531C79"/>
    <w:rsid w:val="00531F82"/>
    <w:rsid w:val="005334D0"/>
    <w:rsid w:val="005339E5"/>
    <w:rsid w:val="00533ED9"/>
    <w:rsid w:val="0053448F"/>
    <w:rsid w:val="00534AA8"/>
    <w:rsid w:val="005351BB"/>
    <w:rsid w:val="0053594C"/>
    <w:rsid w:val="00535CC9"/>
    <w:rsid w:val="00535ECC"/>
    <w:rsid w:val="00536735"/>
    <w:rsid w:val="005368EF"/>
    <w:rsid w:val="00537601"/>
    <w:rsid w:val="0054058A"/>
    <w:rsid w:val="00542046"/>
    <w:rsid w:val="00542779"/>
    <w:rsid w:val="00543148"/>
    <w:rsid w:val="0054351F"/>
    <w:rsid w:val="0054381B"/>
    <w:rsid w:val="005439C4"/>
    <w:rsid w:val="00543E16"/>
    <w:rsid w:val="005471BF"/>
    <w:rsid w:val="00547446"/>
    <w:rsid w:val="0054772E"/>
    <w:rsid w:val="00547A32"/>
    <w:rsid w:val="00547E18"/>
    <w:rsid w:val="00547E94"/>
    <w:rsid w:val="0055040F"/>
    <w:rsid w:val="00550466"/>
    <w:rsid w:val="00550592"/>
    <w:rsid w:val="00550745"/>
    <w:rsid w:val="005507A3"/>
    <w:rsid w:val="0055142B"/>
    <w:rsid w:val="00552B85"/>
    <w:rsid w:val="005539B4"/>
    <w:rsid w:val="005543E2"/>
    <w:rsid w:val="005544A5"/>
    <w:rsid w:val="0055461D"/>
    <w:rsid w:val="0055490D"/>
    <w:rsid w:val="00555A2D"/>
    <w:rsid w:val="00556389"/>
    <w:rsid w:val="00556E64"/>
    <w:rsid w:val="005608CA"/>
    <w:rsid w:val="00560973"/>
    <w:rsid w:val="00561F51"/>
    <w:rsid w:val="00562570"/>
    <w:rsid w:val="00562D7C"/>
    <w:rsid w:val="00563808"/>
    <w:rsid w:val="00564816"/>
    <w:rsid w:val="00564C22"/>
    <w:rsid w:val="00564D1E"/>
    <w:rsid w:val="00566494"/>
    <w:rsid w:val="00566D83"/>
    <w:rsid w:val="00567820"/>
    <w:rsid w:val="00570207"/>
    <w:rsid w:val="00570BD1"/>
    <w:rsid w:val="00570BFB"/>
    <w:rsid w:val="00571074"/>
    <w:rsid w:val="005712BC"/>
    <w:rsid w:val="00571D7F"/>
    <w:rsid w:val="00571E88"/>
    <w:rsid w:val="00572729"/>
    <w:rsid w:val="00572943"/>
    <w:rsid w:val="005729C5"/>
    <w:rsid w:val="00573585"/>
    <w:rsid w:val="0057374C"/>
    <w:rsid w:val="00574E5E"/>
    <w:rsid w:val="00574E8A"/>
    <w:rsid w:val="00574F33"/>
    <w:rsid w:val="00575809"/>
    <w:rsid w:val="0057625F"/>
    <w:rsid w:val="005765A0"/>
    <w:rsid w:val="0057688C"/>
    <w:rsid w:val="005773F6"/>
    <w:rsid w:val="0058085A"/>
    <w:rsid w:val="00580BF7"/>
    <w:rsid w:val="00581166"/>
    <w:rsid w:val="00581364"/>
    <w:rsid w:val="00581B23"/>
    <w:rsid w:val="00581C97"/>
    <w:rsid w:val="005823F8"/>
    <w:rsid w:val="00582C78"/>
    <w:rsid w:val="00582D24"/>
    <w:rsid w:val="00583B26"/>
    <w:rsid w:val="005842E6"/>
    <w:rsid w:val="00584AC9"/>
    <w:rsid w:val="00584D80"/>
    <w:rsid w:val="005858A0"/>
    <w:rsid w:val="005861AE"/>
    <w:rsid w:val="005868B0"/>
    <w:rsid w:val="005868DA"/>
    <w:rsid w:val="00586E20"/>
    <w:rsid w:val="005872A5"/>
    <w:rsid w:val="005872DB"/>
    <w:rsid w:val="00587749"/>
    <w:rsid w:val="00587EDE"/>
    <w:rsid w:val="0059071A"/>
    <w:rsid w:val="00591974"/>
    <w:rsid w:val="00592179"/>
    <w:rsid w:val="005929C9"/>
    <w:rsid w:val="00592BB4"/>
    <w:rsid w:val="00592C50"/>
    <w:rsid w:val="00592E46"/>
    <w:rsid w:val="0059330B"/>
    <w:rsid w:val="005943A4"/>
    <w:rsid w:val="0059455C"/>
    <w:rsid w:val="005946CC"/>
    <w:rsid w:val="00596806"/>
    <w:rsid w:val="0059732B"/>
    <w:rsid w:val="00597464"/>
    <w:rsid w:val="005A00BF"/>
    <w:rsid w:val="005A0B7C"/>
    <w:rsid w:val="005A1159"/>
    <w:rsid w:val="005A1823"/>
    <w:rsid w:val="005A1C70"/>
    <w:rsid w:val="005A1C84"/>
    <w:rsid w:val="005A2382"/>
    <w:rsid w:val="005A247B"/>
    <w:rsid w:val="005A269C"/>
    <w:rsid w:val="005A2DCF"/>
    <w:rsid w:val="005A2DD3"/>
    <w:rsid w:val="005A3D8D"/>
    <w:rsid w:val="005A4021"/>
    <w:rsid w:val="005A51B3"/>
    <w:rsid w:val="005A57DC"/>
    <w:rsid w:val="005A613F"/>
    <w:rsid w:val="005A65DA"/>
    <w:rsid w:val="005B143F"/>
    <w:rsid w:val="005B161A"/>
    <w:rsid w:val="005B24FB"/>
    <w:rsid w:val="005B3765"/>
    <w:rsid w:val="005B3EAB"/>
    <w:rsid w:val="005B411A"/>
    <w:rsid w:val="005B4473"/>
    <w:rsid w:val="005B46DD"/>
    <w:rsid w:val="005B4A54"/>
    <w:rsid w:val="005B5906"/>
    <w:rsid w:val="005B5B80"/>
    <w:rsid w:val="005B609C"/>
    <w:rsid w:val="005B6932"/>
    <w:rsid w:val="005B6A00"/>
    <w:rsid w:val="005B6D76"/>
    <w:rsid w:val="005B79D0"/>
    <w:rsid w:val="005B7EA7"/>
    <w:rsid w:val="005C1021"/>
    <w:rsid w:val="005C12CF"/>
    <w:rsid w:val="005C175C"/>
    <w:rsid w:val="005C1C96"/>
    <w:rsid w:val="005C29CF"/>
    <w:rsid w:val="005C2E60"/>
    <w:rsid w:val="005C4B3F"/>
    <w:rsid w:val="005C5925"/>
    <w:rsid w:val="005C635C"/>
    <w:rsid w:val="005C6755"/>
    <w:rsid w:val="005C762F"/>
    <w:rsid w:val="005C7FD2"/>
    <w:rsid w:val="005D0017"/>
    <w:rsid w:val="005D04E8"/>
    <w:rsid w:val="005D0659"/>
    <w:rsid w:val="005D06D3"/>
    <w:rsid w:val="005D0795"/>
    <w:rsid w:val="005D0B29"/>
    <w:rsid w:val="005D0E04"/>
    <w:rsid w:val="005D0ED1"/>
    <w:rsid w:val="005D11EB"/>
    <w:rsid w:val="005D14FE"/>
    <w:rsid w:val="005D1901"/>
    <w:rsid w:val="005D2148"/>
    <w:rsid w:val="005D2428"/>
    <w:rsid w:val="005D2666"/>
    <w:rsid w:val="005D4559"/>
    <w:rsid w:val="005D4C6A"/>
    <w:rsid w:val="005D4DA3"/>
    <w:rsid w:val="005D524E"/>
    <w:rsid w:val="005D537F"/>
    <w:rsid w:val="005D5825"/>
    <w:rsid w:val="005D5A6E"/>
    <w:rsid w:val="005D60D5"/>
    <w:rsid w:val="005D674C"/>
    <w:rsid w:val="005D783B"/>
    <w:rsid w:val="005D7C39"/>
    <w:rsid w:val="005E02FC"/>
    <w:rsid w:val="005E0599"/>
    <w:rsid w:val="005E086A"/>
    <w:rsid w:val="005E146B"/>
    <w:rsid w:val="005E19E8"/>
    <w:rsid w:val="005E1E57"/>
    <w:rsid w:val="005E2A1B"/>
    <w:rsid w:val="005E2A89"/>
    <w:rsid w:val="005E3A7D"/>
    <w:rsid w:val="005E405A"/>
    <w:rsid w:val="005E5DED"/>
    <w:rsid w:val="005E6056"/>
    <w:rsid w:val="005E6DF1"/>
    <w:rsid w:val="005E72C0"/>
    <w:rsid w:val="005E7C53"/>
    <w:rsid w:val="005F01AD"/>
    <w:rsid w:val="005F0C39"/>
    <w:rsid w:val="005F0F14"/>
    <w:rsid w:val="005F1705"/>
    <w:rsid w:val="005F1D9B"/>
    <w:rsid w:val="005F24CD"/>
    <w:rsid w:val="005F274A"/>
    <w:rsid w:val="005F3033"/>
    <w:rsid w:val="005F34E7"/>
    <w:rsid w:val="005F40BB"/>
    <w:rsid w:val="005F4358"/>
    <w:rsid w:val="005F4448"/>
    <w:rsid w:val="005F4ABF"/>
    <w:rsid w:val="005F5604"/>
    <w:rsid w:val="005F56F4"/>
    <w:rsid w:val="005F5D01"/>
    <w:rsid w:val="005F60D6"/>
    <w:rsid w:val="005F60F0"/>
    <w:rsid w:val="005F64D8"/>
    <w:rsid w:val="005F6898"/>
    <w:rsid w:val="00600175"/>
    <w:rsid w:val="00600644"/>
    <w:rsid w:val="00600A47"/>
    <w:rsid w:val="00600C9F"/>
    <w:rsid w:val="006011E9"/>
    <w:rsid w:val="0060136B"/>
    <w:rsid w:val="00601864"/>
    <w:rsid w:val="00601CA6"/>
    <w:rsid w:val="0060219F"/>
    <w:rsid w:val="006021FB"/>
    <w:rsid w:val="006025A4"/>
    <w:rsid w:val="006025FF"/>
    <w:rsid w:val="00602FBB"/>
    <w:rsid w:val="00603D0B"/>
    <w:rsid w:val="00603E88"/>
    <w:rsid w:val="006047D7"/>
    <w:rsid w:val="00604A1E"/>
    <w:rsid w:val="00604C4C"/>
    <w:rsid w:val="006052BF"/>
    <w:rsid w:val="0060566C"/>
    <w:rsid w:val="006063F4"/>
    <w:rsid w:val="0060686A"/>
    <w:rsid w:val="006069E5"/>
    <w:rsid w:val="00606BCF"/>
    <w:rsid w:val="00606D58"/>
    <w:rsid w:val="0060710A"/>
    <w:rsid w:val="006072E6"/>
    <w:rsid w:val="006072F3"/>
    <w:rsid w:val="006105C1"/>
    <w:rsid w:val="00611785"/>
    <w:rsid w:val="00612660"/>
    <w:rsid w:val="0061268D"/>
    <w:rsid w:val="006129C2"/>
    <w:rsid w:val="006130A7"/>
    <w:rsid w:val="00613101"/>
    <w:rsid w:val="00613408"/>
    <w:rsid w:val="00613476"/>
    <w:rsid w:val="006137E7"/>
    <w:rsid w:val="0061389A"/>
    <w:rsid w:val="006144AC"/>
    <w:rsid w:val="00614C42"/>
    <w:rsid w:val="0061730C"/>
    <w:rsid w:val="006178DC"/>
    <w:rsid w:val="006201CB"/>
    <w:rsid w:val="006201FA"/>
    <w:rsid w:val="0062047E"/>
    <w:rsid w:val="006209DF"/>
    <w:rsid w:val="0062153E"/>
    <w:rsid w:val="00621835"/>
    <w:rsid w:val="00621E95"/>
    <w:rsid w:val="00621F0A"/>
    <w:rsid w:val="006224DC"/>
    <w:rsid w:val="00622E54"/>
    <w:rsid w:val="006241AE"/>
    <w:rsid w:val="00624291"/>
    <w:rsid w:val="0062473C"/>
    <w:rsid w:val="006247AB"/>
    <w:rsid w:val="00625327"/>
    <w:rsid w:val="00625E33"/>
    <w:rsid w:val="006261C4"/>
    <w:rsid w:val="00626818"/>
    <w:rsid w:val="00626C0E"/>
    <w:rsid w:val="00626C6C"/>
    <w:rsid w:val="00626E2D"/>
    <w:rsid w:val="006273E1"/>
    <w:rsid w:val="0062749F"/>
    <w:rsid w:val="0062785B"/>
    <w:rsid w:val="006278B4"/>
    <w:rsid w:val="00627A09"/>
    <w:rsid w:val="006300FE"/>
    <w:rsid w:val="006308DF"/>
    <w:rsid w:val="00630FF1"/>
    <w:rsid w:val="0063188E"/>
    <w:rsid w:val="006319B2"/>
    <w:rsid w:val="00632025"/>
    <w:rsid w:val="0063278B"/>
    <w:rsid w:val="006327A5"/>
    <w:rsid w:val="00633844"/>
    <w:rsid w:val="00633986"/>
    <w:rsid w:val="006340A8"/>
    <w:rsid w:val="006342DE"/>
    <w:rsid w:val="006342E1"/>
    <w:rsid w:val="00634F5A"/>
    <w:rsid w:val="0063524E"/>
    <w:rsid w:val="006352DF"/>
    <w:rsid w:val="006358E9"/>
    <w:rsid w:val="00635AB6"/>
    <w:rsid w:val="0063644B"/>
    <w:rsid w:val="0063667C"/>
    <w:rsid w:val="00636937"/>
    <w:rsid w:val="00637041"/>
    <w:rsid w:val="0063794C"/>
    <w:rsid w:val="0064023D"/>
    <w:rsid w:val="00640D34"/>
    <w:rsid w:val="006418B0"/>
    <w:rsid w:val="00641D14"/>
    <w:rsid w:val="00641F28"/>
    <w:rsid w:val="00642882"/>
    <w:rsid w:val="006430DD"/>
    <w:rsid w:val="0064331D"/>
    <w:rsid w:val="006434C7"/>
    <w:rsid w:val="00643B9B"/>
    <w:rsid w:val="00643D95"/>
    <w:rsid w:val="00643E22"/>
    <w:rsid w:val="00643F94"/>
    <w:rsid w:val="006447B4"/>
    <w:rsid w:val="00644F97"/>
    <w:rsid w:val="00645425"/>
    <w:rsid w:val="00645809"/>
    <w:rsid w:val="006459E9"/>
    <w:rsid w:val="00645B2F"/>
    <w:rsid w:val="00646479"/>
    <w:rsid w:val="006468F0"/>
    <w:rsid w:val="00646A75"/>
    <w:rsid w:val="00646C08"/>
    <w:rsid w:val="00647BF2"/>
    <w:rsid w:val="00647CFC"/>
    <w:rsid w:val="0065009E"/>
    <w:rsid w:val="00650508"/>
    <w:rsid w:val="006509C7"/>
    <w:rsid w:val="00651162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6213"/>
    <w:rsid w:val="00656414"/>
    <w:rsid w:val="00656A15"/>
    <w:rsid w:val="00657242"/>
    <w:rsid w:val="00660AAE"/>
    <w:rsid w:val="00661252"/>
    <w:rsid w:val="0066205D"/>
    <w:rsid w:val="0066260A"/>
    <w:rsid w:val="00662A28"/>
    <w:rsid w:val="00662B65"/>
    <w:rsid w:val="00663382"/>
    <w:rsid w:val="006637B9"/>
    <w:rsid w:val="00663941"/>
    <w:rsid w:val="006644BF"/>
    <w:rsid w:val="00664716"/>
    <w:rsid w:val="00664A14"/>
    <w:rsid w:val="006653E4"/>
    <w:rsid w:val="00666253"/>
    <w:rsid w:val="0066650B"/>
    <w:rsid w:val="00667199"/>
    <w:rsid w:val="006671FD"/>
    <w:rsid w:val="00670A4B"/>
    <w:rsid w:val="00670C3E"/>
    <w:rsid w:val="006713F5"/>
    <w:rsid w:val="00671BC4"/>
    <w:rsid w:val="0067231C"/>
    <w:rsid w:val="006728ED"/>
    <w:rsid w:val="00674A80"/>
    <w:rsid w:val="00675212"/>
    <w:rsid w:val="006753CF"/>
    <w:rsid w:val="006753EF"/>
    <w:rsid w:val="00675E2E"/>
    <w:rsid w:val="00675E52"/>
    <w:rsid w:val="006760A8"/>
    <w:rsid w:val="00676673"/>
    <w:rsid w:val="0067680D"/>
    <w:rsid w:val="006772CE"/>
    <w:rsid w:val="006772F7"/>
    <w:rsid w:val="00677A1F"/>
    <w:rsid w:val="00677A28"/>
    <w:rsid w:val="00677BFE"/>
    <w:rsid w:val="00677DC9"/>
    <w:rsid w:val="00680691"/>
    <w:rsid w:val="006807A8"/>
    <w:rsid w:val="00681DF4"/>
    <w:rsid w:val="0068213E"/>
    <w:rsid w:val="006822E8"/>
    <w:rsid w:val="00682311"/>
    <w:rsid w:val="006824E9"/>
    <w:rsid w:val="006835AF"/>
    <w:rsid w:val="00683A52"/>
    <w:rsid w:val="00683BA9"/>
    <w:rsid w:val="00684B97"/>
    <w:rsid w:val="00684C81"/>
    <w:rsid w:val="00685147"/>
    <w:rsid w:val="0068554F"/>
    <w:rsid w:val="00685E9C"/>
    <w:rsid w:val="006902E8"/>
    <w:rsid w:val="00690301"/>
    <w:rsid w:val="00690725"/>
    <w:rsid w:val="006907B3"/>
    <w:rsid w:val="00690D82"/>
    <w:rsid w:val="00691BDE"/>
    <w:rsid w:val="006928A1"/>
    <w:rsid w:val="00692FEF"/>
    <w:rsid w:val="00692FF1"/>
    <w:rsid w:val="00694794"/>
    <w:rsid w:val="00694BF2"/>
    <w:rsid w:val="00694E15"/>
    <w:rsid w:val="006952F5"/>
    <w:rsid w:val="00695548"/>
    <w:rsid w:val="00695CA6"/>
    <w:rsid w:val="00696144"/>
    <w:rsid w:val="006961FE"/>
    <w:rsid w:val="0069623C"/>
    <w:rsid w:val="00696334"/>
    <w:rsid w:val="00696F19"/>
    <w:rsid w:val="00697286"/>
    <w:rsid w:val="0069787A"/>
    <w:rsid w:val="00697A05"/>
    <w:rsid w:val="006A024E"/>
    <w:rsid w:val="006A04EB"/>
    <w:rsid w:val="006A066A"/>
    <w:rsid w:val="006A09C4"/>
    <w:rsid w:val="006A0F2A"/>
    <w:rsid w:val="006A1CF3"/>
    <w:rsid w:val="006A264C"/>
    <w:rsid w:val="006A287C"/>
    <w:rsid w:val="006A29EA"/>
    <w:rsid w:val="006A49C2"/>
    <w:rsid w:val="006A4E35"/>
    <w:rsid w:val="006A51DB"/>
    <w:rsid w:val="006A5346"/>
    <w:rsid w:val="006A541A"/>
    <w:rsid w:val="006A6D0C"/>
    <w:rsid w:val="006A7705"/>
    <w:rsid w:val="006A7719"/>
    <w:rsid w:val="006A7D0F"/>
    <w:rsid w:val="006B075B"/>
    <w:rsid w:val="006B1407"/>
    <w:rsid w:val="006B186C"/>
    <w:rsid w:val="006B1D70"/>
    <w:rsid w:val="006B1F2A"/>
    <w:rsid w:val="006B2399"/>
    <w:rsid w:val="006B439E"/>
    <w:rsid w:val="006B48A2"/>
    <w:rsid w:val="006B496D"/>
    <w:rsid w:val="006B4B75"/>
    <w:rsid w:val="006B5DD1"/>
    <w:rsid w:val="006B63C6"/>
    <w:rsid w:val="006B63F8"/>
    <w:rsid w:val="006B64B6"/>
    <w:rsid w:val="006B67F1"/>
    <w:rsid w:val="006B7113"/>
    <w:rsid w:val="006B7C64"/>
    <w:rsid w:val="006B7C71"/>
    <w:rsid w:val="006C0991"/>
    <w:rsid w:val="006C0FCA"/>
    <w:rsid w:val="006C1C2B"/>
    <w:rsid w:val="006C26B4"/>
    <w:rsid w:val="006C26D2"/>
    <w:rsid w:val="006C2F2E"/>
    <w:rsid w:val="006C3203"/>
    <w:rsid w:val="006C499F"/>
    <w:rsid w:val="006C64B0"/>
    <w:rsid w:val="006C714D"/>
    <w:rsid w:val="006C74DD"/>
    <w:rsid w:val="006C7D52"/>
    <w:rsid w:val="006D097F"/>
    <w:rsid w:val="006D0AD6"/>
    <w:rsid w:val="006D0B18"/>
    <w:rsid w:val="006D1676"/>
    <w:rsid w:val="006D25EE"/>
    <w:rsid w:val="006D2B52"/>
    <w:rsid w:val="006D2F8B"/>
    <w:rsid w:val="006D31AF"/>
    <w:rsid w:val="006D32E3"/>
    <w:rsid w:val="006D3564"/>
    <w:rsid w:val="006D42F6"/>
    <w:rsid w:val="006D5385"/>
    <w:rsid w:val="006D5881"/>
    <w:rsid w:val="006D5A63"/>
    <w:rsid w:val="006D5CCE"/>
    <w:rsid w:val="006D6128"/>
    <w:rsid w:val="006D6FEE"/>
    <w:rsid w:val="006E0C2F"/>
    <w:rsid w:val="006E1B72"/>
    <w:rsid w:val="006E23AC"/>
    <w:rsid w:val="006E2404"/>
    <w:rsid w:val="006E251D"/>
    <w:rsid w:val="006E3380"/>
    <w:rsid w:val="006E3E12"/>
    <w:rsid w:val="006E4500"/>
    <w:rsid w:val="006E51C2"/>
    <w:rsid w:val="006E5343"/>
    <w:rsid w:val="006E57FC"/>
    <w:rsid w:val="006E5FFB"/>
    <w:rsid w:val="006E634B"/>
    <w:rsid w:val="006E706E"/>
    <w:rsid w:val="006E7353"/>
    <w:rsid w:val="006E758D"/>
    <w:rsid w:val="006E7608"/>
    <w:rsid w:val="006E769A"/>
    <w:rsid w:val="006E7BE4"/>
    <w:rsid w:val="006E7C78"/>
    <w:rsid w:val="006E7E3A"/>
    <w:rsid w:val="006F0006"/>
    <w:rsid w:val="006F0238"/>
    <w:rsid w:val="006F0AE9"/>
    <w:rsid w:val="006F2AEB"/>
    <w:rsid w:val="006F2E4B"/>
    <w:rsid w:val="006F3168"/>
    <w:rsid w:val="006F3185"/>
    <w:rsid w:val="006F34EB"/>
    <w:rsid w:val="006F42DB"/>
    <w:rsid w:val="006F4A1E"/>
    <w:rsid w:val="006F63C0"/>
    <w:rsid w:val="006F7308"/>
    <w:rsid w:val="006F78C3"/>
    <w:rsid w:val="0070157C"/>
    <w:rsid w:val="007030DD"/>
    <w:rsid w:val="0070338F"/>
    <w:rsid w:val="00703EAA"/>
    <w:rsid w:val="00703F74"/>
    <w:rsid w:val="00704626"/>
    <w:rsid w:val="00705A02"/>
    <w:rsid w:val="00705BED"/>
    <w:rsid w:val="00705E42"/>
    <w:rsid w:val="007060BB"/>
    <w:rsid w:val="0070637B"/>
    <w:rsid w:val="007067C1"/>
    <w:rsid w:val="0070722A"/>
    <w:rsid w:val="0071130B"/>
    <w:rsid w:val="0071166F"/>
    <w:rsid w:val="00711F63"/>
    <w:rsid w:val="00712368"/>
    <w:rsid w:val="00712E14"/>
    <w:rsid w:val="0071397E"/>
    <w:rsid w:val="00713F20"/>
    <w:rsid w:val="00713FDD"/>
    <w:rsid w:val="00714686"/>
    <w:rsid w:val="007156C2"/>
    <w:rsid w:val="007157FD"/>
    <w:rsid w:val="00715AA0"/>
    <w:rsid w:val="00715D91"/>
    <w:rsid w:val="00716D21"/>
    <w:rsid w:val="007176A3"/>
    <w:rsid w:val="00717A8F"/>
    <w:rsid w:val="00720305"/>
    <w:rsid w:val="00720897"/>
    <w:rsid w:val="00721913"/>
    <w:rsid w:val="00722E4D"/>
    <w:rsid w:val="007238F8"/>
    <w:rsid w:val="00724048"/>
    <w:rsid w:val="0072477B"/>
    <w:rsid w:val="0072485A"/>
    <w:rsid w:val="00724D51"/>
    <w:rsid w:val="0072505E"/>
    <w:rsid w:val="00726367"/>
    <w:rsid w:val="00726DFE"/>
    <w:rsid w:val="007272D6"/>
    <w:rsid w:val="00727E93"/>
    <w:rsid w:val="00730362"/>
    <w:rsid w:val="00730770"/>
    <w:rsid w:val="007307B7"/>
    <w:rsid w:val="00730B5F"/>
    <w:rsid w:val="00731823"/>
    <w:rsid w:val="00731D4E"/>
    <w:rsid w:val="0073237D"/>
    <w:rsid w:val="00733B87"/>
    <w:rsid w:val="00734BE1"/>
    <w:rsid w:val="00734C34"/>
    <w:rsid w:val="00734CD7"/>
    <w:rsid w:val="00735EFC"/>
    <w:rsid w:val="00735F3E"/>
    <w:rsid w:val="00736F75"/>
    <w:rsid w:val="00737146"/>
    <w:rsid w:val="00737380"/>
    <w:rsid w:val="007378C7"/>
    <w:rsid w:val="00737CC1"/>
    <w:rsid w:val="00737E30"/>
    <w:rsid w:val="00740E30"/>
    <w:rsid w:val="00741010"/>
    <w:rsid w:val="00741CCD"/>
    <w:rsid w:val="00742069"/>
    <w:rsid w:val="0074215B"/>
    <w:rsid w:val="00742247"/>
    <w:rsid w:val="0074235C"/>
    <w:rsid w:val="007423CB"/>
    <w:rsid w:val="0074263C"/>
    <w:rsid w:val="007427BC"/>
    <w:rsid w:val="0074286A"/>
    <w:rsid w:val="00743061"/>
    <w:rsid w:val="00744282"/>
    <w:rsid w:val="007444E5"/>
    <w:rsid w:val="00745556"/>
    <w:rsid w:val="00745884"/>
    <w:rsid w:val="00746BF2"/>
    <w:rsid w:val="00746D0A"/>
    <w:rsid w:val="0074737E"/>
    <w:rsid w:val="00747947"/>
    <w:rsid w:val="00747D56"/>
    <w:rsid w:val="00750A42"/>
    <w:rsid w:val="00750B40"/>
    <w:rsid w:val="00750E32"/>
    <w:rsid w:val="00750F94"/>
    <w:rsid w:val="00751141"/>
    <w:rsid w:val="00751174"/>
    <w:rsid w:val="00751896"/>
    <w:rsid w:val="00751B82"/>
    <w:rsid w:val="007544AB"/>
    <w:rsid w:val="0075505A"/>
    <w:rsid w:val="00755133"/>
    <w:rsid w:val="00755BF8"/>
    <w:rsid w:val="007561F3"/>
    <w:rsid w:val="00756FC6"/>
    <w:rsid w:val="007570A0"/>
    <w:rsid w:val="00757C1E"/>
    <w:rsid w:val="0076045A"/>
    <w:rsid w:val="0076086E"/>
    <w:rsid w:val="00761FFE"/>
    <w:rsid w:val="00762030"/>
    <w:rsid w:val="00762163"/>
    <w:rsid w:val="00762423"/>
    <w:rsid w:val="007629F4"/>
    <w:rsid w:val="00763779"/>
    <w:rsid w:val="00763D50"/>
    <w:rsid w:val="00763E00"/>
    <w:rsid w:val="0076413B"/>
    <w:rsid w:val="00765401"/>
    <w:rsid w:val="0076552F"/>
    <w:rsid w:val="00765B3D"/>
    <w:rsid w:val="00765FBC"/>
    <w:rsid w:val="007663C0"/>
    <w:rsid w:val="007665A1"/>
    <w:rsid w:val="00766B46"/>
    <w:rsid w:val="00766D4E"/>
    <w:rsid w:val="0076765E"/>
    <w:rsid w:val="00767A6A"/>
    <w:rsid w:val="007709DE"/>
    <w:rsid w:val="00770F90"/>
    <w:rsid w:val="00773562"/>
    <w:rsid w:val="00773579"/>
    <w:rsid w:val="00773E16"/>
    <w:rsid w:val="00773F41"/>
    <w:rsid w:val="007741F5"/>
    <w:rsid w:val="0077467B"/>
    <w:rsid w:val="007750F3"/>
    <w:rsid w:val="00775A03"/>
    <w:rsid w:val="00775FC0"/>
    <w:rsid w:val="00777DCB"/>
    <w:rsid w:val="00777E60"/>
    <w:rsid w:val="0078094C"/>
    <w:rsid w:val="00780BEF"/>
    <w:rsid w:val="00780FA2"/>
    <w:rsid w:val="00781DF8"/>
    <w:rsid w:val="00781FA2"/>
    <w:rsid w:val="0078393C"/>
    <w:rsid w:val="00785272"/>
    <w:rsid w:val="00785648"/>
    <w:rsid w:val="0078622B"/>
    <w:rsid w:val="0078663B"/>
    <w:rsid w:val="00786D8A"/>
    <w:rsid w:val="00786FCB"/>
    <w:rsid w:val="007878E6"/>
    <w:rsid w:val="00787992"/>
    <w:rsid w:val="007879D3"/>
    <w:rsid w:val="007916C4"/>
    <w:rsid w:val="00791D91"/>
    <w:rsid w:val="007928E6"/>
    <w:rsid w:val="00792D85"/>
    <w:rsid w:val="00794A1D"/>
    <w:rsid w:val="00794CF3"/>
    <w:rsid w:val="00794E76"/>
    <w:rsid w:val="00795A8C"/>
    <w:rsid w:val="00796A1A"/>
    <w:rsid w:val="00797881"/>
    <w:rsid w:val="007A0DC5"/>
    <w:rsid w:val="007A0FA1"/>
    <w:rsid w:val="007A100A"/>
    <w:rsid w:val="007A1302"/>
    <w:rsid w:val="007A18C4"/>
    <w:rsid w:val="007A1D52"/>
    <w:rsid w:val="007A2EFB"/>
    <w:rsid w:val="007A3127"/>
    <w:rsid w:val="007A33BB"/>
    <w:rsid w:val="007A3897"/>
    <w:rsid w:val="007A38B4"/>
    <w:rsid w:val="007A39D3"/>
    <w:rsid w:val="007A39DB"/>
    <w:rsid w:val="007A44E0"/>
    <w:rsid w:val="007A4FB6"/>
    <w:rsid w:val="007A5FE9"/>
    <w:rsid w:val="007A6875"/>
    <w:rsid w:val="007A6AF4"/>
    <w:rsid w:val="007A70CC"/>
    <w:rsid w:val="007A70D9"/>
    <w:rsid w:val="007A77F1"/>
    <w:rsid w:val="007A7ACE"/>
    <w:rsid w:val="007A7B36"/>
    <w:rsid w:val="007A7BDF"/>
    <w:rsid w:val="007A7F74"/>
    <w:rsid w:val="007B0739"/>
    <w:rsid w:val="007B1064"/>
    <w:rsid w:val="007B169C"/>
    <w:rsid w:val="007B211E"/>
    <w:rsid w:val="007B22A8"/>
    <w:rsid w:val="007B27FD"/>
    <w:rsid w:val="007B569C"/>
    <w:rsid w:val="007B5975"/>
    <w:rsid w:val="007B5DEF"/>
    <w:rsid w:val="007B6022"/>
    <w:rsid w:val="007B6100"/>
    <w:rsid w:val="007B6918"/>
    <w:rsid w:val="007B7398"/>
    <w:rsid w:val="007B7419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3FFB"/>
    <w:rsid w:val="007C4509"/>
    <w:rsid w:val="007C477B"/>
    <w:rsid w:val="007C48E6"/>
    <w:rsid w:val="007C4975"/>
    <w:rsid w:val="007C4C1B"/>
    <w:rsid w:val="007C58D6"/>
    <w:rsid w:val="007C5B3F"/>
    <w:rsid w:val="007C5FAC"/>
    <w:rsid w:val="007C702D"/>
    <w:rsid w:val="007D0940"/>
    <w:rsid w:val="007D0AB2"/>
    <w:rsid w:val="007D271B"/>
    <w:rsid w:val="007D3530"/>
    <w:rsid w:val="007D365B"/>
    <w:rsid w:val="007D3B50"/>
    <w:rsid w:val="007D3C7B"/>
    <w:rsid w:val="007D4252"/>
    <w:rsid w:val="007D4517"/>
    <w:rsid w:val="007D4EC8"/>
    <w:rsid w:val="007D55EB"/>
    <w:rsid w:val="007D5B59"/>
    <w:rsid w:val="007D71DE"/>
    <w:rsid w:val="007D7231"/>
    <w:rsid w:val="007D7875"/>
    <w:rsid w:val="007D7D16"/>
    <w:rsid w:val="007E01E8"/>
    <w:rsid w:val="007E047C"/>
    <w:rsid w:val="007E0656"/>
    <w:rsid w:val="007E13D1"/>
    <w:rsid w:val="007E21C9"/>
    <w:rsid w:val="007E2C1C"/>
    <w:rsid w:val="007E31E6"/>
    <w:rsid w:val="007E333A"/>
    <w:rsid w:val="007E3E29"/>
    <w:rsid w:val="007E41D7"/>
    <w:rsid w:val="007E4CC1"/>
    <w:rsid w:val="007E4FDE"/>
    <w:rsid w:val="007E5691"/>
    <w:rsid w:val="007E5854"/>
    <w:rsid w:val="007E588C"/>
    <w:rsid w:val="007E5CA2"/>
    <w:rsid w:val="007E5CBC"/>
    <w:rsid w:val="007E611E"/>
    <w:rsid w:val="007E65F8"/>
    <w:rsid w:val="007E6B5A"/>
    <w:rsid w:val="007E6D4B"/>
    <w:rsid w:val="007E70A6"/>
    <w:rsid w:val="007E7BF0"/>
    <w:rsid w:val="007F0363"/>
    <w:rsid w:val="007F07D9"/>
    <w:rsid w:val="007F1188"/>
    <w:rsid w:val="007F12B4"/>
    <w:rsid w:val="007F13E8"/>
    <w:rsid w:val="007F191C"/>
    <w:rsid w:val="007F1B2D"/>
    <w:rsid w:val="007F442D"/>
    <w:rsid w:val="007F5083"/>
    <w:rsid w:val="007F5A31"/>
    <w:rsid w:val="007F6327"/>
    <w:rsid w:val="007F7B13"/>
    <w:rsid w:val="008005AF"/>
    <w:rsid w:val="00800AAB"/>
    <w:rsid w:val="00801333"/>
    <w:rsid w:val="00801FFA"/>
    <w:rsid w:val="008024DD"/>
    <w:rsid w:val="00803325"/>
    <w:rsid w:val="0080355B"/>
    <w:rsid w:val="00803670"/>
    <w:rsid w:val="00804084"/>
    <w:rsid w:val="00804818"/>
    <w:rsid w:val="0080524D"/>
    <w:rsid w:val="00805565"/>
    <w:rsid w:val="0080598E"/>
    <w:rsid w:val="00807C3B"/>
    <w:rsid w:val="00810E0B"/>
    <w:rsid w:val="008112DE"/>
    <w:rsid w:val="0081132C"/>
    <w:rsid w:val="008115C5"/>
    <w:rsid w:val="00813547"/>
    <w:rsid w:val="008138B6"/>
    <w:rsid w:val="00814D3B"/>
    <w:rsid w:val="00814D54"/>
    <w:rsid w:val="00815125"/>
    <w:rsid w:val="008151DD"/>
    <w:rsid w:val="00815C81"/>
    <w:rsid w:val="00816B4F"/>
    <w:rsid w:val="00816DC9"/>
    <w:rsid w:val="00820594"/>
    <w:rsid w:val="00820644"/>
    <w:rsid w:val="00820714"/>
    <w:rsid w:val="00821255"/>
    <w:rsid w:val="00822C26"/>
    <w:rsid w:val="00823ADF"/>
    <w:rsid w:val="0082429A"/>
    <w:rsid w:val="0082471F"/>
    <w:rsid w:val="0082475A"/>
    <w:rsid w:val="00825EDE"/>
    <w:rsid w:val="00826095"/>
    <w:rsid w:val="00826137"/>
    <w:rsid w:val="008263C1"/>
    <w:rsid w:val="00826DFB"/>
    <w:rsid w:val="00827B4B"/>
    <w:rsid w:val="0083034A"/>
    <w:rsid w:val="00830BF1"/>
    <w:rsid w:val="008313B4"/>
    <w:rsid w:val="008315FF"/>
    <w:rsid w:val="00831761"/>
    <w:rsid w:val="008319C7"/>
    <w:rsid w:val="0083215E"/>
    <w:rsid w:val="00832560"/>
    <w:rsid w:val="0083440A"/>
    <w:rsid w:val="0083446D"/>
    <w:rsid w:val="00835A86"/>
    <w:rsid w:val="00835DF6"/>
    <w:rsid w:val="008378B8"/>
    <w:rsid w:val="00837A20"/>
    <w:rsid w:val="0084022C"/>
    <w:rsid w:val="008407ED"/>
    <w:rsid w:val="00840B18"/>
    <w:rsid w:val="008413DD"/>
    <w:rsid w:val="00841B27"/>
    <w:rsid w:val="00841C73"/>
    <w:rsid w:val="00842181"/>
    <w:rsid w:val="00842DF9"/>
    <w:rsid w:val="00843638"/>
    <w:rsid w:val="00843C9B"/>
    <w:rsid w:val="00843E6D"/>
    <w:rsid w:val="008441D2"/>
    <w:rsid w:val="008449AC"/>
    <w:rsid w:val="00844EFC"/>
    <w:rsid w:val="00844F36"/>
    <w:rsid w:val="00844F5C"/>
    <w:rsid w:val="008450D8"/>
    <w:rsid w:val="00846251"/>
    <w:rsid w:val="008462F6"/>
    <w:rsid w:val="00846781"/>
    <w:rsid w:val="00846C72"/>
    <w:rsid w:val="008476B7"/>
    <w:rsid w:val="00847CD9"/>
    <w:rsid w:val="00850560"/>
    <w:rsid w:val="00850D81"/>
    <w:rsid w:val="00851026"/>
    <w:rsid w:val="00851062"/>
    <w:rsid w:val="00851464"/>
    <w:rsid w:val="00851E78"/>
    <w:rsid w:val="00852095"/>
    <w:rsid w:val="008522BB"/>
    <w:rsid w:val="0085342A"/>
    <w:rsid w:val="00853598"/>
    <w:rsid w:val="00853810"/>
    <w:rsid w:val="00853BE6"/>
    <w:rsid w:val="008540A8"/>
    <w:rsid w:val="008541DD"/>
    <w:rsid w:val="00854274"/>
    <w:rsid w:val="00854C95"/>
    <w:rsid w:val="00855E65"/>
    <w:rsid w:val="00856BB5"/>
    <w:rsid w:val="00856C3F"/>
    <w:rsid w:val="00857CCD"/>
    <w:rsid w:val="00857EA9"/>
    <w:rsid w:val="00860EEC"/>
    <w:rsid w:val="00860F23"/>
    <w:rsid w:val="008611A2"/>
    <w:rsid w:val="008615E8"/>
    <w:rsid w:val="00862389"/>
    <w:rsid w:val="008626E8"/>
    <w:rsid w:val="00862A63"/>
    <w:rsid w:val="00862FE2"/>
    <w:rsid w:val="008631E0"/>
    <w:rsid w:val="00863B7F"/>
    <w:rsid w:val="008641B9"/>
    <w:rsid w:val="00864381"/>
    <w:rsid w:val="00864867"/>
    <w:rsid w:val="00865222"/>
    <w:rsid w:val="00865BA6"/>
    <w:rsid w:val="008663F5"/>
    <w:rsid w:val="00866885"/>
    <w:rsid w:val="00866A9F"/>
    <w:rsid w:val="00870938"/>
    <w:rsid w:val="00870DFD"/>
    <w:rsid w:val="008715D1"/>
    <w:rsid w:val="00872234"/>
    <w:rsid w:val="008725A5"/>
    <w:rsid w:val="00872F45"/>
    <w:rsid w:val="00873603"/>
    <w:rsid w:val="00873640"/>
    <w:rsid w:val="00873B8D"/>
    <w:rsid w:val="008753A0"/>
    <w:rsid w:val="00875BB6"/>
    <w:rsid w:val="00876EF1"/>
    <w:rsid w:val="0087716C"/>
    <w:rsid w:val="00877445"/>
    <w:rsid w:val="00880D08"/>
    <w:rsid w:val="00881917"/>
    <w:rsid w:val="00881F34"/>
    <w:rsid w:val="00882BE0"/>
    <w:rsid w:val="0088314E"/>
    <w:rsid w:val="00883853"/>
    <w:rsid w:val="00883ACC"/>
    <w:rsid w:val="00883FBD"/>
    <w:rsid w:val="008847BE"/>
    <w:rsid w:val="00885768"/>
    <w:rsid w:val="0088585D"/>
    <w:rsid w:val="00885ED7"/>
    <w:rsid w:val="0088656E"/>
    <w:rsid w:val="00887491"/>
    <w:rsid w:val="00887C52"/>
    <w:rsid w:val="00890172"/>
    <w:rsid w:val="00890BA1"/>
    <w:rsid w:val="00890FFE"/>
    <w:rsid w:val="0089129E"/>
    <w:rsid w:val="0089144B"/>
    <w:rsid w:val="008918DE"/>
    <w:rsid w:val="00891F6F"/>
    <w:rsid w:val="00892597"/>
    <w:rsid w:val="00893989"/>
    <w:rsid w:val="008940BE"/>
    <w:rsid w:val="0089416A"/>
    <w:rsid w:val="008945DC"/>
    <w:rsid w:val="0089473C"/>
    <w:rsid w:val="008951AF"/>
    <w:rsid w:val="00896BED"/>
    <w:rsid w:val="00896DBD"/>
    <w:rsid w:val="008974E8"/>
    <w:rsid w:val="008978EB"/>
    <w:rsid w:val="00897A83"/>
    <w:rsid w:val="008A0728"/>
    <w:rsid w:val="008A078A"/>
    <w:rsid w:val="008A0BBF"/>
    <w:rsid w:val="008A0D02"/>
    <w:rsid w:val="008A0F02"/>
    <w:rsid w:val="008A13AD"/>
    <w:rsid w:val="008A188B"/>
    <w:rsid w:val="008A1A56"/>
    <w:rsid w:val="008A1EA7"/>
    <w:rsid w:val="008A1F85"/>
    <w:rsid w:val="008A24ED"/>
    <w:rsid w:val="008A2A1D"/>
    <w:rsid w:val="008A2E4F"/>
    <w:rsid w:val="008A34CA"/>
    <w:rsid w:val="008A3713"/>
    <w:rsid w:val="008A41EC"/>
    <w:rsid w:val="008A5B30"/>
    <w:rsid w:val="008A62A9"/>
    <w:rsid w:val="008A67C9"/>
    <w:rsid w:val="008B05E9"/>
    <w:rsid w:val="008B1455"/>
    <w:rsid w:val="008B1C9F"/>
    <w:rsid w:val="008B24AE"/>
    <w:rsid w:val="008B288F"/>
    <w:rsid w:val="008B28DE"/>
    <w:rsid w:val="008B290B"/>
    <w:rsid w:val="008B291B"/>
    <w:rsid w:val="008B4494"/>
    <w:rsid w:val="008B4738"/>
    <w:rsid w:val="008B5DF7"/>
    <w:rsid w:val="008B5F23"/>
    <w:rsid w:val="008B6A96"/>
    <w:rsid w:val="008B7463"/>
    <w:rsid w:val="008B7BFE"/>
    <w:rsid w:val="008B7C75"/>
    <w:rsid w:val="008C00B6"/>
    <w:rsid w:val="008C0121"/>
    <w:rsid w:val="008C0554"/>
    <w:rsid w:val="008C0A6C"/>
    <w:rsid w:val="008C0B69"/>
    <w:rsid w:val="008C0FB1"/>
    <w:rsid w:val="008C16B2"/>
    <w:rsid w:val="008C22A3"/>
    <w:rsid w:val="008C2E44"/>
    <w:rsid w:val="008C307D"/>
    <w:rsid w:val="008C3214"/>
    <w:rsid w:val="008C40F6"/>
    <w:rsid w:val="008C41A1"/>
    <w:rsid w:val="008C4279"/>
    <w:rsid w:val="008C496D"/>
    <w:rsid w:val="008C4A6E"/>
    <w:rsid w:val="008C530C"/>
    <w:rsid w:val="008C5500"/>
    <w:rsid w:val="008C6141"/>
    <w:rsid w:val="008C6A64"/>
    <w:rsid w:val="008C6C08"/>
    <w:rsid w:val="008C7090"/>
    <w:rsid w:val="008D0582"/>
    <w:rsid w:val="008D073E"/>
    <w:rsid w:val="008D1C0A"/>
    <w:rsid w:val="008D2525"/>
    <w:rsid w:val="008D2949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512F"/>
    <w:rsid w:val="008D51C0"/>
    <w:rsid w:val="008D5AB4"/>
    <w:rsid w:val="008D62A0"/>
    <w:rsid w:val="008D7166"/>
    <w:rsid w:val="008D743C"/>
    <w:rsid w:val="008D7975"/>
    <w:rsid w:val="008E05BF"/>
    <w:rsid w:val="008E08FC"/>
    <w:rsid w:val="008E09A9"/>
    <w:rsid w:val="008E10B3"/>
    <w:rsid w:val="008E1214"/>
    <w:rsid w:val="008E2139"/>
    <w:rsid w:val="008E2449"/>
    <w:rsid w:val="008E2589"/>
    <w:rsid w:val="008E2791"/>
    <w:rsid w:val="008E2E67"/>
    <w:rsid w:val="008E374C"/>
    <w:rsid w:val="008E3A90"/>
    <w:rsid w:val="008E42EE"/>
    <w:rsid w:val="008E5211"/>
    <w:rsid w:val="008E6088"/>
    <w:rsid w:val="008E61E2"/>
    <w:rsid w:val="008E650C"/>
    <w:rsid w:val="008E66E7"/>
    <w:rsid w:val="008E72A7"/>
    <w:rsid w:val="008E7875"/>
    <w:rsid w:val="008F00F8"/>
    <w:rsid w:val="008F05F8"/>
    <w:rsid w:val="008F108B"/>
    <w:rsid w:val="008F10A0"/>
    <w:rsid w:val="008F2467"/>
    <w:rsid w:val="008F2B96"/>
    <w:rsid w:val="008F30A4"/>
    <w:rsid w:val="008F43DA"/>
    <w:rsid w:val="008F453C"/>
    <w:rsid w:val="008F4A04"/>
    <w:rsid w:val="008F5150"/>
    <w:rsid w:val="008F54CA"/>
    <w:rsid w:val="008F61FD"/>
    <w:rsid w:val="008F62EC"/>
    <w:rsid w:val="008F7077"/>
    <w:rsid w:val="008F7097"/>
    <w:rsid w:val="008F78B4"/>
    <w:rsid w:val="008F7DDC"/>
    <w:rsid w:val="008F7E2F"/>
    <w:rsid w:val="00900850"/>
    <w:rsid w:val="00901080"/>
    <w:rsid w:val="00901934"/>
    <w:rsid w:val="009020F7"/>
    <w:rsid w:val="0090214E"/>
    <w:rsid w:val="009021CE"/>
    <w:rsid w:val="00902587"/>
    <w:rsid w:val="009025AF"/>
    <w:rsid w:val="00902C4E"/>
    <w:rsid w:val="00902D60"/>
    <w:rsid w:val="00902DB9"/>
    <w:rsid w:val="00903111"/>
    <w:rsid w:val="00903584"/>
    <w:rsid w:val="00903A7C"/>
    <w:rsid w:val="00903FA3"/>
    <w:rsid w:val="009045B0"/>
    <w:rsid w:val="009045FC"/>
    <w:rsid w:val="00904C2D"/>
    <w:rsid w:val="0090567B"/>
    <w:rsid w:val="00905DFD"/>
    <w:rsid w:val="009060BE"/>
    <w:rsid w:val="009069E9"/>
    <w:rsid w:val="0090794A"/>
    <w:rsid w:val="009079D6"/>
    <w:rsid w:val="00907E9A"/>
    <w:rsid w:val="00910083"/>
    <w:rsid w:val="00910956"/>
    <w:rsid w:val="00910DB8"/>
    <w:rsid w:val="0091179F"/>
    <w:rsid w:val="00912440"/>
    <w:rsid w:val="00912573"/>
    <w:rsid w:val="00912838"/>
    <w:rsid w:val="00912972"/>
    <w:rsid w:val="00912E5E"/>
    <w:rsid w:val="00913310"/>
    <w:rsid w:val="009139B7"/>
    <w:rsid w:val="009142BE"/>
    <w:rsid w:val="00914E83"/>
    <w:rsid w:val="00915D53"/>
    <w:rsid w:val="00916B23"/>
    <w:rsid w:val="00916F9F"/>
    <w:rsid w:val="0091704D"/>
    <w:rsid w:val="00917B7A"/>
    <w:rsid w:val="00920349"/>
    <w:rsid w:val="00920379"/>
    <w:rsid w:val="009205DD"/>
    <w:rsid w:val="00920685"/>
    <w:rsid w:val="00920F9B"/>
    <w:rsid w:val="009212F4"/>
    <w:rsid w:val="00921319"/>
    <w:rsid w:val="00921F1E"/>
    <w:rsid w:val="00922999"/>
    <w:rsid w:val="009255B1"/>
    <w:rsid w:val="009257FE"/>
    <w:rsid w:val="00925A8D"/>
    <w:rsid w:val="0092651F"/>
    <w:rsid w:val="00926E6B"/>
    <w:rsid w:val="00927772"/>
    <w:rsid w:val="00927963"/>
    <w:rsid w:val="009307F8"/>
    <w:rsid w:val="00930B04"/>
    <w:rsid w:val="00930C3C"/>
    <w:rsid w:val="00930DF7"/>
    <w:rsid w:val="00931ADC"/>
    <w:rsid w:val="00932F9C"/>
    <w:rsid w:val="00933653"/>
    <w:rsid w:val="009338F7"/>
    <w:rsid w:val="009344F5"/>
    <w:rsid w:val="00934950"/>
    <w:rsid w:val="00934B34"/>
    <w:rsid w:val="00934EB7"/>
    <w:rsid w:val="00935C58"/>
    <w:rsid w:val="00935C91"/>
    <w:rsid w:val="009363D7"/>
    <w:rsid w:val="00936A04"/>
    <w:rsid w:val="00937E37"/>
    <w:rsid w:val="0094056E"/>
    <w:rsid w:val="0094114C"/>
    <w:rsid w:val="00941726"/>
    <w:rsid w:val="00941ADE"/>
    <w:rsid w:val="00942DC6"/>
    <w:rsid w:val="00944394"/>
    <w:rsid w:val="009444CA"/>
    <w:rsid w:val="0094469B"/>
    <w:rsid w:val="009452B6"/>
    <w:rsid w:val="00945F42"/>
    <w:rsid w:val="00947577"/>
    <w:rsid w:val="0094774B"/>
    <w:rsid w:val="009520D0"/>
    <w:rsid w:val="009521AC"/>
    <w:rsid w:val="00952516"/>
    <w:rsid w:val="00952D0F"/>
    <w:rsid w:val="0095355D"/>
    <w:rsid w:val="00953EBC"/>
    <w:rsid w:val="00953F3D"/>
    <w:rsid w:val="00954BFB"/>
    <w:rsid w:val="00954F8B"/>
    <w:rsid w:val="00955578"/>
    <w:rsid w:val="00955862"/>
    <w:rsid w:val="0095681E"/>
    <w:rsid w:val="00956D09"/>
    <w:rsid w:val="00956FCB"/>
    <w:rsid w:val="00957168"/>
    <w:rsid w:val="0096081E"/>
    <w:rsid w:val="009626D4"/>
    <w:rsid w:val="00962E97"/>
    <w:rsid w:val="009635E6"/>
    <w:rsid w:val="00964B73"/>
    <w:rsid w:val="00965364"/>
    <w:rsid w:val="009664BE"/>
    <w:rsid w:val="0096653F"/>
    <w:rsid w:val="00966F58"/>
    <w:rsid w:val="00967287"/>
    <w:rsid w:val="009674E7"/>
    <w:rsid w:val="009677F1"/>
    <w:rsid w:val="0096799C"/>
    <w:rsid w:val="00967B5A"/>
    <w:rsid w:val="00967C0B"/>
    <w:rsid w:val="00967ED0"/>
    <w:rsid w:val="00967EEF"/>
    <w:rsid w:val="009704C4"/>
    <w:rsid w:val="00971086"/>
    <w:rsid w:val="009717B5"/>
    <w:rsid w:val="00971D6E"/>
    <w:rsid w:val="00972010"/>
    <w:rsid w:val="009736D4"/>
    <w:rsid w:val="0097420A"/>
    <w:rsid w:val="00976934"/>
    <w:rsid w:val="00977062"/>
    <w:rsid w:val="009771A7"/>
    <w:rsid w:val="009778A5"/>
    <w:rsid w:val="00977A1D"/>
    <w:rsid w:val="00977A5A"/>
    <w:rsid w:val="00977B74"/>
    <w:rsid w:val="00977DAF"/>
    <w:rsid w:val="00980071"/>
    <w:rsid w:val="009812E4"/>
    <w:rsid w:val="0098168C"/>
    <w:rsid w:val="00981910"/>
    <w:rsid w:val="00981DC2"/>
    <w:rsid w:val="00981E49"/>
    <w:rsid w:val="00982277"/>
    <w:rsid w:val="00982764"/>
    <w:rsid w:val="009827D2"/>
    <w:rsid w:val="009829D2"/>
    <w:rsid w:val="009839FC"/>
    <w:rsid w:val="00983AA4"/>
    <w:rsid w:val="00984331"/>
    <w:rsid w:val="00984536"/>
    <w:rsid w:val="00984D41"/>
    <w:rsid w:val="00984D6B"/>
    <w:rsid w:val="00985A89"/>
    <w:rsid w:val="009860D2"/>
    <w:rsid w:val="009864D6"/>
    <w:rsid w:val="0098696B"/>
    <w:rsid w:val="00986EC3"/>
    <w:rsid w:val="009902CC"/>
    <w:rsid w:val="009921AA"/>
    <w:rsid w:val="009922ED"/>
    <w:rsid w:val="0099240C"/>
    <w:rsid w:val="009940B9"/>
    <w:rsid w:val="009940F7"/>
    <w:rsid w:val="00994281"/>
    <w:rsid w:val="00995294"/>
    <w:rsid w:val="00996575"/>
    <w:rsid w:val="009A17FB"/>
    <w:rsid w:val="009A1E6A"/>
    <w:rsid w:val="009A341E"/>
    <w:rsid w:val="009A3C55"/>
    <w:rsid w:val="009A4E87"/>
    <w:rsid w:val="009A5300"/>
    <w:rsid w:val="009A5585"/>
    <w:rsid w:val="009A6001"/>
    <w:rsid w:val="009A74FE"/>
    <w:rsid w:val="009A7A83"/>
    <w:rsid w:val="009B07E7"/>
    <w:rsid w:val="009B0C15"/>
    <w:rsid w:val="009B0CB8"/>
    <w:rsid w:val="009B144F"/>
    <w:rsid w:val="009B2857"/>
    <w:rsid w:val="009B316D"/>
    <w:rsid w:val="009B319B"/>
    <w:rsid w:val="009B466E"/>
    <w:rsid w:val="009B49FC"/>
    <w:rsid w:val="009B4F03"/>
    <w:rsid w:val="009B5047"/>
    <w:rsid w:val="009B5CC7"/>
    <w:rsid w:val="009B6BBC"/>
    <w:rsid w:val="009B6C4D"/>
    <w:rsid w:val="009B7ABA"/>
    <w:rsid w:val="009C069D"/>
    <w:rsid w:val="009C0C85"/>
    <w:rsid w:val="009C1168"/>
    <w:rsid w:val="009C1725"/>
    <w:rsid w:val="009C197D"/>
    <w:rsid w:val="009C1C0C"/>
    <w:rsid w:val="009C1D67"/>
    <w:rsid w:val="009C20BD"/>
    <w:rsid w:val="009C220B"/>
    <w:rsid w:val="009C26EB"/>
    <w:rsid w:val="009C2700"/>
    <w:rsid w:val="009C37CE"/>
    <w:rsid w:val="009C3A8A"/>
    <w:rsid w:val="009C3AE6"/>
    <w:rsid w:val="009C54E5"/>
    <w:rsid w:val="009C575E"/>
    <w:rsid w:val="009C64A5"/>
    <w:rsid w:val="009C66BA"/>
    <w:rsid w:val="009C6A4C"/>
    <w:rsid w:val="009C6E19"/>
    <w:rsid w:val="009C7483"/>
    <w:rsid w:val="009C7C15"/>
    <w:rsid w:val="009D02FF"/>
    <w:rsid w:val="009D07AC"/>
    <w:rsid w:val="009D0F1E"/>
    <w:rsid w:val="009D129D"/>
    <w:rsid w:val="009D1545"/>
    <w:rsid w:val="009D1558"/>
    <w:rsid w:val="009D23E9"/>
    <w:rsid w:val="009D26BF"/>
    <w:rsid w:val="009D33DA"/>
    <w:rsid w:val="009D3A2D"/>
    <w:rsid w:val="009D3D94"/>
    <w:rsid w:val="009D4C17"/>
    <w:rsid w:val="009D5304"/>
    <w:rsid w:val="009D59C5"/>
    <w:rsid w:val="009D5AB3"/>
    <w:rsid w:val="009D6357"/>
    <w:rsid w:val="009D6967"/>
    <w:rsid w:val="009E1C45"/>
    <w:rsid w:val="009E2722"/>
    <w:rsid w:val="009E353F"/>
    <w:rsid w:val="009E3728"/>
    <w:rsid w:val="009E3DA1"/>
    <w:rsid w:val="009E5B01"/>
    <w:rsid w:val="009E5DEA"/>
    <w:rsid w:val="009E5E05"/>
    <w:rsid w:val="009E5FEE"/>
    <w:rsid w:val="009E63ED"/>
    <w:rsid w:val="009E65AE"/>
    <w:rsid w:val="009E6A2D"/>
    <w:rsid w:val="009E749B"/>
    <w:rsid w:val="009E7503"/>
    <w:rsid w:val="009E7F6F"/>
    <w:rsid w:val="009F044B"/>
    <w:rsid w:val="009F0681"/>
    <w:rsid w:val="009F09F3"/>
    <w:rsid w:val="009F0A92"/>
    <w:rsid w:val="009F0D32"/>
    <w:rsid w:val="009F1162"/>
    <w:rsid w:val="009F21A0"/>
    <w:rsid w:val="009F25BF"/>
    <w:rsid w:val="009F26E9"/>
    <w:rsid w:val="009F34AB"/>
    <w:rsid w:val="009F4413"/>
    <w:rsid w:val="009F4827"/>
    <w:rsid w:val="009F4896"/>
    <w:rsid w:val="009F4D2D"/>
    <w:rsid w:val="009F52A8"/>
    <w:rsid w:val="009F5C91"/>
    <w:rsid w:val="009F67F3"/>
    <w:rsid w:val="009F6D0E"/>
    <w:rsid w:val="009F6FAE"/>
    <w:rsid w:val="009F73F4"/>
    <w:rsid w:val="009F7E9E"/>
    <w:rsid w:val="009F7FF7"/>
    <w:rsid w:val="00A00AEE"/>
    <w:rsid w:val="00A00F41"/>
    <w:rsid w:val="00A03A76"/>
    <w:rsid w:val="00A03EFB"/>
    <w:rsid w:val="00A040B4"/>
    <w:rsid w:val="00A0440B"/>
    <w:rsid w:val="00A046A2"/>
    <w:rsid w:val="00A05155"/>
    <w:rsid w:val="00A0585B"/>
    <w:rsid w:val="00A058D1"/>
    <w:rsid w:val="00A058F2"/>
    <w:rsid w:val="00A0591D"/>
    <w:rsid w:val="00A05B29"/>
    <w:rsid w:val="00A05DCB"/>
    <w:rsid w:val="00A06872"/>
    <w:rsid w:val="00A07BAA"/>
    <w:rsid w:val="00A109F9"/>
    <w:rsid w:val="00A11227"/>
    <w:rsid w:val="00A1128E"/>
    <w:rsid w:val="00A11ADC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081D"/>
    <w:rsid w:val="00A20D4B"/>
    <w:rsid w:val="00A21729"/>
    <w:rsid w:val="00A21C27"/>
    <w:rsid w:val="00A21C81"/>
    <w:rsid w:val="00A2237C"/>
    <w:rsid w:val="00A22BEB"/>
    <w:rsid w:val="00A22F5B"/>
    <w:rsid w:val="00A23008"/>
    <w:rsid w:val="00A238E0"/>
    <w:rsid w:val="00A240C8"/>
    <w:rsid w:val="00A24418"/>
    <w:rsid w:val="00A24A08"/>
    <w:rsid w:val="00A250AB"/>
    <w:rsid w:val="00A25C9F"/>
    <w:rsid w:val="00A2675D"/>
    <w:rsid w:val="00A267FE"/>
    <w:rsid w:val="00A26820"/>
    <w:rsid w:val="00A26A36"/>
    <w:rsid w:val="00A27C2C"/>
    <w:rsid w:val="00A27EA1"/>
    <w:rsid w:val="00A30116"/>
    <w:rsid w:val="00A305FA"/>
    <w:rsid w:val="00A30701"/>
    <w:rsid w:val="00A310BA"/>
    <w:rsid w:val="00A3125D"/>
    <w:rsid w:val="00A32507"/>
    <w:rsid w:val="00A325FE"/>
    <w:rsid w:val="00A32936"/>
    <w:rsid w:val="00A32AA1"/>
    <w:rsid w:val="00A32E16"/>
    <w:rsid w:val="00A33272"/>
    <w:rsid w:val="00A334CB"/>
    <w:rsid w:val="00A336E6"/>
    <w:rsid w:val="00A33D31"/>
    <w:rsid w:val="00A34007"/>
    <w:rsid w:val="00A34C6F"/>
    <w:rsid w:val="00A35B21"/>
    <w:rsid w:val="00A371C3"/>
    <w:rsid w:val="00A3753E"/>
    <w:rsid w:val="00A3755B"/>
    <w:rsid w:val="00A40AEC"/>
    <w:rsid w:val="00A42628"/>
    <w:rsid w:val="00A432A7"/>
    <w:rsid w:val="00A441C4"/>
    <w:rsid w:val="00A44368"/>
    <w:rsid w:val="00A44A2A"/>
    <w:rsid w:val="00A469DE"/>
    <w:rsid w:val="00A46A8D"/>
    <w:rsid w:val="00A46B18"/>
    <w:rsid w:val="00A46C23"/>
    <w:rsid w:val="00A46D2D"/>
    <w:rsid w:val="00A4705F"/>
    <w:rsid w:val="00A47344"/>
    <w:rsid w:val="00A4763E"/>
    <w:rsid w:val="00A50023"/>
    <w:rsid w:val="00A50716"/>
    <w:rsid w:val="00A509EF"/>
    <w:rsid w:val="00A50D27"/>
    <w:rsid w:val="00A50F41"/>
    <w:rsid w:val="00A514EF"/>
    <w:rsid w:val="00A52DDD"/>
    <w:rsid w:val="00A52E58"/>
    <w:rsid w:val="00A535F9"/>
    <w:rsid w:val="00A53982"/>
    <w:rsid w:val="00A53A8E"/>
    <w:rsid w:val="00A53ADD"/>
    <w:rsid w:val="00A53FF9"/>
    <w:rsid w:val="00A54008"/>
    <w:rsid w:val="00A54960"/>
    <w:rsid w:val="00A54CD0"/>
    <w:rsid w:val="00A54CFA"/>
    <w:rsid w:val="00A54DC6"/>
    <w:rsid w:val="00A54E45"/>
    <w:rsid w:val="00A54EA6"/>
    <w:rsid w:val="00A54F1F"/>
    <w:rsid w:val="00A55A51"/>
    <w:rsid w:val="00A56143"/>
    <w:rsid w:val="00A566A4"/>
    <w:rsid w:val="00A56EB3"/>
    <w:rsid w:val="00A5725A"/>
    <w:rsid w:val="00A5765D"/>
    <w:rsid w:val="00A57C37"/>
    <w:rsid w:val="00A57D86"/>
    <w:rsid w:val="00A6052E"/>
    <w:rsid w:val="00A605F4"/>
    <w:rsid w:val="00A60823"/>
    <w:rsid w:val="00A61653"/>
    <w:rsid w:val="00A61A19"/>
    <w:rsid w:val="00A62654"/>
    <w:rsid w:val="00A6267C"/>
    <w:rsid w:val="00A62C60"/>
    <w:rsid w:val="00A62EC6"/>
    <w:rsid w:val="00A639EE"/>
    <w:rsid w:val="00A643A1"/>
    <w:rsid w:val="00A64FC8"/>
    <w:rsid w:val="00A6528D"/>
    <w:rsid w:val="00A65694"/>
    <w:rsid w:val="00A656DC"/>
    <w:rsid w:val="00A65EE1"/>
    <w:rsid w:val="00A6701F"/>
    <w:rsid w:val="00A67F19"/>
    <w:rsid w:val="00A70674"/>
    <w:rsid w:val="00A711E5"/>
    <w:rsid w:val="00A71F5B"/>
    <w:rsid w:val="00A721C9"/>
    <w:rsid w:val="00A72960"/>
    <w:rsid w:val="00A72A38"/>
    <w:rsid w:val="00A72EE2"/>
    <w:rsid w:val="00A73E85"/>
    <w:rsid w:val="00A7467A"/>
    <w:rsid w:val="00A758B2"/>
    <w:rsid w:val="00A76152"/>
    <w:rsid w:val="00A76274"/>
    <w:rsid w:val="00A76868"/>
    <w:rsid w:val="00A76FD0"/>
    <w:rsid w:val="00A776B5"/>
    <w:rsid w:val="00A77DAA"/>
    <w:rsid w:val="00A80447"/>
    <w:rsid w:val="00A80AA0"/>
    <w:rsid w:val="00A80AF3"/>
    <w:rsid w:val="00A8105C"/>
    <w:rsid w:val="00A81F9C"/>
    <w:rsid w:val="00A81FCF"/>
    <w:rsid w:val="00A8285C"/>
    <w:rsid w:val="00A832DA"/>
    <w:rsid w:val="00A83389"/>
    <w:rsid w:val="00A83F3E"/>
    <w:rsid w:val="00A83F85"/>
    <w:rsid w:val="00A83FF1"/>
    <w:rsid w:val="00A84007"/>
    <w:rsid w:val="00A8455D"/>
    <w:rsid w:val="00A849F1"/>
    <w:rsid w:val="00A84ACD"/>
    <w:rsid w:val="00A84CDB"/>
    <w:rsid w:val="00A85376"/>
    <w:rsid w:val="00A864F9"/>
    <w:rsid w:val="00A86DA8"/>
    <w:rsid w:val="00A87367"/>
    <w:rsid w:val="00A900FA"/>
    <w:rsid w:val="00A90697"/>
    <w:rsid w:val="00A90BC1"/>
    <w:rsid w:val="00A9264A"/>
    <w:rsid w:val="00A92CB3"/>
    <w:rsid w:val="00A94A36"/>
    <w:rsid w:val="00A9562E"/>
    <w:rsid w:val="00A95E95"/>
    <w:rsid w:val="00A95EE0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5983"/>
    <w:rsid w:val="00AA61DA"/>
    <w:rsid w:val="00AA6322"/>
    <w:rsid w:val="00AA675C"/>
    <w:rsid w:val="00AA6F23"/>
    <w:rsid w:val="00AA79CB"/>
    <w:rsid w:val="00AA7B52"/>
    <w:rsid w:val="00AB1212"/>
    <w:rsid w:val="00AB1316"/>
    <w:rsid w:val="00AB142F"/>
    <w:rsid w:val="00AB26BB"/>
    <w:rsid w:val="00AB271B"/>
    <w:rsid w:val="00AB2B67"/>
    <w:rsid w:val="00AB385E"/>
    <w:rsid w:val="00AB41BC"/>
    <w:rsid w:val="00AB50B4"/>
    <w:rsid w:val="00AB5A2B"/>
    <w:rsid w:val="00AB647B"/>
    <w:rsid w:val="00AB6C2F"/>
    <w:rsid w:val="00AB6ED9"/>
    <w:rsid w:val="00AB760C"/>
    <w:rsid w:val="00AB76F9"/>
    <w:rsid w:val="00AB7F8D"/>
    <w:rsid w:val="00AC0215"/>
    <w:rsid w:val="00AC07BD"/>
    <w:rsid w:val="00AC15E2"/>
    <w:rsid w:val="00AC274A"/>
    <w:rsid w:val="00AC2B8A"/>
    <w:rsid w:val="00AC2E6B"/>
    <w:rsid w:val="00AC376D"/>
    <w:rsid w:val="00AC4388"/>
    <w:rsid w:val="00AC5581"/>
    <w:rsid w:val="00AC581F"/>
    <w:rsid w:val="00AC5B6E"/>
    <w:rsid w:val="00AC62B1"/>
    <w:rsid w:val="00AC6328"/>
    <w:rsid w:val="00AC6BC5"/>
    <w:rsid w:val="00AC7CBC"/>
    <w:rsid w:val="00AD0130"/>
    <w:rsid w:val="00AD07FD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9A4"/>
    <w:rsid w:val="00AD3A69"/>
    <w:rsid w:val="00AD3B12"/>
    <w:rsid w:val="00AD3BE0"/>
    <w:rsid w:val="00AD3D3C"/>
    <w:rsid w:val="00AD42C5"/>
    <w:rsid w:val="00AD4852"/>
    <w:rsid w:val="00AD4BD4"/>
    <w:rsid w:val="00AD649C"/>
    <w:rsid w:val="00AD742D"/>
    <w:rsid w:val="00AD766B"/>
    <w:rsid w:val="00AD784A"/>
    <w:rsid w:val="00AD7C37"/>
    <w:rsid w:val="00AE0218"/>
    <w:rsid w:val="00AE11EC"/>
    <w:rsid w:val="00AE166C"/>
    <w:rsid w:val="00AE1ABA"/>
    <w:rsid w:val="00AE200E"/>
    <w:rsid w:val="00AE2F19"/>
    <w:rsid w:val="00AE4CF5"/>
    <w:rsid w:val="00AE4E55"/>
    <w:rsid w:val="00AE5223"/>
    <w:rsid w:val="00AE6348"/>
    <w:rsid w:val="00AE6CBC"/>
    <w:rsid w:val="00AE7054"/>
    <w:rsid w:val="00AF0184"/>
    <w:rsid w:val="00AF1DE8"/>
    <w:rsid w:val="00AF1EF5"/>
    <w:rsid w:val="00AF1F50"/>
    <w:rsid w:val="00AF2846"/>
    <w:rsid w:val="00AF2905"/>
    <w:rsid w:val="00AF3479"/>
    <w:rsid w:val="00AF49DF"/>
    <w:rsid w:val="00AF5293"/>
    <w:rsid w:val="00AF5462"/>
    <w:rsid w:val="00AF5683"/>
    <w:rsid w:val="00AF57F6"/>
    <w:rsid w:val="00AF59D6"/>
    <w:rsid w:val="00AF64AE"/>
    <w:rsid w:val="00AF65C6"/>
    <w:rsid w:val="00AF671A"/>
    <w:rsid w:val="00AF6AD3"/>
    <w:rsid w:val="00AF7717"/>
    <w:rsid w:val="00B0028A"/>
    <w:rsid w:val="00B0192E"/>
    <w:rsid w:val="00B03271"/>
    <w:rsid w:val="00B03D8E"/>
    <w:rsid w:val="00B03F03"/>
    <w:rsid w:val="00B041C7"/>
    <w:rsid w:val="00B05FE9"/>
    <w:rsid w:val="00B063CC"/>
    <w:rsid w:val="00B06496"/>
    <w:rsid w:val="00B06F04"/>
    <w:rsid w:val="00B07113"/>
    <w:rsid w:val="00B071FF"/>
    <w:rsid w:val="00B07BCE"/>
    <w:rsid w:val="00B1006E"/>
    <w:rsid w:val="00B10351"/>
    <w:rsid w:val="00B1075E"/>
    <w:rsid w:val="00B11398"/>
    <w:rsid w:val="00B113C5"/>
    <w:rsid w:val="00B12AF5"/>
    <w:rsid w:val="00B12B03"/>
    <w:rsid w:val="00B134AD"/>
    <w:rsid w:val="00B1374B"/>
    <w:rsid w:val="00B13871"/>
    <w:rsid w:val="00B140B2"/>
    <w:rsid w:val="00B149DF"/>
    <w:rsid w:val="00B15950"/>
    <w:rsid w:val="00B15AAF"/>
    <w:rsid w:val="00B15DB5"/>
    <w:rsid w:val="00B16ED7"/>
    <w:rsid w:val="00B1788F"/>
    <w:rsid w:val="00B201D6"/>
    <w:rsid w:val="00B2030F"/>
    <w:rsid w:val="00B205D1"/>
    <w:rsid w:val="00B21336"/>
    <w:rsid w:val="00B21643"/>
    <w:rsid w:val="00B21B59"/>
    <w:rsid w:val="00B2304E"/>
    <w:rsid w:val="00B255AE"/>
    <w:rsid w:val="00B256AD"/>
    <w:rsid w:val="00B25DCC"/>
    <w:rsid w:val="00B2607A"/>
    <w:rsid w:val="00B2721F"/>
    <w:rsid w:val="00B279E6"/>
    <w:rsid w:val="00B305F0"/>
    <w:rsid w:val="00B30CDF"/>
    <w:rsid w:val="00B30F91"/>
    <w:rsid w:val="00B31936"/>
    <w:rsid w:val="00B31EAE"/>
    <w:rsid w:val="00B31FF9"/>
    <w:rsid w:val="00B329D4"/>
    <w:rsid w:val="00B335FB"/>
    <w:rsid w:val="00B33CFF"/>
    <w:rsid w:val="00B3418E"/>
    <w:rsid w:val="00B342B1"/>
    <w:rsid w:val="00B35816"/>
    <w:rsid w:val="00B35DAB"/>
    <w:rsid w:val="00B36AD2"/>
    <w:rsid w:val="00B36E25"/>
    <w:rsid w:val="00B371A3"/>
    <w:rsid w:val="00B3741A"/>
    <w:rsid w:val="00B37E80"/>
    <w:rsid w:val="00B40308"/>
    <w:rsid w:val="00B40C4D"/>
    <w:rsid w:val="00B4148B"/>
    <w:rsid w:val="00B424B4"/>
    <w:rsid w:val="00B4256D"/>
    <w:rsid w:val="00B432B7"/>
    <w:rsid w:val="00B4345A"/>
    <w:rsid w:val="00B438B9"/>
    <w:rsid w:val="00B459AF"/>
    <w:rsid w:val="00B46496"/>
    <w:rsid w:val="00B46F4F"/>
    <w:rsid w:val="00B46FB6"/>
    <w:rsid w:val="00B4776E"/>
    <w:rsid w:val="00B47A42"/>
    <w:rsid w:val="00B50250"/>
    <w:rsid w:val="00B50253"/>
    <w:rsid w:val="00B502C9"/>
    <w:rsid w:val="00B50C84"/>
    <w:rsid w:val="00B51DE3"/>
    <w:rsid w:val="00B538E4"/>
    <w:rsid w:val="00B53CEA"/>
    <w:rsid w:val="00B544FD"/>
    <w:rsid w:val="00B54C61"/>
    <w:rsid w:val="00B54F09"/>
    <w:rsid w:val="00B56BF0"/>
    <w:rsid w:val="00B56C4C"/>
    <w:rsid w:val="00B57ABD"/>
    <w:rsid w:val="00B57E58"/>
    <w:rsid w:val="00B603BB"/>
    <w:rsid w:val="00B61243"/>
    <w:rsid w:val="00B61D80"/>
    <w:rsid w:val="00B623B4"/>
    <w:rsid w:val="00B62BD8"/>
    <w:rsid w:val="00B62E64"/>
    <w:rsid w:val="00B6399C"/>
    <w:rsid w:val="00B64173"/>
    <w:rsid w:val="00B64EEF"/>
    <w:rsid w:val="00B65794"/>
    <w:rsid w:val="00B65A61"/>
    <w:rsid w:val="00B6609A"/>
    <w:rsid w:val="00B6658E"/>
    <w:rsid w:val="00B66B2D"/>
    <w:rsid w:val="00B66D73"/>
    <w:rsid w:val="00B675AB"/>
    <w:rsid w:val="00B70787"/>
    <w:rsid w:val="00B709B0"/>
    <w:rsid w:val="00B70D9B"/>
    <w:rsid w:val="00B71537"/>
    <w:rsid w:val="00B715D8"/>
    <w:rsid w:val="00B71A04"/>
    <w:rsid w:val="00B71D10"/>
    <w:rsid w:val="00B72955"/>
    <w:rsid w:val="00B74854"/>
    <w:rsid w:val="00B762C7"/>
    <w:rsid w:val="00B77350"/>
    <w:rsid w:val="00B7799E"/>
    <w:rsid w:val="00B77DD1"/>
    <w:rsid w:val="00B80285"/>
    <w:rsid w:val="00B8063B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BE9"/>
    <w:rsid w:val="00B84BFE"/>
    <w:rsid w:val="00B84E8F"/>
    <w:rsid w:val="00B856B7"/>
    <w:rsid w:val="00B85F0B"/>
    <w:rsid w:val="00B86C1C"/>
    <w:rsid w:val="00B8752B"/>
    <w:rsid w:val="00B87A4C"/>
    <w:rsid w:val="00B87C73"/>
    <w:rsid w:val="00B87DBC"/>
    <w:rsid w:val="00B90004"/>
    <w:rsid w:val="00B908C8"/>
    <w:rsid w:val="00B90EFE"/>
    <w:rsid w:val="00B917EA"/>
    <w:rsid w:val="00B92331"/>
    <w:rsid w:val="00B949D7"/>
    <w:rsid w:val="00B95409"/>
    <w:rsid w:val="00B95AC0"/>
    <w:rsid w:val="00B95DA8"/>
    <w:rsid w:val="00B95F4D"/>
    <w:rsid w:val="00B9626A"/>
    <w:rsid w:val="00B9650F"/>
    <w:rsid w:val="00B96FA4"/>
    <w:rsid w:val="00B971DF"/>
    <w:rsid w:val="00B978B5"/>
    <w:rsid w:val="00B9797A"/>
    <w:rsid w:val="00BA0642"/>
    <w:rsid w:val="00BA0DEC"/>
    <w:rsid w:val="00BA2052"/>
    <w:rsid w:val="00BA240D"/>
    <w:rsid w:val="00BA28BF"/>
    <w:rsid w:val="00BA34CD"/>
    <w:rsid w:val="00BA3584"/>
    <w:rsid w:val="00BA358B"/>
    <w:rsid w:val="00BA3D52"/>
    <w:rsid w:val="00BA3E68"/>
    <w:rsid w:val="00BA4381"/>
    <w:rsid w:val="00BA52DA"/>
    <w:rsid w:val="00BA58B8"/>
    <w:rsid w:val="00BA5BF4"/>
    <w:rsid w:val="00BA6455"/>
    <w:rsid w:val="00BA6DB8"/>
    <w:rsid w:val="00BA6DC0"/>
    <w:rsid w:val="00BA727C"/>
    <w:rsid w:val="00BA7459"/>
    <w:rsid w:val="00BA7554"/>
    <w:rsid w:val="00BA7C9C"/>
    <w:rsid w:val="00BB0021"/>
    <w:rsid w:val="00BB0A70"/>
    <w:rsid w:val="00BB1D2D"/>
    <w:rsid w:val="00BB20A1"/>
    <w:rsid w:val="00BB2274"/>
    <w:rsid w:val="00BB2EAB"/>
    <w:rsid w:val="00BB39F9"/>
    <w:rsid w:val="00BB3A59"/>
    <w:rsid w:val="00BB40D1"/>
    <w:rsid w:val="00BB4A8B"/>
    <w:rsid w:val="00BB52EB"/>
    <w:rsid w:val="00BB61FA"/>
    <w:rsid w:val="00BC1023"/>
    <w:rsid w:val="00BC146E"/>
    <w:rsid w:val="00BC172D"/>
    <w:rsid w:val="00BC2AA2"/>
    <w:rsid w:val="00BC335D"/>
    <w:rsid w:val="00BC3873"/>
    <w:rsid w:val="00BC3F28"/>
    <w:rsid w:val="00BC4CF6"/>
    <w:rsid w:val="00BC4E56"/>
    <w:rsid w:val="00BC4F3C"/>
    <w:rsid w:val="00BC4F89"/>
    <w:rsid w:val="00BC51BD"/>
    <w:rsid w:val="00BC524F"/>
    <w:rsid w:val="00BC57B0"/>
    <w:rsid w:val="00BC6355"/>
    <w:rsid w:val="00BC6F88"/>
    <w:rsid w:val="00BC7336"/>
    <w:rsid w:val="00BD1357"/>
    <w:rsid w:val="00BD1A9E"/>
    <w:rsid w:val="00BD1BB4"/>
    <w:rsid w:val="00BD1EFB"/>
    <w:rsid w:val="00BD2C37"/>
    <w:rsid w:val="00BD3018"/>
    <w:rsid w:val="00BD37B3"/>
    <w:rsid w:val="00BD3847"/>
    <w:rsid w:val="00BD41A6"/>
    <w:rsid w:val="00BD4C33"/>
    <w:rsid w:val="00BD51E3"/>
    <w:rsid w:val="00BD52A5"/>
    <w:rsid w:val="00BD578D"/>
    <w:rsid w:val="00BD61A0"/>
    <w:rsid w:val="00BD76AE"/>
    <w:rsid w:val="00BE03CE"/>
    <w:rsid w:val="00BE0C73"/>
    <w:rsid w:val="00BE0CB7"/>
    <w:rsid w:val="00BE32B9"/>
    <w:rsid w:val="00BE392F"/>
    <w:rsid w:val="00BE489F"/>
    <w:rsid w:val="00BE539F"/>
    <w:rsid w:val="00BE552B"/>
    <w:rsid w:val="00BE69AF"/>
    <w:rsid w:val="00BE6D59"/>
    <w:rsid w:val="00BE6E6D"/>
    <w:rsid w:val="00BF0B83"/>
    <w:rsid w:val="00BF1930"/>
    <w:rsid w:val="00BF1ADA"/>
    <w:rsid w:val="00BF215B"/>
    <w:rsid w:val="00BF27CE"/>
    <w:rsid w:val="00BF40BB"/>
    <w:rsid w:val="00BF55BD"/>
    <w:rsid w:val="00BF58F4"/>
    <w:rsid w:val="00BF5D42"/>
    <w:rsid w:val="00BF716D"/>
    <w:rsid w:val="00BF73F6"/>
    <w:rsid w:val="00BF786B"/>
    <w:rsid w:val="00BF7F80"/>
    <w:rsid w:val="00C0049A"/>
    <w:rsid w:val="00C00B63"/>
    <w:rsid w:val="00C01A8C"/>
    <w:rsid w:val="00C01ACC"/>
    <w:rsid w:val="00C01F61"/>
    <w:rsid w:val="00C02C79"/>
    <w:rsid w:val="00C02CC1"/>
    <w:rsid w:val="00C03198"/>
    <w:rsid w:val="00C0452C"/>
    <w:rsid w:val="00C04773"/>
    <w:rsid w:val="00C04A03"/>
    <w:rsid w:val="00C05A3C"/>
    <w:rsid w:val="00C102AA"/>
    <w:rsid w:val="00C1054F"/>
    <w:rsid w:val="00C10907"/>
    <w:rsid w:val="00C117C5"/>
    <w:rsid w:val="00C12981"/>
    <w:rsid w:val="00C13A19"/>
    <w:rsid w:val="00C1401E"/>
    <w:rsid w:val="00C1441E"/>
    <w:rsid w:val="00C1473F"/>
    <w:rsid w:val="00C151AA"/>
    <w:rsid w:val="00C158DB"/>
    <w:rsid w:val="00C16349"/>
    <w:rsid w:val="00C1651C"/>
    <w:rsid w:val="00C16653"/>
    <w:rsid w:val="00C17477"/>
    <w:rsid w:val="00C20431"/>
    <w:rsid w:val="00C20A02"/>
    <w:rsid w:val="00C21547"/>
    <w:rsid w:val="00C22504"/>
    <w:rsid w:val="00C229FE"/>
    <w:rsid w:val="00C23117"/>
    <w:rsid w:val="00C23656"/>
    <w:rsid w:val="00C23BCE"/>
    <w:rsid w:val="00C2403F"/>
    <w:rsid w:val="00C24611"/>
    <w:rsid w:val="00C24D71"/>
    <w:rsid w:val="00C252A1"/>
    <w:rsid w:val="00C2598C"/>
    <w:rsid w:val="00C259E8"/>
    <w:rsid w:val="00C26040"/>
    <w:rsid w:val="00C2788F"/>
    <w:rsid w:val="00C30643"/>
    <w:rsid w:val="00C306DA"/>
    <w:rsid w:val="00C307B5"/>
    <w:rsid w:val="00C30B3E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69A8"/>
    <w:rsid w:val="00C37AAF"/>
    <w:rsid w:val="00C40066"/>
    <w:rsid w:val="00C402EC"/>
    <w:rsid w:val="00C41608"/>
    <w:rsid w:val="00C41688"/>
    <w:rsid w:val="00C41F2D"/>
    <w:rsid w:val="00C42008"/>
    <w:rsid w:val="00C42064"/>
    <w:rsid w:val="00C42F3C"/>
    <w:rsid w:val="00C43094"/>
    <w:rsid w:val="00C43755"/>
    <w:rsid w:val="00C43ECC"/>
    <w:rsid w:val="00C44887"/>
    <w:rsid w:val="00C448ED"/>
    <w:rsid w:val="00C44EF7"/>
    <w:rsid w:val="00C45D2D"/>
    <w:rsid w:val="00C45DFB"/>
    <w:rsid w:val="00C464D1"/>
    <w:rsid w:val="00C4782E"/>
    <w:rsid w:val="00C47CBA"/>
    <w:rsid w:val="00C5080A"/>
    <w:rsid w:val="00C51124"/>
    <w:rsid w:val="00C52089"/>
    <w:rsid w:val="00C52A89"/>
    <w:rsid w:val="00C5529D"/>
    <w:rsid w:val="00C55719"/>
    <w:rsid w:val="00C56076"/>
    <w:rsid w:val="00C563DA"/>
    <w:rsid w:val="00C56A6B"/>
    <w:rsid w:val="00C57A2F"/>
    <w:rsid w:val="00C57FD3"/>
    <w:rsid w:val="00C61213"/>
    <w:rsid w:val="00C61757"/>
    <w:rsid w:val="00C6224A"/>
    <w:rsid w:val="00C628B0"/>
    <w:rsid w:val="00C638F9"/>
    <w:rsid w:val="00C64824"/>
    <w:rsid w:val="00C64B72"/>
    <w:rsid w:val="00C658CD"/>
    <w:rsid w:val="00C6619E"/>
    <w:rsid w:val="00C666B8"/>
    <w:rsid w:val="00C666C5"/>
    <w:rsid w:val="00C66BF9"/>
    <w:rsid w:val="00C71B25"/>
    <w:rsid w:val="00C71E50"/>
    <w:rsid w:val="00C71F6B"/>
    <w:rsid w:val="00C72301"/>
    <w:rsid w:val="00C727AB"/>
    <w:rsid w:val="00C7330D"/>
    <w:rsid w:val="00C737F5"/>
    <w:rsid w:val="00C73BAA"/>
    <w:rsid w:val="00C751F9"/>
    <w:rsid w:val="00C75614"/>
    <w:rsid w:val="00C756B6"/>
    <w:rsid w:val="00C75A38"/>
    <w:rsid w:val="00C76925"/>
    <w:rsid w:val="00C76E68"/>
    <w:rsid w:val="00C77205"/>
    <w:rsid w:val="00C777F3"/>
    <w:rsid w:val="00C77AF2"/>
    <w:rsid w:val="00C77B36"/>
    <w:rsid w:val="00C77F09"/>
    <w:rsid w:val="00C805CC"/>
    <w:rsid w:val="00C8064B"/>
    <w:rsid w:val="00C81577"/>
    <w:rsid w:val="00C81E54"/>
    <w:rsid w:val="00C82605"/>
    <w:rsid w:val="00C8307A"/>
    <w:rsid w:val="00C83159"/>
    <w:rsid w:val="00C83A13"/>
    <w:rsid w:val="00C844DD"/>
    <w:rsid w:val="00C8479C"/>
    <w:rsid w:val="00C85EC3"/>
    <w:rsid w:val="00C86EE1"/>
    <w:rsid w:val="00C873F2"/>
    <w:rsid w:val="00C90897"/>
    <w:rsid w:val="00C90916"/>
    <w:rsid w:val="00C90DBD"/>
    <w:rsid w:val="00C920BB"/>
    <w:rsid w:val="00C9310D"/>
    <w:rsid w:val="00C9335C"/>
    <w:rsid w:val="00C934E0"/>
    <w:rsid w:val="00C93B6F"/>
    <w:rsid w:val="00C93F54"/>
    <w:rsid w:val="00C942CA"/>
    <w:rsid w:val="00C947BD"/>
    <w:rsid w:val="00C94805"/>
    <w:rsid w:val="00C957EA"/>
    <w:rsid w:val="00C95DDD"/>
    <w:rsid w:val="00C9617E"/>
    <w:rsid w:val="00C96564"/>
    <w:rsid w:val="00C96D15"/>
    <w:rsid w:val="00C97678"/>
    <w:rsid w:val="00C97803"/>
    <w:rsid w:val="00C97BFF"/>
    <w:rsid w:val="00CA03D9"/>
    <w:rsid w:val="00CA08A4"/>
    <w:rsid w:val="00CA1240"/>
    <w:rsid w:val="00CA1700"/>
    <w:rsid w:val="00CA1713"/>
    <w:rsid w:val="00CA1BB4"/>
    <w:rsid w:val="00CA1DD1"/>
    <w:rsid w:val="00CA25F6"/>
    <w:rsid w:val="00CA2A94"/>
    <w:rsid w:val="00CA2D64"/>
    <w:rsid w:val="00CA3191"/>
    <w:rsid w:val="00CA35C0"/>
    <w:rsid w:val="00CA4016"/>
    <w:rsid w:val="00CA4273"/>
    <w:rsid w:val="00CA560C"/>
    <w:rsid w:val="00CA5658"/>
    <w:rsid w:val="00CA6198"/>
    <w:rsid w:val="00CA6580"/>
    <w:rsid w:val="00CA70A6"/>
    <w:rsid w:val="00CA7127"/>
    <w:rsid w:val="00CA72A3"/>
    <w:rsid w:val="00CA7405"/>
    <w:rsid w:val="00CA74A9"/>
    <w:rsid w:val="00CB0438"/>
    <w:rsid w:val="00CB0827"/>
    <w:rsid w:val="00CB1144"/>
    <w:rsid w:val="00CB158D"/>
    <w:rsid w:val="00CB15D5"/>
    <w:rsid w:val="00CB1CE4"/>
    <w:rsid w:val="00CB21D0"/>
    <w:rsid w:val="00CB222C"/>
    <w:rsid w:val="00CB2C59"/>
    <w:rsid w:val="00CB2D14"/>
    <w:rsid w:val="00CB42A9"/>
    <w:rsid w:val="00CB430B"/>
    <w:rsid w:val="00CB44E4"/>
    <w:rsid w:val="00CB4FA3"/>
    <w:rsid w:val="00CB53B7"/>
    <w:rsid w:val="00CB5673"/>
    <w:rsid w:val="00CB5833"/>
    <w:rsid w:val="00CB5895"/>
    <w:rsid w:val="00CB59E0"/>
    <w:rsid w:val="00CB5A98"/>
    <w:rsid w:val="00CB6372"/>
    <w:rsid w:val="00CB6CD0"/>
    <w:rsid w:val="00CB6E20"/>
    <w:rsid w:val="00CB70E4"/>
    <w:rsid w:val="00CB7AEC"/>
    <w:rsid w:val="00CC0DF9"/>
    <w:rsid w:val="00CC10CA"/>
    <w:rsid w:val="00CC1898"/>
    <w:rsid w:val="00CC1BE0"/>
    <w:rsid w:val="00CC1C0D"/>
    <w:rsid w:val="00CC1C5F"/>
    <w:rsid w:val="00CC263C"/>
    <w:rsid w:val="00CC34E7"/>
    <w:rsid w:val="00CC3E2E"/>
    <w:rsid w:val="00CC4143"/>
    <w:rsid w:val="00CC445E"/>
    <w:rsid w:val="00CC45CB"/>
    <w:rsid w:val="00CC4851"/>
    <w:rsid w:val="00CC4D49"/>
    <w:rsid w:val="00CC4F5E"/>
    <w:rsid w:val="00CC5398"/>
    <w:rsid w:val="00CC554C"/>
    <w:rsid w:val="00CC5670"/>
    <w:rsid w:val="00CC574F"/>
    <w:rsid w:val="00CC5A53"/>
    <w:rsid w:val="00CC6293"/>
    <w:rsid w:val="00CC730B"/>
    <w:rsid w:val="00CC7D4E"/>
    <w:rsid w:val="00CD00DF"/>
    <w:rsid w:val="00CD0162"/>
    <w:rsid w:val="00CD0BF1"/>
    <w:rsid w:val="00CD3380"/>
    <w:rsid w:val="00CD4852"/>
    <w:rsid w:val="00CD4D74"/>
    <w:rsid w:val="00CD512C"/>
    <w:rsid w:val="00CD68D6"/>
    <w:rsid w:val="00CD6D68"/>
    <w:rsid w:val="00CD7528"/>
    <w:rsid w:val="00CE10D0"/>
    <w:rsid w:val="00CE131A"/>
    <w:rsid w:val="00CE1724"/>
    <w:rsid w:val="00CE2115"/>
    <w:rsid w:val="00CE3083"/>
    <w:rsid w:val="00CE31A7"/>
    <w:rsid w:val="00CE37EA"/>
    <w:rsid w:val="00CE38CA"/>
    <w:rsid w:val="00CE3A42"/>
    <w:rsid w:val="00CE3C1C"/>
    <w:rsid w:val="00CE4DF7"/>
    <w:rsid w:val="00CE5031"/>
    <w:rsid w:val="00CE582C"/>
    <w:rsid w:val="00CE6BD2"/>
    <w:rsid w:val="00CE7383"/>
    <w:rsid w:val="00CE7D44"/>
    <w:rsid w:val="00CF0007"/>
    <w:rsid w:val="00CF0573"/>
    <w:rsid w:val="00CF0AFD"/>
    <w:rsid w:val="00CF192F"/>
    <w:rsid w:val="00CF211A"/>
    <w:rsid w:val="00CF215F"/>
    <w:rsid w:val="00CF437F"/>
    <w:rsid w:val="00CF5113"/>
    <w:rsid w:val="00CF59CD"/>
    <w:rsid w:val="00CF654C"/>
    <w:rsid w:val="00CF65CD"/>
    <w:rsid w:val="00CF6E91"/>
    <w:rsid w:val="00CF7490"/>
    <w:rsid w:val="00CF7F5A"/>
    <w:rsid w:val="00D00252"/>
    <w:rsid w:val="00D00BBB"/>
    <w:rsid w:val="00D01097"/>
    <w:rsid w:val="00D012B4"/>
    <w:rsid w:val="00D01D75"/>
    <w:rsid w:val="00D028C6"/>
    <w:rsid w:val="00D03F8A"/>
    <w:rsid w:val="00D044CA"/>
    <w:rsid w:val="00D04986"/>
    <w:rsid w:val="00D0499C"/>
    <w:rsid w:val="00D04A2B"/>
    <w:rsid w:val="00D04E2C"/>
    <w:rsid w:val="00D06217"/>
    <w:rsid w:val="00D0664A"/>
    <w:rsid w:val="00D067E7"/>
    <w:rsid w:val="00D06BC8"/>
    <w:rsid w:val="00D06C4A"/>
    <w:rsid w:val="00D07351"/>
    <w:rsid w:val="00D073B4"/>
    <w:rsid w:val="00D074CF"/>
    <w:rsid w:val="00D079C8"/>
    <w:rsid w:val="00D10E02"/>
    <w:rsid w:val="00D11A40"/>
    <w:rsid w:val="00D11FB1"/>
    <w:rsid w:val="00D11FE7"/>
    <w:rsid w:val="00D1354D"/>
    <w:rsid w:val="00D1372C"/>
    <w:rsid w:val="00D1468F"/>
    <w:rsid w:val="00D155ED"/>
    <w:rsid w:val="00D156EB"/>
    <w:rsid w:val="00D16ED9"/>
    <w:rsid w:val="00D170DA"/>
    <w:rsid w:val="00D20484"/>
    <w:rsid w:val="00D204A0"/>
    <w:rsid w:val="00D20EBC"/>
    <w:rsid w:val="00D218BF"/>
    <w:rsid w:val="00D22F95"/>
    <w:rsid w:val="00D230A0"/>
    <w:rsid w:val="00D2462E"/>
    <w:rsid w:val="00D24858"/>
    <w:rsid w:val="00D2493F"/>
    <w:rsid w:val="00D24D20"/>
    <w:rsid w:val="00D255AF"/>
    <w:rsid w:val="00D25C59"/>
    <w:rsid w:val="00D25F2A"/>
    <w:rsid w:val="00D263BB"/>
    <w:rsid w:val="00D2755F"/>
    <w:rsid w:val="00D27993"/>
    <w:rsid w:val="00D3071C"/>
    <w:rsid w:val="00D30EB7"/>
    <w:rsid w:val="00D311B7"/>
    <w:rsid w:val="00D32150"/>
    <w:rsid w:val="00D323FF"/>
    <w:rsid w:val="00D32AE0"/>
    <w:rsid w:val="00D32D1B"/>
    <w:rsid w:val="00D32ECE"/>
    <w:rsid w:val="00D332E5"/>
    <w:rsid w:val="00D33616"/>
    <w:rsid w:val="00D3374D"/>
    <w:rsid w:val="00D33EDB"/>
    <w:rsid w:val="00D34868"/>
    <w:rsid w:val="00D34990"/>
    <w:rsid w:val="00D34D02"/>
    <w:rsid w:val="00D351E6"/>
    <w:rsid w:val="00D3522E"/>
    <w:rsid w:val="00D36439"/>
    <w:rsid w:val="00D36C39"/>
    <w:rsid w:val="00D37786"/>
    <w:rsid w:val="00D37953"/>
    <w:rsid w:val="00D37F93"/>
    <w:rsid w:val="00D40332"/>
    <w:rsid w:val="00D408AC"/>
    <w:rsid w:val="00D40A7C"/>
    <w:rsid w:val="00D40ADC"/>
    <w:rsid w:val="00D416EB"/>
    <w:rsid w:val="00D41FAD"/>
    <w:rsid w:val="00D422D4"/>
    <w:rsid w:val="00D4383D"/>
    <w:rsid w:val="00D43A3C"/>
    <w:rsid w:val="00D442E4"/>
    <w:rsid w:val="00D44395"/>
    <w:rsid w:val="00D443AE"/>
    <w:rsid w:val="00D44601"/>
    <w:rsid w:val="00D44821"/>
    <w:rsid w:val="00D461DF"/>
    <w:rsid w:val="00D47696"/>
    <w:rsid w:val="00D4774B"/>
    <w:rsid w:val="00D47EAA"/>
    <w:rsid w:val="00D507FE"/>
    <w:rsid w:val="00D50905"/>
    <w:rsid w:val="00D50931"/>
    <w:rsid w:val="00D50F12"/>
    <w:rsid w:val="00D51FBB"/>
    <w:rsid w:val="00D523FF"/>
    <w:rsid w:val="00D52C93"/>
    <w:rsid w:val="00D53338"/>
    <w:rsid w:val="00D53635"/>
    <w:rsid w:val="00D53FFF"/>
    <w:rsid w:val="00D54373"/>
    <w:rsid w:val="00D54F1B"/>
    <w:rsid w:val="00D550E2"/>
    <w:rsid w:val="00D5563E"/>
    <w:rsid w:val="00D557AE"/>
    <w:rsid w:val="00D55AA0"/>
    <w:rsid w:val="00D55E9F"/>
    <w:rsid w:val="00D56239"/>
    <w:rsid w:val="00D56884"/>
    <w:rsid w:val="00D56AB3"/>
    <w:rsid w:val="00D56B4F"/>
    <w:rsid w:val="00D56EAE"/>
    <w:rsid w:val="00D570F4"/>
    <w:rsid w:val="00D57D26"/>
    <w:rsid w:val="00D601E6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D77"/>
    <w:rsid w:val="00D710D2"/>
    <w:rsid w:val="00D71157"/>
    <w:rsid w:val="00D7154E"/>
    <w:rsid w:val="00D718C5"/>
    <w:rsid w:val="00D71957"/>
    <w:rsid w:val="00D72162"/>
    <w:rsid w:val="00D722D4"/>
    <w:rsid w:val="00D72928"/>
    <w:rsid w:val="00D72E1A"/>
    <w:rsid w:val="00D73347"/>
    <w:rsid w:val="00D7336D"/>
    <w:rsid w:val="00D73927"/>
    <w:rsid w:val="00D7424C"/>
    <w:rsid w:val="00D742D1"/>
    <w:rsid w:val="00D75B94"/>
    <w:rsid w:val="00D76C24"/>
    <w:rsid w:val="00D76FB0"/>
    <w:rsid w:val="00D7735B"/>
    <w:rsid w:val="00D774ED"/>
    <w:rsid w:val="00D8002C"/>
    <w:rsid w:val="00D807D0"/>
    <w:rsid w:val="00D80AA3"/>
    <w:rsid w:val="00D81636"/>
    <w:rsid w:val="00D81824"/>
    <w:rsid w:val="00D81D9E"/>
    <w:rsid w:val="00D8227D"/>
    <w:rsid w:val="00D82E46"/>
    <w:rsid w:val="00D8338F"/>
    <w:rsid w:val="00D835C5"/>
    <w:rsid w:val="00D83E3A"/>
    <w:rsid w:val="00D84825"/>
    <w:rsid w:val="00D84AF0"/>
    <w:rsid w:val="00D853BF"/>
    <w:rsid w:val="00D855F2"/>
    <w:rsid w:val="00D85878"/>
    <w:rsid w:val="00D85915"/>
    <w:rsid w:val="00D85A1E"/>
    <w:rsid w:val="00D863EA"/>
    <w:rsid w:val="00D86C47"/>
    <w:rsid w:val="00D8730D"/>
    <w:rsid w:val="00D87589"/>
    <w:rsid w:val="00D8781A"/>
    <w:rsid w:val="00D87AED"/>
    <w:rsid w:val="00D906E3"/>
    <w:rsid w:val="00D90CF5"/>
    <w:rsid w:val="00D90EA2"/>
    <w:rsid w:val="00D91127"/>
    <w:rsid w:val="00D9150E"/>
    <w:rsid w:val="00D91798"/>
    <w:rsid w:val="00D9207C"/>
    <w:rsid w:val="00D92E06"/>
    <w:rsid w:val="00D9308E"/>
    <w:rsid w:val="00D93151"/>
    <w:rsid w:val="00D931DD"/>
    <w:rsid w:val="00D933B1"/>
    <w:rsid w:val="00D93E39"/>
    <w:rsid w:val="00D94FD9"/>
    <w:rsid w:val="00D95133"/>
    <w:rsid w:val="00D95587"/>
    <w:rsid w:val="00D95ECC"/>
    <w:rsid w:val="00D95F85"/>
    <w:rsid w:val="00D970E9"/>
    <w:rsid w:val="00D97876"/>
    <w:rsid w:val="00DA02E0"/>
    <w:rsid w:val="00DA0390"/>
    <w:rsid w:val="00DA07A4"/>
    <w:rsid w:val="00DA0AE6"/>
    <w:rsid w:val="00DA15D2"/>
    <w:rsid w:val="00DA18A1"/>
    <w:rsid w:val="00DA20B4"/>
    <w:rsid w:val="00DA24BD"/>
    <w:rsid w:val="00DA32E8"/>
    <w:rsid w:val="00DA3DD4"/>
    <w:rsid w:val="00DA564A"/>
    <w:rsid w:val="00DA5705"/>
    <w:rsid w:val="00DA6093"/>
    <w:rsid w:val="00DA62D3"/>
    <w:rsid w:val="00DA645E"/>
    <w:rsid w:val="00DA6887"/>
    <w:rsid w:val="00DA6A10"/>
    <w:rsid w:val="00DA6F7D"/>
    <w:rsid w:val="00DB013F"/>
    <w:rsid w:val="00DB101E"/>
    <w:rsid w:val="00DB10E0"/>
    <w:rsid w:val="00DB1E8D"/>
    <w:rsid w:val="00DB2721"/>
    <w:rsid w:val="00DB2E5C"/>
    <w:rsid w:val="00DB3364"/>
    <w:rsid w:val="00DB357A"/>
    <w:rsid w:val="00DB35AE"/>
    <w:rsid w:val="00DB3602"/>
    <w:rsid w:val="00DB4A29"/>
    <w:rsid w:val="00DB4B59"/>
    <w:rsid w:val="00DB508C"/>
    <w:rsid w:val="00DB5AE4"/>
    <w:rsid w:val="00DB63EF"/>
    <w:rsid w:val="00DB6DA8"/>
    <w:rsid w:val="00DB70A1"/>
    <w:rsid w:val="00DB71F1"/>
    <w:rsid w:val="00DC0424"/>
    <w:rsid w:val="00DC06F8"/>
    <w:rsid w:val="00DC107A"/>
    <w:rsid w:val="00DC1758"/>
    <w:rsid w:val="00DC332D"/>
    <w:rsid w:val="00DC3733"/>
    <w:rsid w:val="00DC45FC"/>
    <w:rsid w:val="00DC4604"/>
    <w:rsid w:val="00DC461B"/>
    <w:rsid w:val="00DC4753"/>
    <w:rsid w:val="00DC50A8"/>
    <w:rsid w:val="00DC5212"/>
    <w:rsid w:val="00DC5AEA"/>
    <w:rsid w:val="00DC5B1A"/>
    <w:rsid w:val="00DC609E"/>
    <w:rsid w:val="00DC67A6"/>
    <w:rsid w:val="00DC6AB0"/>
    <w:rsid w:val="00DC72A9"/>
    <w:rsid w:val="00DD149D"/>
    <w:rsid w:val="00DD1EBF"/>
    <w:rsid w:val="00DD31BE"/>
    <w:rsid w:val="00DD366E"/>
    <w:rsid w:val="00DD3FAA"/>
    <w:rsid w:val="00DD43A2"/>
    <w:rsid w:val="00DD4E41"/>
    <w:rsid w:val="00DD6090"/>
    <w:rsid w:val="00DD6138"/>
    <w:rsid w:val="00DD656F"/>
    <w:rsid w:val="00DD68BA"/>
    <w:rsid w:val="00DD6B90"/>
    <w:rsid w:val="00DD71C0"/>
    <w:rsid w:val="00DD723B"/>
    <w:rsid w:val="00DD72CB"/>
    <w:rsid w:val="00DD7693"/>
    <w:rsid w:val="00DD7AF5"/>
    <w:rsid w:val="00DE0AB9"/>
    <w:rsid w:val="00DE128B"/>
    <w:rsid w:val="00DE1A48"/>
    <w:rsid w:val="00DE2B79"/>
    <w:rsid w:val="00DE2CD8"/>
    <w:rsid w:val="00DE3070"/>
    <w:rsid w:val="00DE36C0"/>
    <w:rsid w:val="00DE3808"/>
    <w:rsid w:val="00DE4B54"/>
    <w:rsid w:val="00DE5910"/>
    <w:rsid w:val="00DE65B5"/>
    <w:rsid w:val="00DE669D"/>
    <w:rsid w:val="00DE6C1F"/>
    <w:rsid w:val="00DE6C7E"/>
    <w:rsid w:val="00DE73F6"/>
    <w:rsid w:val="00DE7CA4"/>
    <w:rsid w:val="00DF14A7"/>
    <w:rsid w:val="00DF186C"/>
    <w:rsid w:val="00DF299F"/>
    <w:rsid w:val="00DF2CEF"/>
    <w:rsid w:val="00DF2FE3"/>
    <w:rsid w:val="00DF2FEE"/>
    <w:rsid w:val="00DF39A1"/>
    <w:rsid w:val="00DF3CAF"/>
    <w:rsid w:val="00DF5187"/>
    <w:rsid w:val="00DF5534"/>
    <w:rsid w:val="00DF5C4C"/>
    <w:rsid w:val="00DF6639"/>
    <w:rsid w:val="00DF7055"/>
    <w:rsid w:val="00E007B3"/>
    <w:rsid w:val="00E017A2"/>
    <w:rsid w:val="00E02191"/>
    <w:rsid w:val="00E02D07"/>
    <w:rsid w:val="00E02E0D"/>
    <w:rsid w:val="00E0437A"/>
    <w:rsid w:val="00E0494B"/>
    <w:rsid w:val="00E04A1E"/>
    <w:rsid w:val="00E05016"/>
    <w:rsid w:val="00E06741"/>
    <w:rsid w:val="00E06812"/>
    <w:rsid w:val="00E070B8"/>
    <w:rsid w:val="00E07D0A"/>
    <w:rsid w:val="00E07FA1"/>
    <w:rsid w:val="00E1013F"/>
    <w:rsid w:val="00E101B2"/>
    <w:rsid w:val="00E10691"/>
    <w:rsid w:val="00E106FD"/>
    <w:rsid w:val="00E112A9"/>
    <w:rsid w:val="00E11A77"/>
    <w:rsid w:val="00E11A7C"/>
    <w:rsid w:val="00E11D29"/>
    <w:rsid w:val="00E11FED"/>
    <w:rsid w:val="00E12965"/>
    <w:rsid w:val="00E14045"/>
    <w:rsid w:val="00E1454F"/>
    <w:rsid w:val="00E145F8"/>
    <w:rsid w:val="00E14774"/>
    <w:rsid w:val="00E16783"/>
    <w:rsid w:val="00E16A7C"/>
    <w:rsid w:val="00E177FE"/>
    <w:rsid w:val="00E202B5"/>
    <w:rsid w:val="00E20C07"/>
    <w:rsid w:val="00E21597"/>
    <w:rsid w:val="00E21AAD"/>
    <w:rsid w:val="00E21B9E"/>
    <w:rsid w:val="00E22010"/>
    <w:rsid w:val="00E22877"/>
    <w:rsid w:val="00E22BC9"/>
    <w:rsid w:val="00E22FA9"/>
    <w:rsid w:val="00E230EE"/>
    <w:rsid w:val="00E23F4C"/>
    <w:rsid w:val="00E2475B"/>
    <w:rsid w:val="00E24A98"/>
    <w:rsid w:val="00E24D94"/>
    <w:rsid w:val="00E274B9"/>
    <w:rsid w:val="00E27B95"/>
    <w:rsid w:val="00E30818"/>
    <w:rsid w:val="00E3110C"/>
    <w:rsid w:val="00E311F6"/>
    <w:rsid w:val="00E314C0"/>
    <w:rsid w:val="00E3171F"/>
    <w:rsid w:val="00E31A4D"/>
    <w:rsid w:val="00E31B2A"/>
    <w:rsid w:val="00E31B43"/>
    <w:rsid w:val="00E32934"/>
    <w:rsid w:val="00E329CF"/>
    <w:rsid w:val="00E3405D"/>
    <w:rsid w:val="00E354F6"/>
    <w:rsid w:val="00E3578D"/>
    <w:rsid w:val="00E35BA6"/>
    <w:rsid w:val="00E35BE1"/>
    <w:rsid w:val="00E3688D"/>
    <w:rsid w:val="00E36AC1"/>
    <w:rsid w:val="00E37147"/>
    <w:rsid w:val="00E37742"/>
    <w:rsid w:val="00E40E22"/>
    <w:rsid w:val="00E41D15"/>
    <w:rsid w:val="00E41E37"/>
    <w:rsid w:val="00E4297E"/>
    <w:rsid w:val="00E42D46"/>
    <w:rsid w:val="00E4465D"/>
    <w:rsid w:val="00E448C9"/>
    <w:rsid w:val="00E45090"/>
    <w:rsid w:val="00E45CAA"/>
    <w:rsid w:val="00E462E5"/>
    <w:rsid w:val="00E46B1A"/>
    <w:rsid w:val="00E46D48"/>
    <w:rsid w:val="00E46DE2"/>
    <w:rsid w:val="00E478ED"/>
    <w:rsid w:val="00E50F08"/>
    <w:rsid w:val="00E51241"/>
    <w:rsid w:val="00E51755"/>
    <w:rsid w:val="00E5303F"/>
    <w:rsid w:val="00E530B2"/>
    <w:rsid w:val="00E53CDD"/>
    <w:rsid w:val="00E53F20"/>
    <w:rsid w:val="00E5400A"/>
    <w:rsid w:val="00E54190"/>
    <w:rsid w:val="00E541AB"/>
    <w:rsid w:val="00E54BD4"/>
    <w:rsid w:val="00E5523E"/>
    <w:rsid w:val="00E5575C"/>
    <w:rsid w:val="00E55B9F"/>
    <w:rsid w:val="00E55BDB"/>
    <w:rsid w:val="00E56869"/>
    <w:rsid w:val="00E56D45"/>
    <w:rsid w:val="00E570A0"/>
    <w:rsid w:val="00E57709"/>
    <w:rsid w:val="00E57745"/>
    <w:rsid w:val="00E57770"/>
    <w:rsid w:val="00E57D90"/>
    <w:rsid w:val="00E6002F"/>
    <w:rsid w:val="00E60351"/>
    <w:rsid w:val="00E60669"/>
    <w:rsid w:val="00E6095C"/>
    <w:rsid w:val="00E60AE5"/>
    <w:rsid w:val="00E61B85"/>
    <w:rsid w:val="00E61C6A"/>
    <w:rsid w:val="00E6213C"/>
    <w:rsid w:val="00E625D7"/>
    <w:rsid w:val="00E62B2C"/>
    <w:rsid w:val="00E63663"/>
    <w:rsid w:val="00E64663"/>
    <w:rsid w:val="00E64BA9"/>
    <w:rsid w:val="00E65545"/>
    <w:rsid w:val="00E660C4"/>
    <w:rsid w:val="00E6663B"/>
    <w:rsid w:val="00E66974"/>
    <w:rsid w:val="00E66F67"/>
    <w:rsid w:val="00E7065E"/>
    <w:rsid w:val="00E70B36"/>
    <w:rsid w:val="00E70EDA"/>
    <w:rsid w:val="00E712ED"/>
    <w:rsid w:val="00E71656"/>
    <w:rsid w:val="00E71939"/>
    <w:rsid w:val="00E72391"/>
    <w:rsid w:val="00E74505"/>
    <w:rsid w:val="00E74BA8"/>
    <w:rsid w:val="00E7570E"/>
    <w:rsid w:val="00E76348"/>
    <w:rsid w:val="00E765E4"/>
    <w:rsid w:val="00E766E4"/>
    <w:rsid w:val="00E769BC"/>
    <w:rsid w:val="00E76EAF"/>
    <w:rsid w:val="00E816D2"/>
    <w:rsid w:val="00E818FE"/>
    <w:rsid w:val="00E832BE"/>
    <w:rsid w:val="00E849E0"/>
    <w:rsid w:val="00E856C9"/>
    <w:rsid w:val="00E85A25"/>
    <w:rsid w:val="00E8671D"/>
    <w:rsid w:val="00E86B65"/>
    <w:rsid w:val="00E87372"/>
    <w:rsid w:val="00E8769F"/>
    <w:rsid w:val="00E87BAB"/>
    <w:rsid w:val="00E901A0"/>
    <w:rsid w:val="00E90E8D"/>
    <w:rsid w:val="00E9152C"/>
    <w:rsid w:val="00E9154C"/>
    <w:rsid w:val="00E93234"/>
    <w:rsid w:val="00E93307"/>
    <w:rsid w:val="00E9447E"/>
    <w:rsid w:val="00E94D0B"/>
    <w:rsid w:val="00E95D50"/>
    <w:rsid w:val="00E96AFD"/>
    <w:rsid w:val="00E96F43"/>
    <w:rsid w:val="00E97851"/>
    <w:rsid w:val="00EA1728"/>
    <w:rsid w:val="00EA18A3"/>
    <w:rsid w:val="00EA2B0E"/>
    <w:rsid w:val="00EA3538"/>
    <w:rsid w:val="00EA356C"/>
    <w:rsid w:val="00EA39FE"/>
    <w:rsid w:val="00EA4027"/>
    <w:rsid w:val="00EA45B9"/>
    <w:rsid w:val="00EA4BE3"/>
    <w:rsid w:val="00EA4C2F"/>
    <w:rsid w:val="00EA4E2A"/>
    <w:rsid w:val="00EA518F"/>
    <w:rsid w:val="00EA53BE"/>
    <w:rsid w:val="00EA55DF"/>
    <w:rsid w:val="00EA6260"/>
    <w:rsid w:val="00EA6E5F"/>
    <w:rsid w:val="00EA760B"/>
    <w:rsid w:val="00EA780F"/>
    <w:rsid w:val="00EA789D"/>
    <w:rsid w:val="00EA7972"/>
    <w:rsid w:val="00EA79A4"/>
    <w:rsid w:val="00EB0389"/>
    <w:rsid w:val="00EB0CDD"/>
    <w:rsid w:val="00EB0E5D"/>
    <w:rsid w:val="00EB1961"/>
    <w:rsid w:val="00EB1C31"/>
    <w:rsid w:val="00EB3589"/>
    <w:rsid w:val="00EB3CEB"/>
    <w:rsid w:val="00EB439D"/>
    <w:rsid w:val="00EB4BBB"/>
    <w:rsid w:val="00EB4E0A"/>
    <w:rsid w:val="00EB514E"/>
    <w:rsid w:val="00EB54D7"/>
    <w:rsid w:val="00EB66E3"/>
    <w:rsid w:val="00EB6B3D"/>
    <w:rsid w:val="00EB70A3"/>
    <w:rsid w:val="00EB78B4"/>
    <w:rsid w:val="00EB7B5F"/>
    <w:rsid w:val="00EB7EF1"/>
    <w:rsid w:val="00EC0122"/>
    <w:rsid w:val="00EC0586"/>
    <w:rsid w:val="00EC085C"/>
    <w:rsid w:val="00EC0AAB"/>
    <w:rsid w:val="00EC0D41"/>
    <w:rsid w:val="00EC11F7"/>
    <w:rsid w:val="00EC1281"/>
    <w:rsid w:val="00EC1535"/>
    <w:rsid w:val="00EC1D31"/>
    <w:rsid w:val="00EC245A"/>
    <w:rsid w:val="00EC3CD9"/>
    <w:rsid w:val="00EC4C41"/>
    <w:rsid w:val="00EC53C9"/>
    <w:rsid w:val="00EC55D1"/>
    <w:rsid w:val="00EC58AC"/>
    <w:rsid w:val="00EC5B79"/>
    <w:rsid w:val="00EC5D98"/>
    <w:rsid w:val="00EC61EC"/>
    <w:rsid w:val="00EC6E29"/>
    <w:rsid w:val="00EC6E6F"/>
    <w:rsid w:val="00EC70FE"/>
    <w:rsid w:val="00ED057B"/>
    <w:rsid w:val="00ED1049"/>
    <w:rsid w:val="00ED186D"/>
    <w:rsid w:val="00ED1989"/>
    <w:rsid w:val="00ED27C6"/>
    <w:rsid w:val="00ED3109"/>
    <w:rsid w:val="00ED3462"/>
    <w:rsid w:val="00ED3C4D"/>
    <w:rsid w:val="00ED428B"/>
    <w:rsid w:val="00ED43E4"/>
    <w:rsid w:val="00ED4715"/>
    <w:rsid w:val="00ED5ABF"/>
    <w:rsid w:val="00ED5F03"/>
    <w:rsid w:val="00ED639E"/>
    <w:rsid w:val="00ED73C8"/>
    <w:rsid w:val="00ED7739"/>
    <w:rsid w:val="00ED7AA9"/>
    <w:rsid w:val="00EE02A0"/>
    <w:rsid w:val="00EE1BED"/>
    <w:rsid w:val="00EE2341"/>
    <w:rsid w:val="00EE24CF"/>
    <w:rsid w:val="00EE2EE5"/>
    <w:rsid w:val="00EE322C"/>
    <w:rsid w:val="00EE3E11"/>
    <w:rsid w:val="00EE484E"/>
    <w:rsid w:val="00EE544A"/>
    <w:rsid w:val="00EE5671"/>
    <w:rsid w:val="00EE5B41"/>
    <w:rsid w:val="00EE6030"/>
    <w:rsid w:val="00EE6FEE"/>
    <w:rsid w:val="00EE727C"/>
    <w:rsid w:val="00EE780A"/>
    <w:rsid w:val="00EE7E03"/>
    <w:rsid w:val="00EF03A0"/>
    <w:rsid w:val="00EF0856"/>
    <w:rsid w:val="00EF10CF"/>
    <w:rsid w:val="00EF26B9"/>
    <w:rsid w:val="00EF2D93"/>
    <w:rsid w:val="00EF36AE"/>
    <w:rsid w:val="00EF3771"/>
    <w:rsid w:val="00EF422B"/>
    <w:rsid w:val="00EF42D5"/>
    <w:rsid w:val="00EF4D57"/>
    <w:rsid w:val="00EF4FD6"/>
    <w:rsid w:val="00EF6857"/>
    <w:rsid w:val="00EF6C81"/>
    <w:rsid w:val="00EF6DF2"/>
    <w:rsid w:val="00F003EC"/>
    <w:rsid w:val="00F004A2"/>
    <w:rsid w:val="00F00551"/>
    <w:rsid w:val="00F007B5"/>
    <w:rsid w:val="00F01102"/>
    <w:rsid w:val="00F01CE5"/>
    <w:rsid w:val="00F02B67"/>
    <w:rsid w:val="00F03234"/>
    <w:rsid w:val="00F04523"/>
    <w:rsid w:val="00F04DE8"/>
    <w:rsid w:val="00F053CE"/>
    <w:rsid w:val="00F05B16"/>
    <w:rsid w:val="00F06011"/>
    <w:rsid w:val="00F0661A"/>
    <w:rsid w:val="00F06F3D"/>
    <w:rsid w:val="00F07020"/>
    <w:rsid w:val="00F071F0"/>
    <w:rsid w:val="00F07A06"/>
    <w:rsid w:val="00F07AAC"/>
    <w:rsid w:val="00F07D97"/>
    <w:rsid w:val="00F10F67"/>
    <w:rsid w:val="00F11BC2"/>
    <w:rsid w:val="00F11EB3"/>
    <w:rsid w:val="00F12CF1"/>
    <w:rsid w:val="00F12E20"/>
    <w:rsid w:val="00F133BB"/>
    <w:rsid w:val="00F13CD5"/>
    <w:rsid w:val="00F13DA3"/>
    <w:rsid w:val="00F15F15"/>
    <w:rsid w:val="00F16398"/>
    <w:rsid w:val="00F1646A"/>
    <w:rsid w:val="00F16CFE"/>
    <w:rsid w:val="00F17415"/>
    <w:rsid w:val="00F17561"/>
    <w:rsid w:val="00F17DB4"/>
    <w:rsid w:val="00F20618"/>
    <w:rsid w:val="00F208B7"/>
    <w:rsid w:val="00F209F7"/>
    <w:rsid w:val="00F20E48"/>
    <w:rsid w:val="00F219BF"/>
    <w:rsid w:val="00F220F6"/>
    <w:rsid w:val="00F22248"/>
    <w:rsid w:val="00F2434F"/>
    <w:rsid w:val="00F244AC"/>
    <w:rsid w:val="00F2470F"/>
    <w:rsid w:val="00F24C5E"/>
    <w:rsid w:val="00F24DF6"/>
    <w:rsid w:val="00F252A8"/>
    <w:rsid w:val="00F25951"/>
    <w:rsid w:val="00F25AC1"/>
    <w:rsid w:val="00F26200"/>
    <w:rsid w:val="00F263C6"/>
    <w:rsid w:val="00F2654F"/>
    <w:rsid w:val="00F2693F"/>
    <w:rsid w:val="00F27DD1"/>
    <w:rsid w:val="00F30CE3"/>
    <w:rsid w:val="00F323A1"/>
    <w:rsid w:val="00F324F7"/>
    <w:rsid w:val="00F32522"/>
    <w:rsid w:val="00F32F68"/>
    <w:rsid w:val="00F330CC"/>
    <w:rsid w:val="00F334CB"/>
    <w:rsid w:val="00F34155"/>
    <w:rsid w:val="00F342AB"/>
    <w:rsid w:val="00F345C4"/>
    <w:rsid w:val="00F354FD"/>
    <w:rsid w:val="00F35DA5"/>
    <w:rsid w:val="00F35FA9"/>
    <w:rsid w:val="00F37490"/>
    <w:rsid w:val="00F402F3"/>
    <w:rsid w:val="00F4121D"/>
    <w:rsid w:val="00F41596"/>
    <w:rsid w:val="00F41ABC"/>
    <w:rsid w:val="00F42083"/>
    <w:rsid w:val="00F4232E"/>
    <w:rsid w:val="00F423C9"/>
    <w:rsid w:val="00F43CEF"/>
    <w:rsid w:val="00F44805"/>
    <w:rsid w:val="00F44BD6"/>
    <w:rsid w:val="00F4567E"/>
    <w:rsid w:val="00F4580C"/>
    <w:rsid w:val="00F45BCD"/>
    <w:rsid w:val="00F468ED"/>
    <w:rsid w:val="00F47AAE"/>
    <w:rsid w:val="00F47E30"/>
    <w:rsid w:val="00F500E4"/>
    <w:rsid w:val="00F50546"/>
    <w:rsid w:val="00F50688"/>
    <w:rsid w:val="00F5141D"/>
    <w:rsid w:val="00F51856"/>
    <w:rsid w:val="00F51CC0"/>
    <w:rsid w:val="00F520CA"/>
    <w:rsid w:val="00F529BC"/>
    <w:rsid w:val="00F53ED5"/>
    <w:rsid w:val="00F54ECF"/>
    <w:rsid w:val="00F55003"/>
    <w:rsid w:val="00F55144"/>
    <w:rsid w:val="00F56590"/>
    <w:rsid w:val="00F56AE2"/>
    <w:rsid w:val="00F56D8E"/>
    <w:rsid w:val="00F57488"/>
    <w:rsid w:val="00F57B2D"/>
    <w:rsid w:val="00F60048"/>
    <w:rsid w:val="00F601EF"/>
    <w:rsid w:val="00F6073A"/>
    <w:rsid w:val="00F60CDD"/>
    <w:rsid w:val="00F60FA7"/>
    <w:rsid w:val="00F61F59"/>
    <w:rsid w:val="00F6284B"/>
    <w:rsid w:val="00F63216"/>
    <w:rsid w:val="00F63290"/>
    <w:rsid w:val="00F63625"/>
    <w:rsid w:val="00F636DA"/>
    <w:rsid w:val="00F63C6C"/>
    <w:rsid w:val="00F63D4B"/>
    <w:rsid w:val="00F64215"/>
    <w:rsid w:val="00F643EF"/>
    <w:rsid w:val="00F643FA"/>
    <w:rsid w:val="00F645F3"/>
    <w:rsid w:val="00F64FC4"/>
    <w:rsid w:val="00F652A7"/>
    <w:rsid w:val="00F65504"/>
    <w:rsid w:val="00F65A41"/>
    <w:rsid w:val="00F661E4"/>
    <w:rsid w:val="00F667BC"/>
    <w:rsid w:val="00F66C88"/>
    <w:rsid w:val="00F67072"/>
    <w:rsid w:val="00F673E4"/>
    <w:rsid w:val="00F67CFF"/>
    <w:rsid w:val="00F67F3E"/>
    <w:rsid w:val="00F705D3"/>
    <w:rsid w:val="00F70725"/>
    <w:rsid w:val="00F7072A"/>
    <w:rsid w:val="00F71841"/>
    <w:rsid w:val="00F71A93"/>
    <w:rsid w:val="00F71F8E"/>
    <w:rsid w:val="00F726A9"/>
    <w:rsid w:val="00F730B6"/>
    <w:rsid w:val="00F733F2"/>
    <w:rsid w:val="00F74239"/>
    <w:rsid w:val="00F750A9"/>
    <w:rsid w:val="00F775B3"/>
    <w:rsid w:val="00F7785B"/>
    <w:rsid w:val="00F77B0F"/>
    <w:rsid w:val="00F77ED8"/>
    <w:rsid w:val="00F8073D"/>
    <w:rsid w:val="00F80D95"/>
    <w:rsid w:val="00F81025"/>
    <w:rsid w:val="00F81142"/>
    <w:rsid w:val="00F81E93"/>
    <w:rsid w:val="00F825F2"/>
    <w:rsid w:val="00F831D3"/>
    <w:rsid w:val="00F8326F"/>
    <w:rsid w:val="00F83CC2"/>
    <w:rsid w:val="00F83DA3"/>
    <w:rsid w:val="00F84BE7"/>
    <w:rsid w:val="00F8566D"/>
    <w:rsid w:val="00F85FD2"/>
    <w:rsid w:val="00F864D0"/>
    <w:rsid w:val="00F86819"/>
    <w:rsid w:val="00F869C4"/>
    <w:rsid w:val="00F86C68"/>
    <w:rsid w:val="00F87657"/>
    <w:rsid w:val="00F87744"/>
    <w:rsid w:val="00F90F5B"/>
    <w:rsid w:val="00F90F73"/>
    <w:rsid w:val="00F9148E"/>
    <w:rsid w:val="00F91515"/>
    <w:rsid w:val="00F9189A"/>
    <w:rsid w:val="00F921BC"/>
    <w:rsid w:val="00F92299"/>
    <w:rsid w:val="00F92C38"/>
    <w:rsid w:val="00F93A00"/>
    <w:rsid w:val="00F93B22"/>
    <w:rsid w:val="00F93CDF"/>
    <w:rsid w:val="00F96477"/>
    <w:rsid w:val="00F96682"/>
    <w:rsid w:val="00F9705B"/>
    <w:rsid w:val="00F97106"/>
    <w:rsid w:val="00F9742D"/>
    <w:rsid w:val="00F975BE"/>
    <w:rsid w:val="00FA0E3F"/>
    <w:rsid w:val="00FA19BF"/>
    <w:rsid w:val="00FA2253"/>
    <w:rsid w:val="00FA226B"/>
    <w:rsid w:val="00FA2617"/>
    <w:rsid w:val="00FA264F"/>
    <w:rsid w:val="00FA3740"/>
    <w:rsid w:val="00FA3749"/>
    <w:rsid w:val="00FA37E9"/>
    <w:rsid w:val="00FA38D4"/>
    <w:rsid w:val="00FA5136"/>
    <w:rsid w:val="00FA53EF"/>
    <w:rsid w:val="00FA5418"/>
    <w:rsid w:val="00FA564A"/>
    <w:rsid w:val="00FA607B"/>
    <w:rsid w:val="00FA6515"/>
    <w:rsid w:val="00FA69D9"/>
    <w:rsid w:val="00FA6C57"/>
    <w:rsid w:val="00FA720D"/>
    <w:rsid w:val="00FB0248"/>
    <w:rsid w:val="00FB05F5"/>
    <w:rsid w:val="00FB0DBC"/>
    <w:rsid w:val="00FB0F1B"/>
    <w:rsid w:val="00FB0FA2"/>
    <w:rsid w:val="00FB135E"/>
    <w:rsid w:val="00FB1A26"/>
    <w:rsid w:val="00FB277A"/>
    <w:rsid w:val="00FB36DF"/>
    <w:rsid w:val="00FB3D85"/>
    <w:rsid w:val="00FB3F1C"/>
    <w:rsid w:val="00FB424F"/>
    <w:rsid w:val="00FB4552"/>
    <w:rsid w:val="00FB4584"/>
    <w:rsid w:val="00FB45D6"/>
    <w:rsid w:val="00FB4969"/>
    <w:rsid w:val="00FB49B2"/>
    <w:rsid w:val="00FB4C60"/>
    <w:rsid w:val="00FB4ED4"/>
    <w:rsid w:val="00FB50E7"/>
    <w:rsid w:val="00FB5170"/>
    <w:rsid w:val="00FB60CD"/>
    <w:rsid w:val="00FB67AA"/>
    <w:rsid w:val="00FB6CD3"/>
    <w:rsid w:val="00FB6DA9"/>
    <w:rsid w:val="00FB7328"/>
    <w:rsid w:val="00FB7FC6"/>
    <w:rsid w:val="00FC04D4"/>
    <w:rsid w:val="00FC0F0C"/>
    <w:rsid w:val="00FC1267"/>
    <w:rsid w:val="00FC15C7"/>
    <w:rsid w:val="00FC1F28"/>
    <w:rsid w:val="00FC2105"/>
    <w:rsid w:val="00FC26A8"/>
    <w:rsid w:val="00FC331F"/>
    <w:rsid w:val="00FC4CE3"/>
    <w:rsid w:val="00FC5CBD"/>
    <w:rsid w:val="00FC609D"/>
    <w:rsid w:val="00FC653B"/>
    <w:rsid w:val="00FC6FE4"/>
    <w:rsid w:val="00FC7E12"/>
    <w:rsid w:val="00FD1177"/>
    <w:rsid w:val="00FD13A9"/>
    <w:rsid w:val="00FD1DA9"/>
    <w:rsid w:val="00FD350E"/>
    <w:rsid w:val="00FD3E35"/>
    <w:rsid w:val="00FD42D0"/>
    <w:rsid w:val="00FD4675"/>
    <w:rsid w:val="00FD47F1"/>
    <w:rsid w:val="00FD4BE7"/>
    <w:rsid w:val="00FD531E"/>
    <w:rsid w:val="00FD6844"/>
    <w:rsid w:val="00FD6F96"/>
    <w:rsid w:val="00FD7A4E"/>
    <w:rsid w:val="00FE12C0"/>
    <w:rsid w:val="00FE1330"/>
    <w:rsid w:val="00FE1947"/>
    <w:rsid w:val="00FE1A96"/>
    <w:rsid w:val="00FE2043"/>
    <w:rsid w:val="00FE3B20"/>
    <w:rsid w:val="00FE400D"/>
    <w:rsid w:val="00FE5B56"/>
    <w:rsid w:val="00FE6829"/>
    <w:rsid w:val="00FE6FBC"/>
    <w:rsid w:val="00FE7A9E"/>
    <w:rsid w:val="00FF0DBD"/>
    <w:rsid w:val="00FF1E7D"/>
    <w:rsid w:val="00FF1FEC"/>
    <w:rsid w:val="00FF29FD"/>
    <w:rsid w:val="00FF39D8"/>
    <w:rsid w:val="00FF3BDE"/>
    <w:rsid w:val="00FF4908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7C312B68-00BD-4637-A1A1-89895FB8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E2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48"/>
      </w:numPr>
    </w:pPr>
  </w:style>
  <w:style w:type="numbering" w:customStyle="1" w:styleId="WWNum2">
    <w:name w:val="WWNum2"/>
    <w:basedOn w:val="Bezlisty"/>
    <w:rsid w:val="008E2139"/>
    <w:pPr>
      <w:numPr>
        <w:numId w:val="49"/>
      </w:numPr>
    </w:pPr>
  </w:style>
  <w:style w:type="numbering" w:customStyle="1" w:styleId="WWNum3">
    <w:name w:val="WWNum3"/>
    <w:basedOn w:val="Bezlisty"/>
    <w:rsid w:val="008E2139"/>
    <w:pPr>
      <w:numPr>
        <w:numId w:val="50"/>
      </w:numPr>
    </w:pPr>
  </w:style>
  <w:style w:type="numbering" w:customStyle="1" w:styleId="WWNum4">
    <w:name w:val="WWNum4"/>
    <w:basedOn w:val="Bezlisty"/>
    <w:rsid w:val="008E2139"/>
    <w:pPr>
      <w:numPr>
        <w:numId w:val="51"/>
      </w:numPr>
    </w:pPr>
  </w:style>
  <w:style w:type="numbering" w:customStyle="1" w:styleId="WWNum5">
    <w:name w:val="WWNum5"/>
    <w:basedOn w:val="Bezlisty"/>
    <w:rsid w:val="008E2139"/>
    <w:pPr>
      <w:numPr>
        <w:numId w:val="52"/>
      </w:numPr>
    </w:pPr>
  </w:style>
  <w:style w:type="numbering" w:customStyle="1" w:styleId="WWNum6">
    <w:name w:val="WWNum6"/>
    <w:basedOn w:val="Bezlisty"/>
    <w:rsid w:val="008E2139"/>
    <w:pPr>
      <w:numPr>
        <w:numId w:val="53"/>
      </w:numPr>
    </w:pPr>
  </w:style>
  <w:style w:type="numbering" w:customStyle="1" w:styleId="WWNum7">
    <w:name w:val="WWNum7"/>
    <w:basedOn w:val="Bezlisty"/>
    <w:rsid w:val="008E2139"/>
    <w:pPr>
      <w:numPr>
        <w:numId w:val="54"/>
      </w:numPr>
    </w:pPr>
  </w:style>
  <w:style w:type="numbering" w:customStyle="1" w:styleId="WWNum8">
    <w:name w:val="WWNum8"/>
    <w:basedOn w:val="Bezlisty"/>
    <w:rsid w:val="008E2139"/>
    <w:pPr>
      <w:numPr>
        <w:numId w:val="55"/>
      </w:numPr>
    </w:pPr>
  </w:style>
  <w:style w:type="numbering" w:customStyle="1" w:styleId="WWNum9">
    <w:name w:val="WWNum9"/>
    <w:basedOn w:val="Bezlisty"/>
    <w:rsid w:val="008E2139"/>
    <w:pPr>
      <w:numPr>
        <w:numId w:val="56"/>
      </w:numPr>
    </w:pPr>
  </w:style>
  <w:style w:type="numbering" w:customStyle="1" w:styleId="WWNum10">
    <w:name w:val="WWNum10"/>
    <w:basedOn w:val="Bezlisty"/>
    <w:rsid w:val="008E2139"/>
    <w:pPr>
      <w:numPr>
        <w:numId w:val="57"/>
      </w:numPr>
    </w:pPr>
  </w:style>
  <w:style w:type="numbering" w:customStyle="1" w:styleId="WWNum11">
    <w:name w:val="WWNum11"/>
    <w:basedOn w:val="Bezlisty"/>
    <w:rsid w:val="008E2139"/>
    <w:pPr>
      <w:numPr>
        <w:numId w:val="58"/>
      </w:numPr>
    </w:pPr>
  </w:style>
  <w:style w:type="numbering" w:customStyle="1" w:styleId="WWNum12">
    <w:name w:val="WWNum12"/>
    <w:basedOn w:val="Bezlisty"/>
    <w:rsid w:val="008E2139"/>
    <w:pPr>
      <w:numPr>
        <w:numId w:val="59"/>
      </w:numPr>
    </w:pPr>
  </w:style>
  <w:style w:type="numbering" w:customStyle="1" w:styleId="WWNum13">
    <w:name w:val="WWNum13"/>
    <w:basedOn w:val="Bezlisty"/>
    <w:rsid w:val="008E2139"/>
    <w:pPr>
      <w:numPr>
        <w:numId w:val="60"/>
      </w:numPr>
    </w:pPr>
  </w:style>
  <w:style w:type="numbering" w:customStyle="1" w:styleId="WWNum14">
    <w:name w:val="WWNum14"/>
    <w:basedOn w:val="Bezlisty"/>
    <w:rsid w:val="008E2139"/>
    <w:pPr>
      <w:numPr>
        <w:numId w:val="61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62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62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62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62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62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styleId="Poprawka">
    <w:name w:val="Revision"/>
    <w:hidden/>
    <w:uiPriority w:val="71"/>
    <w:rsid w:val="00575809"/>
    <w:rPr>
      <w:sz w:val="22"/>
      <w:szCs w:val="22"/>
      <w:lang w:eastAsia="en-US"/>
    </w:rPr>
  </w:style>
  <w:style w:type="character" w:customStyle="1" w:styleId="FontStyle46">
    <w:name w:val="Font Style46"/>
    <w:uiPriority w:val="99"/>
    <w:rsid w:val="004368FB"/>
    <w:rPr>
      <w:rFonts w:ascii="Times New Roman" w:hAnsi="Times New Roman" w:cs="Times New Roman" w:hint="default"/>
      <w:sz w:val="24"/>
      <w:szCs w:val="24"/>
    </w:rPr>
  </w:style>
  <w:style w:type="paragraph" w:customStyle="1" w:styleId="Numeracja">
    <w:name w:val="Numeracja"/>
    <w:basedOn w:val="Normalny"/>
    <w:rsid w:val="00BF215B"/>
    <w:pPr>
      <w:keepNext/>
      <w:keepLines/>
      <w:tabs>
        <w:tab w:val="left" w:pos="360"/>
        <w:tab w:val="num" w:pos="720"/>
      </w:tabs>
      <w:suppressAutoHyphens/>
      <w:spacing w:before="120" w:after="0" w:line="240" w:lineRule="auto"/>
      <w:ind w:left="720" w:hanging="360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kstpodstawowywcity22">
    <w:name w:val="Tekst podstawowy wcięty 22"/>
    <w:basedOn w:val="Normalny"/>
    <w:rsid w:val="004C6F1B"/>
    <w:pPr>
      <w:suppressAutoHyphens/>
      <w:spacing w:after="0" w:line="240" w:lineRule="auto"/>
      <w:ind w:left="1134" w:hanging="708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wykytekst1">
    <w:name w:val="Zwykły tekst1"/>
    <w:basedOn w:val="Normalny"/>
    <w:rsid w:val="004C6F1B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val="en-AU"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07A4"/>
    <w:rPr>
      <w:color w:val="605E5C"/>
      <w:shd w:val="clear" w:color="auto" w:fill="E1DFDD"/>
    </w:rPr>
  </w:style>
  <w:style w:type="character" w:customStyle="1" w:styleId="TekstprzypisudolnegoZnak1">
    <w:name w:val="Tekst przypisu dolnego Znak1"/>
    <w:aliases w:val="Podrozdział Znak1,Footnote Znak1,Podrozdzia3 Znak1,Tekst przypisu Znak1,Fußnote Znak1,Znak Znak Znak Znak Znak1,Znak Znak Znak Znak2,Tekst przypisu dolnego-poligrafia Znak1,single space Znak1,FOOTNOTES Znak1,fn Znak1"/>
    <w:basedOn w:val="Domylnaczcionkaakapitu"/>
    <w:uiPriority w:val="99"/>
    <w:qFormat/>
    <w:rsid w:val="003A060D"/>
    <w:rPr>
      <w:kern w:val="2"/>
      <w:lang w:val="x-none" w:eastAsia="zh-CN"/>
    </w:rPr>
  </w:style>
  <w:style w:type="paragraph" w:customStyle="1" w:styleId="Akapity">
    <w:name w:val="Akapity"/>
    <w:basedOn w:val="Normalny"/>
    <w:link w:val="AkapityZnak"/>
    <w:qFormat/>
    <w:rsid w:val="003A060D"/>
    <w:pPr>
      <w:spacing w:after="120"/>
    </w:pPr>
    <w:rPr>
      <w:rFonts w:ascii="Bookman Old Style" w:hAnsi="Bookman Old Style"/>
      <w:lang w:eastAsia="pl-PL"/>
    </w:rPr>
  </w:style>
  <w:style w:type="character" w:customStyle="1" w:styleId="AkapityZnak">
    <w:name w:val="Akapity Znak"/>
    <w:basedOn w:val="Domylnaczcionkaakapitu"/>
    <w:link w:val="Akapity"/>
    <w:rsid w:val="003A060D"/>
    <w:rPr>
      <w:rFonts w:ascii="Bookman Old Style" w:hAnsi="Bookman Old Style"/>
      <w:sz w:val="22"/>
      <w:szCs w:val="22"/>
    </w:rPr>
  </w:style>
  <w:style w:type="character" w:customStyle="1" w:styleId="st">
    <w:name w:val="st"/>
    <w:basedOn w:val="Domylnaczcionkaakapitu"/>
    <w:rsid w:val="003A0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oldea.pl/epz/epz/" TargetMode="External"/><Relationship Id="rId18" Type="http://schemas.openxmlformats.org/officeDocument/2006/relationships/header" Target="header2.xml"/><Relationship Id="rId26" Type="http://schemas.openxmlformats.org/officeDocument/2006/relationships/footer" Target="footer6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http://www.soldea.pl/epz/epz/" TargetMode="External"/><Relationship Id="rId17" Type="http://schemas.openxmlformats.org/officeDocument/2006/relationships/header" Target="header1.xml"/><Relationship Id="rId25" Type="http://schemas.openxmlformats.org/officeDocument/2006/relationships/footer" Target="footer5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prod.ceidg.gov.pl" TargetMode="External"/><Relationship Id="rId20" Type="http://schemas.openxmlformats.org/officeDocument/2006/relationships/footer" Target="footer2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4.xm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eme.ms.gov.pl" TargetMode="External"/><Relationship Id="rId23" Type="http://schemas.openxmlformats.org/officeDocument/2006/relationships/hyperlink" Target="mailto:zp@pan.pl" TargetMode="External"/><Relationship Id="rId28" Type="http://schemas.openxmlformats.org/officeDocument/2006/relationships/footer" Target="footer7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31" Type="http://schemas.openxmlformats.org/officeDocument/2006/relationships/footer" Target="footer10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oldea.pl/epz/epz/" TargetMode="External"/><Relationship Id="rId22" Type="http://schemas.openxmlformats.org/officeDocument/2006/relationships/footer" Target="footer3.xml"/><Relationship Id="rId27" Type="http://schemas.openxmlformats.org/officeDocument/2006/relationships/hyperlink" Target="mailto:zp@pan.pl" TargetMode="External"/><Relationship Id="rId30" Type="http://schemas.openxmlformats.org/officeDocument/2006/relationships/footer" Target="footer9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6847B-069E-4634-96E4-9EC360B95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BD809C-D8D5-4FE4-BAB8-244110B7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4150</Words>
  <Characters>24902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28995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Namysło Bernard</cp:lastModifiedBy>
  <cp:revision>3</cp:revision>
  <cp:lastPrinted>2021-12-23T10:11:00Z</cp:lastPrinted>
  <dcterms:created xsi:type="dcterms:W3CDTF">2021-12-23T10:16:00Z</dcterms:created>
  <dcterms:modified xsi:type="dcterms:W3CDTF">2021-12-23T10:19:00Z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